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91b9" w14:textId="5eb9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72. Зарегистрировано Департаментом юстиции Жамбылской области 4 мая 2014 года № 2202. Утратило силу постановлением акимата Жамбылской области от 17 августа 2015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17.08.2015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возлагается на заместителя акима области М.Жолдасбаева.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- услугодатель).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оказываемой государственной услуги является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приложении стандарта государственной услуги "Об утверждении стандартов оказания государственных услуг в области технической инспекции" утвержденного постановлением Правительства Республики Казахстан от 03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Канцелярия услугодателя осуществляет прием документов и их регистрацию – не более тридцати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 ознакамливается с корреспонденцией – не более 30 (тридцати)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 2 (два) рабочих дня с момента сдачи услугополучателем необходимых документов, проверяют их полноту и достоверность согласно пункта 6 настоящего регламента (день приема и день выдачи документов не входят в срок оказания государственной услуги). Результат -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государственной услуги услугополучатель либо его представитель (по нотариально заверенной доверенности) представляет следующие документы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заявление по форме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оригиналы и копии документов, удостоверяющих личность, или свидетельства или справки о государственной регистрации (перерегистрации) юридического лица, для представителя – документ, подтверждающий его полномочия, а также документ, удостоверяющий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документ об уплате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договор о залоге или договор, содержащий условия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услугодатель обязан получать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копия зарегистрированного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даты (времени) получения государственной услуги и места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тракторов и 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самоходных шасси и механизмов,прицепов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72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– услугодатель), а также через веб-портал "электронного правительства": www.e.gov.kz или портал "Е – лицензирование": www.elicense.kz (далее –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при обращении к услугодателю - выдача удостоверения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в бумажной форме,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на портале - уведомление о сроках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 – машиниста,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при обращении к услугодателю - заявление по форме согласно приложению стандарта государственной услуги "Об утверждении стандартов оказания государственных услуг в области технической инспекции" утвержденного постановлением Правительства Республики Казахстан от 03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 обращении на портал -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Канцелярия услугодателя осуществляет прием документов и их регистрацию – не более 30 (тридцати) минут. Результат -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услугополучателю копии зарегистрированного заявления с указанием: входящего номера, даты регистрации,фамилии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 ознакамливается с корреспонденцией - не более 30 (тридцати)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 в течение 2 (двух) рабочих дней или в случае отсутствия сведения о выдаче удостоверения по месту обращения услугополучателя - в течение 15 (пятнадцати) рабочих дней с момента сдачи услугополучателем пакета документов проверяют их полноту и достоверность согласно пункта 6 настоящего регламента. Результат - выдача удостоверения тракториста - машиниста или выдача дубликата удостоверения тракториста - машиниста,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государственной услуги услугополучатель либо его представитель (по нотариально заверенной доверенности)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оригинал и копию свидетельства о прохождении обучения по программе соответствующих категорий или оригинал и копиюдиплома, подтверждающего квалификацию "механизация сельского хозяйства" (после сверки оригинала и копии, оригинал документа возвращается услугополучателю);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медицинскую справку установленного образца (бланки медицинской справки выдаются медицинскими учреждениями Министерства здравоохранения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 об оплате государственной пошлины за выдачу удостоверения,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документов, удостоверяющих личность и место жительства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фотографию размером 3,5х4,5 см с белым или цветным фоном в левом нижнем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протокола экзаменационной комиссии учебной организации, за исключением лиц, окончивших учебные заведения высшего, технического и профессионального образования (специальные учебные заведения, средние профессиональные учебные заведения) по специальности "механизация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удостоверения с записью "управление снегоходами, квадроциклами разрешено":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оригинал и копия удостоверения с разрешающими категориями "А" и "В" или "Б" и "В", или водительское удостоверение с разрешающей категорией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квитанцию об оплате государственной пошлины за выдачу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документов, удостоверяющих личность и место жительства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фотографию размером 3,5х4,5 см с белым или цветным фоном в левом нижнем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копия зарегистрированного заявления,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оригинал и копию свидетельства о прохождении обучения по программе соответствующих категорий или оригинал и копиюдиплома, подтверждающего квалификацию "механизация сельского хозяйства" (после сверки оригинала и копии, оригинал документа возвращается заявителю);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медицинскую справку установленного образца (бланки медицинской справки выдаются медицинскими учреждениями Министерства здравоохранения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квитанцию об оплате государственной пошлины за выдачу удостоверения,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– электронная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документов, удостоверяющих личность и место жительства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фотографию размером 3,5х4,5 см с белым или цветным фоном в левом нижнем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протокола экзаменационной комиссии учебной организации, за исключением лиц, окончивших учебные заведения высшего, технического и профессионального образования (специальные учебные заведения, средние профессиональные учебные заведения) по специальности "механизация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удостоверения с записью "управление снегоходами, квадроциклами разрешено":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оригинал и копия удостоверения с разрешающими категориями "А" и "В" или "Б" и "В", или водительское удостоверение с разрешающей категорией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квитанцию об оплате государственной пошлины за выдачу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документов, удостоверяющих личность и место жительства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фотографию размером 3,5х4,5 см с белым или цветным фоном в левом нижнем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 -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процесс 1 – процесс ввода услугополучателем индивидуального идентификационного номера / 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 –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условие 2 – проверка на Портале срока действия регистрационного свидетельства электронно –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 / бизнес–идентификационного номера указанным в запросе, и индивидуального идентификационного номера / бизнес–идентификационного номера указанным в регистрационном свидетельстве электронно –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процесс 4 – формирование сообщения об отказе в запрашиваемой услуге в связи с не подтверждением подлинности электронно –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процесс 5 – направление электронного документа (запроса услугополучателя) удостоверенного (подписанного) электронно – цифровой подписи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 –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 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– услугодатель).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оказываемой государственной услуги является проставление штампа в доверенности на управление транспортом,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приложении стандарта государственной услуги "Об утверждении стандартов оказания государственных услуг в области технической инспекции" утвержденного постановлением Правительства Республики Казахстан от 03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Канцелярия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 ознакамливается с корреспонденцией - не более 30 (тридцати)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 в 1 (один) рабочий день с момента сдачи услугополучателем необходимых документов, проверяют их полноту и достоверность согласно пункта 6 настоящего регламента. Результат - проставление штампа в доверенности на управление транспортом,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государственной услуги услугополучатель либо его представитель (по нотариально заверенной доверенности)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подлинник и копию доверенности на право управления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копию технического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копия зарегистрированного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даты (времени) получения государственной услуги и места выдачи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 управляющих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72</w:t>
            </w:r>
          </w:p>
        </w:tc>
      </w:tr>
    </w:tbl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– услугодатель).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оказываемой государственной услуги является выдача регистрационных документов (дубликатов) и государственных номерных знаков в бумажной форме,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приложении стандарта государственной услуги "Об утверждении стандартов оказания государственных услуг в области технической инспекции" утвержденного постановлением Правительства Республики Казахстан от 03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Канцелярия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 ознакамливается с корреспонденцией- не более 30 (тридцати)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 в течение 15 (пятнадцати) календарных дней с момента сдачи услугополучателем необходимых документов, проверяют их полноту и достоверность согласно пункта 6 настоящего регламента. Результат - выдача регистрационных документов (дубликатов) и государственных номерных знаков,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государственной услуги услугополучатель либо его представитель (по нотариально заверенной доверенности)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заявление по форме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оригиналы и копии документов, удостоверяющих личность и место жительства услугополучателя – для физических лиц (после сверки оригиналов и копий, оригиналы документов возвращается заявителю);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учредительные документы юридического лица (копию свидетельства о регистрации (перерегистрации), заверенные печатью юридического лица)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документ об оплате сборов за государственную регистрацию, перерегистрацию и выдачу дубликата регистрационного документа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машину,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ее утилизации (выбраковка, списание);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объективных обстоятельств, препятствующих предоставлению машины в регистрационный пункт для осмотра (поломка, не позволяют габариты и (или) технические характеристики), допускается предоставление акта технического осмотра машин, составленного инженером-инспектором по месту нахождения машины, при этом срок действия такого акта составляет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оригинал или нотариально заверенную копию договора (купли-продажи, обмена, дарения, займа), решение суда или иные документы, подтверждающие право собственности, составленные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документ, подтверждающий оплату государственных пошлин за регистрационный документ машины и государственный регистрационный номерной знак;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сертификат соответствия Республики Казахстан на новые и самодельные машины или ввезенные на территорию Республики Казахстан или другой документ, подтверждающий его соответствие установленным требованиям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грузовую таможенную декларацию (при приобретении машины из заграницы), копии таможенных документов, заверенные только таможенным органом, выдавшим их, за исключением случая, когда копия сертификата происхождения товара, копия и оригинал заявления о ввозе машины, являющегося товаром таможенного союза и уплата косвенных налогов для проведения сверки содержит отметку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документ, подтверждающий оплату налога на транспортные средства либо документ, подтверждающий освобождение от уплаты налога на транспортные средства –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копия зарегистрированного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даты (времени) получения государственной услуги и места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случае, если машина, подвергающаяся регистрационным действиям, находится в общей собственности, то в регистрационных документах отражаются все собственники и все документы подаются от имени всех собственников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собственниками являются несовершеннолетние граждане, не достигшие 14-летнего возраста, регистрационные действия от их имени совершаются родителями (усыновителями) или органами опеки и попечительства с представлением свидетельства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собственниками являются лица в возрасте от 14 до 18 лет, регистрационные действия совершаются этими лицами с письменного согласия родителей (усыновителей) или органов опеки и попечительства с представлением свидетельства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Регистрация машин, приобретенных юридическими и физическими лицами через аукционы и торговые биржи, производится после представления услугодателю протокола аукциона и договора купли-продажи, заверенных соответствующими печатями и подписями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государственная регистрация машин производится за лицами, которым они отданы в доверительное управление, хозяйственное ведение в соответствии с договорами аренды, лизинга, ипотеки, займа, регистрационные действия в их отношении производятся с письменного согласия участника (участников) данных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с выдачей регистрационных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72</w:t>
            </w:r>
          </w:p>
        </w:tc>
      </w:tr>
    </w:tbl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– услугодатель), а также через веб-портал "электронного правительства":www.e.gov.kz или портал "Е – лицензирование": www.elicense.kz (далее –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при обращении к услугодателю -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о прохождении государственного технического осмотра или с проставлением соответствующего штампа в техническом паспорте,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на портале - уведомление о принятии документов к рассмотрению,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при обращении к услугодателю - заявление по форме согласно приложении стандарта государственной услуги "Об утверждении стандартов оказания государственных услуг в области технической инспекции" утвержденного постановлением Правительства Республики Казахстан от 03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 обращении на портал - заявление по форме согласно приложению к стандарту – форма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документов и их регистрацию – не более 40 (сорока)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 ознакамливается с корреспонденцией - не более 40 (сорока)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 в течение 15 (пятнадцати) рабочих дней с момента сдачи услугополучателем необходимых документов, проверяют их полноту и достоверность согласно пункта 6 настоящего регламента, проводит технический осмотр машины. Результат - выдача талона о прохождении государственного технического осмотра или проставление соответствующего штампа в техническом паспорте,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 –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условие 2 – проверка на Портале срока действия регистрационного свидетельства электронно –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номера/бизнес–идентификационного номера указанным в регистрационном свидетельстве электронно –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процесс 4 – формирование сообщения об отказе в запрашиваемой услуге в связи с не подтверждением подлинности электронно –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процесс 5 – направление электронного документа (запроса услугополучателя) удостоверенного (подписанного) электронно – цифровой подписи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 –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с выдачей регистрационных 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технического осмотра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регистрационных 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акимата районов (далее – услугодатель), а также через веб-портал "электронного правительства": www.e.gov.kz или портал "Е–лицензирование": www.elicense.kz (далее –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при обращении к услугодателю - выписка из реестра регистрации залога движимого имущества в бумажной форме,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уполномоченного должностного лица,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при обращении к услугодателю - заявление по форме согласно приложении стандарта государственной услуги "Об утверждении стандартов оказания государственных услуг в области технической инспекции" утвержденного постановлением Правительства Республики Казахстан от 03марта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 обращении на портал -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Канцелярия услугодателя осуществляет прием документов и их регистрацию – не более 30 (тридцати) минут. Результат - проверка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 ознакамливается с корреспонденцией - не более 30 (тридцати)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 1 (один) рабочий день со дня подачи услугополучателем необходимых документов (день приема и день выдачи документов не входят в срок оказания государственной услуги) проверяют их полноту и достоверность согласно пункта 6 настоящего регламента. Результат - выписка из реестра регистрации залога движимого имущества,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государственной услуги услугополучатель либо его представитель (по нотариально заверенной доверенности)представляет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технического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подтверждающего государственную регистрацию юридического лица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 удостоверяющего личность услугополучателя с представлением оригинала для сверки (для физических лиц) либо документ, удостоверяющий полномочия представителя услугополучателя (по доверенности) и копию документа удостоверяющего его личность с представлением оригинала для сверки (в случае подачи документов представителем).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копия зарегистрированного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по форме согласно приложению к настоящему стандарту – форма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технического паспорта – электронная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подтверждающего государственную регистрацию юридического лица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 удостоверяющего личность услугополучателя с представлением оригинала для сверки (для физических лиц) либо документ, удостоверяющий полномочия представителя услугополучателя (по доверенности) и копию документа удостоверяющего его личность с представлением оригинала для сверки (в случае подачи документов представителем).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-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 –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условие 2 – проверка на Портале срока действия регистрационного свидетельства электронно –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 / бизнес–идентификационного номера указанным в регистрационном свидетельстве электронно –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процесс 4 – формирование сообщения об отказе в запрашиваемой услуге в связи с не подтверждением подлинности электронно –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процесс 5 – направление электронного документа (запроса услугополучателя) удостоверенного (подписанного) электронно – цифровой подписи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 –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