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d1f5" w14:textId="213d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развития систем управления производством сельскохозяйственной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15 декабря 2014 года № 5-2/671. Зарегистрирован в Министерстве юстиции Республики Казахстан 6 января 2015 года № 10198. Утратил силу приказом Министра сельского хозяйства РК от 06.11.2024 № 372.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государственном регулировании развития агропромышленного комплекса и сельских территорий"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сельского хозяйства РК от 15.06.2021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развития систем управления производством сельскохозяйственной продукции.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экономической интеграции и агропродовольственных рынков Министерства сельского хозяйства Республики Казахстан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декабря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января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2014 года № 5-2/671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развития систем управления производством сельскохозяйственной продукции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сельского хозяйства РК от 15.06.2021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развития систем управления производством сельскохозяйственной продукции (далее – Правила) разработаны в соответствии с подпунктом 41)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государственном регулировании развития агропромышленного комплекса и сельских территорий",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"О государственных услугах" (далее – Закон о государственных услугах) и определяют порядок субсидирования развития систем управления производством сельскохозяйственной продукции, а также порядок оказания государственной услуги "Субсидирование развития систем управления производством сельскохозяйственной продукции" (далее – государственная услуга).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6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8"/>
    <w:bookmarkStart w:name="z16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– Министерство сельского хозяйства Республики Казахстан;</w:t>
      </w:r>
    </w:p>
    <w:bookmarkEnd w:id="9"/>
    <w:bookmarkStart w:name="z16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органическая продукция – сельскохозяйственная продукция, продукция аквакультуры и рыболовства, продукция из дикорастущих растений и продукты их переработки, в том числе пищевая продукция, произведенные в соответствии с требованиями Закона Республики Казахстан "О производстве органической продукции";</w:t>
      </w:r>
    </w:p>
    <w:bookmarkEnd w:id="10"/>
    <w:bookmarkStart w:name="z16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производитель органической продукции (далее – услугополучатель) – физическое или юридическое лицо, осуществляющее деятельность по разработке (созданию), производству органической продукции;</w:t>
      </w:r>
    </w:p>
    <w:bookmarkEnd w:id="11"/>
    <w:bookmarkStart w:name="z16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производство органической продукции – совокупность видов деятельности, соответствующих методам и приемам, предусмотренным законодательством Республики Казахстан в области производства органической продукции, результатом которой является органическая продукция;</w:t>
      </w:r>
    </w:p>
    <w:bookmarkEnd w:id="12"/>
    <w:bookmarkStart w:name="z16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сертификат соответствия – документ, удостоверяющий соответствие объектов технического регулирования требованиям, установленным техническими регламентами и (или) документами по стандартизации;</w:t>
      </w:r>
    </w:p>
    <w:bookmarkEnd w:id="13"/>
    <w:bookmarkStart w:name="z16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 по подтверждению соответствия – юридическое лицо, аккредитованное в установленном порядке для осуществления деятельности по подтверждению соответствия;</w:t>
      </w:r>
    </w:p>
    <w:bookmarkEnd w:id="14"/>
    <w:bookmarkStart w:name="z16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внешний шлюз "электронного правительства" – подсистема шлюза "электронного правительства", предназначенная для обеспечения взаимодействия информационных систем, находящихся в единой транспортной среде государственных органов, с информационными системами, находящимися вне единой транспортной среды государственных органов.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сельского хозяйства РК от 29.02.2024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получения субсидий на развитие систем управления производством сельскохозяйственной продукции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выдачи субсидий, услугодатель создает постоянную комиссию (далее – Комиссия).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председателя и членов комиссии. Председателем комиссии является курирующий вице-министр сельского хозяйства Республики Казахстан.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утверждается приказом Министра сельского хозяйства Республики Казахстан, либо лица, исполняющего его обязанности.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представители услугодателя, Национальной палаты предпринимателей Республики Казахстан и общественных объединений. Состав Комиссии не менее пяти человек.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приеме документов через Государственную корпорацию, услугополучателем представляются следующие документы:</w:t>
      </w:r>
    </w:p>
    <w:bookmarkEnd w:id="21"/>
    <w:bookmarkStart w:name="z1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субсидирование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bookmarkStart w:name="z1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"Субсидирование развития систем управления производством сельскохозяйственной продукции"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3"/>
    <w:bookmarkStart w:name="z1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сертификата соответствия на подтверждение органической продукции.</w:t>
      </w:r>
    </w:p>
    <w:bookmarkEnd w:id="24"/>
    <w:bookmarkStart w:name="z1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установлении факта неполноты представленных документов, а также документов с истекшим сроком действия, работник Государственной корпорации отказывает в приеме заявления и выдает уведомление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"/>
    <w:bookmarkStart w:name="z1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Принятые документы направляются услугодателю работником Государственной корпорации в соответствии с Правилами деятельности Государственной корпорации "Правительство для граждан",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января 2016 года № 52 (зарегистрирован в Реестре государственной регистрации нормативных правовых актов № 13248).</w:t>
      </w:r>
    </w:p>
    <w:bookmarkEnd w:id="26"/>
    <w:bookmarkStart w:name="z1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корпорацию, день приема документов не входит в срок оказания государственной услуги.</w:t>
      </w:r>
    </w:p>
    <w:bookmarkEnd w:id="27"/>
    <w:bookmarkStart w:name="z1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информированность услугополучателей в доступной форме о порядке оказания государственных услуг для лиц с нарушениями зрения и (или) слуха, а также принимает меры по беспрепятственному равному доступу и обслуживанию лиц с инвалидностью к государственным услугам.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сельского хозяйства РК от 10.10.2022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Регистрация пакета документов, поступившего из Государственной корпорации, осуществляется сотрудником канцелярии услугодателя в день их поступления и передается руководителю услугодателя, которым назначается ответственный исполнитель.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внесения данных в информационную систему мониторинга оказания государственных услуг о стадии оказания государственной услуги, утвержденными приказом исполняющего обязанности Министра транспорта и коммуникаций Республики Казахстан от 14 июня 2013 года № 452 (зарегистрирован в Реестре государственной регистрации нормативных правовых актов № 8555).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Услугодатель в течение 10 (десяти) рабочих дней со дня утверждения республиканского бюджета на соответствующий год размещает на официальном интернет-ресурсе услугодателя www.gov.kz информацию о дате начала и завершения приема документов на субсидирование, а также направляет соответствующую информацию о субсидировании в местные исполнительные органы областей, городов республиканского значения, столицы, Государственную корпорацию, общественные объединения и консалтинговые компании.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осуществляется с 1 февраля по 1 декабря (включительно) соответствующего года.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в течение 5 (пяти) рабочих дней со дня поступления заявления рассматривает документы на предмет их соответствия следующим условиям:</w:t>
      </w:r>
    </w:p>
    <w:bookmarkEnd w:id="33"/>
    <w:bookmarkStart w:name="z1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подтверждения сертификата соответствия услугополучателем требований к производству органической продукции, выданного органом по подтверждению соответствия не ранее шести месяцев, предшествующего дате подачи заявления на субсидирование;</w:t>
      </w:r>
    </w:p>
    <w:bookmarkEnd w:id="34"/>
    <w:bookmarkStart w:name="z1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подтверждения приобретения услуг услугополучателем из информационной системы по приему и обработке электронных счетов-фактур через внешний шлюз "электронного правительства" (наличии соответствующей электронной счет-фактуры поставщика о сертификации соответствия производства органической продукции);</w:t>
      </w:r>
    </w:p>
    <w:bookmarkEnd w:id="35"/>
    <w:bookmarkStart w:name="z1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отсутствия в текущем году выплат субсидий для возмещения затрат, понесенных при подтверждении соответствия производства органической продукции.</w:t>
      </w:r>
    </w:p>
    <w:bookmarkEnd w:id="36"/>
    <w:bookmarkStart w:name="z1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документов Комиссия принимает решение о соответствии (несоответствии) услугополучателя условиям, указанным в части первой настоящего пункта. Решение Комиссии оформляется в виде протокола.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сельского хозяйства РК от 10.10.2022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отсутствии оснований для отказа в оказании государственной услуги, услугодатель в течение 5 (пяти) рабочих дней оформляет уведомление о назначении субсидии по форме согласно приложению 4 к настоящим Правилам и обеспечивает его направление в Государственную корпорацию.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3 (трех) рабочих дней после утверждения ведомости на выплату субсидий представляет счета к оплате в территориальное подразделение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заявлениям на субсидирование, в которых объем субсидий превышает объем бюджетных средств, предусмотренных в плане финансирования на соответствующий месяц, выплата субсидий осуществляется в следующем месяце в порядке очередности с момента подачи заявления на субсидирование.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сельского хозяйства РК от 10.10.2022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При наличии оснований для отказа в оказании государственной услуги,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услугодателем не позднее 2 (двух) рабочих дней со дня уведомления.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документов, представленных услугополучателем на заслушивание, услугодатель оформляет уведомление о назначении субсидии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отказ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обеспечивает его направление в Государственную корпорацию.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9-1 в соответствии с приказом Министра сельского хозяйства РК от 10.10.2022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Сумма средств, выплачиваемая из республиканского бюджета, составляет 50 (пятьдесят) процентов затрат услугополучателя от всей стоимости сертификата соответствия на производство органической продукции.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Лимит возмещения по затратам, понесенным при получении 1 (одного) сертификата соответствия на производство органической продукции составляет не более 400 (четырехсот) месячных расчетных показателей в текущем финансовом году.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Распределение субсидий осуществляется в соответствии с порядком очередности подачи заявлений на субсидирование.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Возмещение части затрат производится в национальной валюте Республики Казахстан. Пересчет затрат, понесенных в иностранных валютах, осуществляется по курсам валют Национального Банка Республики Казахстан на дату перечисления платежа за оказанные услуги.</w:t>
      </w:r>
    </w:p>
    <w:bookmarkEnd w:id="43"/>
    <w:bookmarkStart w:name="z4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государственной услуги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Жалоба на решение, действие (бездействие) услугодателя по вопросам оказания государственной услуги подается услугодателю, в уполномоченный орган по оценке и контролю за качеством оказания государственных услуг.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РК, услугодатель направляет ее в орган, рассматривающий жалобу (вышестоящий административный орган и (или) должностное лицо), не позднее 3 (трех) рабочих дней со дня поступления. Услугодатель вправе не направлять жалобу в орган, рассматривающий жалобу (вышестоящий административный орган и (или) должностное лицо), в случае принятия в течение 3 (трех) рабочих дней благоприятного административного акта, совершения административного действия, полностью удовлетворяющие требования, указанные в жалобе.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сельского хозяйства РК от 10.10.2022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Жалоба услугополучателя в соответствии с пунктом 2 статьи 25 Закона о государственных услугах подлежит рассмотрению: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Государственной корпорацией – в течение 5 (пяти) рабочих дней со дня ее регистрации;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Срок рассмотрения жалобы услугодателем, Государственной корпорацией, уполномоченным органом по оценке и контролю за качеством оказания государственных услуг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 продлевается не более чем на 10 (десять) рабочих дней для получении дополнительной информации касательно оказания государственной услуги.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Если иное не предусмотрено законом, обращение в суд допускается после обжалования в досудебном порядке в соответствии с пунктом 5 статьи 91 АППК РК.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сельского хозяйства РК от 10.10.2022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управления производством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субсидирование 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 20__ года</w:t>
            </w:r>
          </w:p>
        </w:tc>
      </w:tr>
    </w:tbl>
    <w:p>
      <w:pPr>
        <w:spacing w:after="0"/>
        <w:ind w:left="0"/>
        <w:jc w:val="both"/>
      </w:pPr>
      <w:bookmarkStart w:name="z60" w:id="53"/>
      <w:r>
        <w:rPr>
          <w:rFonts w:ascii="Times New Roman"/>
          <w:b w:val="false"/>
          <w:i w:val="false"/>
          <w:color w:val="000000"/>
          <w:sz w:val="28"/>
        </w:rPr>
        <w:t>
      В Министерство сельского хозяйства Республики Казахстан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 или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выплатить мне субсидии на подтверждение сертификата соответствия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производству органической продукции для развития систем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производством сельскохозяйственной продукции,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сумме __________________________________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Сведения о заявителе: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юридического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(далее – БИН)____________________________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– ИИН)____________________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кем выдано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начале деятельности в качестве индивидуального предпринимателя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уведомления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Сведения текущего счета физического или юридического лица в банке второго уровня: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(далее – Кбе)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банка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Сведения о наличии документа на земельный участок: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собственника земельного участка или землепользователя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акт________________________________________________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(номер и дата выдачи, кем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(область, район, город (поселок, населенный пункт))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кадастровый номер__________________________________________________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 всего, гектар________________________________________________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(в том числе пашни, целевое назначение)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Сведения о наличии документов на объект по производству, заготовке, хранению,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транспортировке, переработке и реализации сельскохозяйственной продукции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продуктов ее глубокой переработки наименование собственника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акта_______________________________________________________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(номер и дата выдачи, кем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(область, район, город (поселок, населенный пункт))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кадастровый номер_________________________________________________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целевое назначение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Сведения об акте оказанных услуг, подписанный с органом по подтверждению соответствия: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по подтверждению соответствия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акта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договора, в соответствии с которым составлен акт оказанных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(наименование) оказанных услуг_____________________________________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стоимость оказанных услуг, в тенге_________________________________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Сведения о счетах-фактурах по платежам за сертификат соответствия: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счета- фактуры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счета- фактуры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(наименование) оказанных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оказанных услуг, в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покупателя и 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2" w:id="56"/>
      <w:r>
        <w:rPr>
          <w:rFonts w:ascii="Times New Roman"/>
          <w:b w:val="false"/>
          <w:i w:val="false"/>
          <w:color w:val="000000"/>
          <w:sz w:val="28"/>
        </w:rPr>
        <w:t>
      7. Сведения о выданном сертификате соответствия: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по подтверждению соответствия выдавшего сертификат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сертификата (сертификатов)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сертификата (сертификатов)______________________________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осведомлен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ответственности за представление недостоверных сведений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 и даю согласие на использование сведений,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а также на сбор и обработку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подпись услугополучателя либо его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заявления: "___" ______________ 20 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управления производством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продукции</w:t>
            </w:r>
          </w:p>
        </w:tc>
      </w:tr>
    </w:tbl>
    <w:bookmarkStart w:name="z16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развития систем управления производством сельскохозяйственной продукции"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сельского хозяйства РК от 10.10.2022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физических и юридических лиц (далее – услугополучатель) и выдача результатов оказания государственной услуги осуществляются через Государственную корпорацию "Правительство для граждан" (далее – Государственная корпорация)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назначении субсидии либо мотивированный отказ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 с 9.00 до 18.30 часов, с перерывом на обед с 13.00 до 14.30 часов, за исключением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Государственная корпорация – с понедельника по субботу включительно, в соответствии с установленным графиком работы с 9.00 до 20.00 часов без перерыва на обед, за исключением воскресенья и праздничных дней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услугодателя – www.gov.kz;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интернет-ресурсе Государственной корпорации – www.gov4c.kz.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на субсидирование по форме согласно приложению 1 к Правилам субсидирования развития систем управления производством сельскохозяйственной продукции (далее – Правила),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от15 декабря 2014 года № 5-2/671 (зарегистрирован в Реестре государственной регистрации нормативных правовых актов № 10198);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копия сертификата соответствия на подтверждение органической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лица, о государственной регистрации (перерегистрации) юридического лица и оплаты электронной счет-фактуры органа по подтверждению соответствия, работник Государственной корпорации получает из соответствующих информационных систем через внешний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Правилами.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 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нарушения здоровья со стойким расстройством функций организма, ограничивающих его жизнедеятельность, прием документов для оказания государственной услуги производится работником Государственной корпорации с выездом по месту жительства, посредством обращения через Единый контакт-центр.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в Единой платформе интернет-ресурсов государственных органов www.gov.kz.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отказе в приеме документов</w:t>
      </w:r>
    </w:p>
    <w:bookmarkEnd w:id="58"/>
    <w:p>
      <w:pPr>
        <w:spacing w:after="0"/>
        <w:ind w:left="0"/>
        <w:jc w:val="both"/>
      </w:pPr>
      <w:bookmarkStart w:name="z136" w:id="59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 отдел № ____ филиала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 (далее – Государственная корпорация), расположенный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адресу ________________, отказывает в приеме документов на оказание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 "Субсидирование развития систем управления производством сельскохозяйственной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продукции", ввиду представления Вами неполного пакета документов, указанных в перечне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документов, необходимых для оказания государственной услуги, согласно приложению 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уведомление составлено в 2 (двух) экземплярах, по одному экземпляру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каждой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сотрудника Государственной корпорации)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подпись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назначении субсидии</w:t>
      </w:r>
    </w:p>
    <w:bookmarkEnd w:id="60"/>
    <w:p>
      <w:pPr>
        <w:spacing w:after="0"/>
        <w:ind w:left="0"/>
        <w:jc w:val="both"/>
      </w:pPr>
      <w:bookmarkStart w:name="z140" w:id="61"/>
      <w:r>
        <w:rPr>
          <w:rFonts w:ascii="Times New Roman"/>
          <w:b w:val="false"/>
          <w:i w:val="false"/>
          <w:color w:val="000000"/>
          <w:sz w:val="28"/>
        </w:rPr>
        <w:t>
      Уважаемый (-ая)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(услугополучатель)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Вашему заявлению №________ от "__" _______ 20__ года оказана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"Субсидирование развития систем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производством сельскохозяйственной продукции" и на Ваш расчетный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 перечислена сумма субсидий в размере _________ тенге счетом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оплате от "__" ___________ 20__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 в оказании государственной услуги </w:t>
      </w:r>
    </w:p>
    <w:bookmarkEnd w:id="62"/>
    <w:p>
      <w:pPr>
        <w:spacing w:after="0"/>
        <w:ind w:left="0"/>
        <w:jc w:val="both"/>
      </w:pPr>
      <w:bookmarkStart w:name="z144" w:id="63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 услугодатель отказывает в оказании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"Субсидирование развития систем управления производством сельскохозяйственной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продукции" на основании: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145" w:id="64"/>
      <w:r>
        <w:rPr>
          <w:rFonts w:ascii="Times New Roman"/>
          <w:b w:val="false"/>
          <w:i w:val="false"/>
          <w:color w:val="000000"/>
          <w:sz w:val="28"/>
        </w:rPr>
        <w:t>
      Настоящий отказ составлен в 2 (двух) экземплярах, по одному для каждой стороны.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подпись услугодателя)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