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fa2c" w14:textId="495f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разрешений на пользование животным миром</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19 декабря 2014 года № 18-04/675. Зарегистрирован в Министерстве юстиции Республики Казахстан 30 января 2015 года № 10168.</w:t>
      </w:r>
    </w:p>
    <w:p>
      <w:pPr>
        <w:spacing w:after="0"/>
        <w:ind w:left="0"/>
        <w:jc w:val="both"/>
      </w:pPr>
      <w:bookmarkStart w:name="z1" w:id="0"/>
      <w:r>
        <w:rPr>
          <w:rFonts w:ascii="Times New Roman"/>
          <w:b w:val="false"/>
          <w:i w:val="false"/>
          <w:color w:val="000000"/>
          <w:sz w:val="28"/>
        </w:rPr>
        <w:t xml:space="preserve">
      В соответствии с подпунктом 59)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и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разрешений на пользование животным миром.</w:t>
      </w:r>
    </w:p>
    <w:bookmarkEnd w:id="1"/>
    <w:bookmarkStart w:name="z3"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Министра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Омаров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 А. Исекешев   </w:t>
      </w:r>
    </w:p>
    <w:p>
      <w:pPr>
        <w:spacing w:after="0"/>
        <w:ind w:left="0"/>
        <w:jc w:val="both"/>
      </w:pPr>
      <w:r>
        <w:rPr>
          <w:rFonts w:ascii="Times New Roman"/>
          <w:b w:val="false"/>
          <w:i w:val="false"/>
          <w:color w:val="000000"/>
          <w:sz w:val="28"/>
        </w:rPr>
        <w:t>
      "__" _________ 2014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"__" _________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2014 года № 18-04/675</w:t>
            </w:r>
          </w:p>
        </w:tc>
      </w:tr>
    </w:tbl>
    <w:bookmarkStart w:name="z8" w:id="5"/>
    <w:p>
      <w:pPr>
        <w:spacing w:after="0"/>
        <w:ind w:left="0"/>
        <w:jc w:val="left"/>
      </w:pPr>
      <w:r>
        <w:rPr>
          <w:rFonts w:ascii="Times New Roman"/>
          <w:b/>
          <w:i w:val="false"/>
          <w:color w:val="000000"/>
        </w:rPr>
        <w:t xml:space="preserve"> Правила выдача разрешений на пользование животным миром</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экологии и природных ресурсов РК от 29.10.2025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 Настоящие Правила выдачи разрешений на пользование животным миром (далее – Правила) разработаны в соответствии с подпунктом 59)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выдачи разрешений на пользование животным миром на территории Республики Казахстан (далее – государственная услуга) физическими и (или) юридическими лицами (далее – услугополучатель).</w:t>
      </w:r>
    </w:p>
    <w:bookmarkStart w:name="z54"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55" w:id="8"/>
    <w:p>
      <w:pPr>
        <w:spacing w:after="0"/>
        <w:ind w:left="0"/>
        <w:jc w:val="both"/>
      </w:pPr>
      <w:r>
        <w:rPr>
          <w:rFonts w:ascii="Times New Roman"/>
          <w:b w:val="false"/>
          <w:i w:val="false"/>
          <w:color w:val="000000"/>
          <w:sz w:val="28"/>
        </w:rPr>
        <w:t>
      1) охота – вид специального пользования животным миром, при котором осуществляется изъятие видов животных, являющихся объектом охоты, из среды обитания;</w:t>
      </w:r>
    </w:p>
    <w:bookmarkEnd w:id="8"/>
    <w:bookmarkStart w:name="z56" w:id="9"/>
    <w:p>
      <w:pPr>
        <w:spacing w:after="0"/>
        <w:ind w:left="0"/>
        <w:jc w:val="both"/>
      </w:pPr>
      <w:r>
        <w:rPr>
          <w:rFonts w:ascii="Times New Roman"/>
          <w:b w:val="false"/>
          <w:i w:val="false"/>
          <w:color w:val="000000"/>
          <w:sz w:val="28"/>
        </w:rPr>
        <w:t>
      2) ведомство в области охраны, воспроизводства и использования животного мира – Комитет лесного хозяйства и животного мира Министерства экологии и природных ресурсов Республики Казахстан (далее – ведомство).</w:t>
      </w:r>
    </w:p>
    <w:bookmarkEnd w:id="9"/>
    <w:bookmarkStart w:name="z57" w:id="10"/>
    <w:p>
      <w:pPr>
        <w:spacing w:after="0"/>
        <w:ind w:left="0"/>
        <w:jc w:val="both"/>
      </w:pPr>
      <w:r>
        <w:rPr>
          <w:rFonts w:ascii="Times New Roman"/>
          <w:b w:val="false"/>
          <w:i w:val="false"/>
          <w:color w:val="000000"/>
          <w:sz w:val="28"/>
        </w:rPr>
        <w:t>
      3. Разрешения на пользование животным миром (далее – разрешения) выдаются на следующие виды специального пользования животным миром:</w:t>
      </w:r>
    </w:p>
    <w:bookmarkEnd w:id="10"/>
    <w:bookmarkStart w:name="z58" w:id="11"/>
    <w:p>
      <w:pPr>
        <w:spacing w:after="0"/>
        <w:ind w:left="0"/>
        <w:jc w:val="both"/>
      </w:pPr>
      <w:r>
        <w:rPr>
          <w:rFonts w:ascii="Times New Roman"/>
          <w:b w:val="false"/>
          <w:i w:val="false"/>
          <w:color w:val="000000"/>
          <w:sz w:val="28"/>
        </w:rPr>
        <w:t>
      1) охота;</w:t>
      </w:r>
    </w:p>
    <w:bookmarkEnd w:id="11"/>
    <w:bookmarkStart w:name="z59" w:id="12"/>
    <w:p>
      <w:pPr>
        <w:spacing w:after="0"/>
        <w:ind w:left="0"/>
        <w:jc w:val="both"/>
      </w:pPr>
      <w:r>
        <w:rPr>
          <w:rFonts w:ascii="Times New Roman"/>
          <w:b w:val="false"/>
          <w:i w:val="false"/>
          <w:color w:val="000000"/>
          <w:sz w:val="28"/>
        </w:rPr>
        <w:t>
      2) использование животных в научных, культурно-просветительских, воспитательных, эстетических целях, а также в целях предотвращения эпизоотии;</w:t>
      </w:r>
    </w:p>
    <w:bookmarkEnd w:id="12"/>
    <w:bookmarkStart w:name="z60" w:id="13"/>
    <w:p>
      <w:pPr>
        <w:spacing w:after="0"/>
        <w:ind w:left="0"/>
        <w:jc w:val="both"/>
      </w:pPr>
      <w:r>
        <w:rPr>
          <w:rFonts w:ascii="Times New Roman"/>
          <w:b w:val="false"/>
          <w:i w:val="false"/>
          <w:color w:val="000000"/>
          <w:sz w:val="28"/>
        </w:rPr>
        <w:t>
      3) использование видов животных в воспроизводственных целях.</w:t>
      </w:r>
    </w:p>
    <w:bookmarkEnd w:id="13"/>
    <w:bookmarkStart w:name="z61" w:id="14"/>
    <w:p>
      <w:pPr>
        <w:spacing w:after="0"/>
        <w:ind w:left="0"/>
        <w:jc w:val="both"/>
      </w:pPr>
      <w:r>
        <w:rPr>
          <w:rFonts w:ascii="Times New Roman"/>
          <w:b w:val="false"/>
          <w:i w:val="false"/>
          <w:color w:val="000000"/>
          <w:sz w:val="28"/>
        </w:rPr>
        <w:t>
      4. Разрешения на охоту, на использование животных в научных, культурно-просветительских, воспитательных, эстетических целях, а также в целях предотвращения эпизоотии, использование видов животных в воспроизводственных целях выдаются в соответствии с утвержденными лимитами и в пределах установленных квот изъятия по формам согласно приложениям 1, 2, 3, к настоящим Правилам.</w:t>
      </w:r>
    </w:p>
    <w:bookmarkEnd w:id="14"/>
    <w:bookmarkStart w:name="z62" w:id="15"/>
    <w:p>
      <w:pPr>
        <w:spacing w:after="0"/>
        <w:ind w:left="0"/>
        <w:jc w:val="left"/>
      </w:pPr>
      <w:r>
        <w:rPr>
          <w:rFonts w:ascii="Times New Roman"/>
          <w:b/>
          <w:i w:val="false"/>
          <w:color w:val="000000"/>
        </w:rPr>
        <w:t xml:space="preserve"> Глава 2. Порядок оказания государственной услуги</w:t>
      </w:r>
    </w:p>
    <w:bookmarkEnd w:id="15"/>
    <w:bookmarkStart w:name="z63" w:id="16"/>
    <w:p>
      <w:pPr>
        <w:spacing w:after="0"/>
        <w:ind w:left="0"/>
        <w:jc w:val="both"/>
      </w:pPr>
      <w:r>
        <w:rPr>
          <w:rFonts w:ascii="Times New Roman"/>
          <w:b w:val="false"/>
          <w:i w:val="false"/>
          <w:color w:val="000000"/>
          <w:sz w:val="28"/>
        </w:rPr>
        <w:t>
      5. Государственная услуга оказывается местными исполнительными органами, в пределах установленных лимитов и квот изъятия животных.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Услугодатель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Start w:name="z65" w:id="17"/>
    <w:p>
      <w:pPr>
        <w:spacing w:after="0"/>
        <w:ind w:left="0"/>
        <w:jc w:val="both"/>
      </w:pPr>
      <w:r>
        <w:rPr>
          <w:rFonts w:ascii="Times New Roman"/>
          <w:b w:val="false"/>
          <w:i w:val="false"/>
          <w:color w:val="000000"/>
          <w:sz w:val="28"/>
        </w:rPr>
        <w:t>
      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приложении 6 к настоящим Правилам.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Канцелярия услугодателя в день поступления документов осуществляет их прием, регистрацию и направляет на рассмотрение услугодателю.</w:t>
      </w:r>
    </w:p>
    <w:bookmarkStart w:name="z67" w:id="1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статье 84 Трудового кодекса Республики Казахстан, прием документов осуществляется следующим рабочим днем.</w:t>
      </w:r>
    </w:p>
    <w:bookmarkEnd w:id="18"/>
    <w:bookmarkStart w:name="z68" w:id="19"/>
    <w:p>
      <w:pPr>
        <w:spacing w:after="0"/>
        <w:ind w:left="0"/>
        <w:jc w:val="both"/>
      </w:pPr>
      <w:r>
        <w:rPr>
          <w:rFonts w:ascii="Times New Roman"/>
          <w:b w:val="false"/>
          <w:i w:val="false"/>
          <w:color w:val="000000"/>
          <w:sz w:val="28"/>
        </w:rPr>
        <w:t>
      Услугодатель в течение 2 (двух) рабочих дней с момента регистрации документов, проверяет полноту представленных документов.</w:t>
      </w:r>
    </w:p>
    <w:bookmarkEnd w:id="19"/>
    <w:bookmarkStart w:name="z69" w:id="20"/>
    <w:p>
      <w:pPr>
        <w:spacing w:after="0"/>
        <w:ind w:left="0"/>
        <w:jc w:val="both"/>
      </w:pPr>
      <w:r>
        <w:rPr>
          <w:rFonts w:ascii="Times New Roman"/>
          <w:b w:val="false"/>
          <w:i w:val="false"/>
          <w:color w:val="000000"/>
          <w:sz w:val="28"/>
        </w:rPr>
        <w:t>
      В случае установления факта неполноты представленных документов, работник ответственного подразделения в указанный срок готовит и направляет мотивированный отказ в дальнейшем рассмотрении заявки в форме электронного документа, подписанного ЭЦП руководителя услугодателя в "личный кабинет" услугополучателя.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случае предоставления услугополучателем полного пакета документов услугодатель рассматривает заявку и прилагаемые к ней документов согласно пункта 8 настоящих Правил на предмет соответствия данных и сведений указанных в заявке и представленных документах, и в течение 1 (одного) рабочего дня с момента поступления заявки формирует разрешение либо мотивированный отказ в оказании государственной услуги в форме электронного документа, подписанного ЭЦП руководителя услугодателя и направляет в "личный кабинет" на Портале.</w:t>
      </w:r>
    </w:p>
    <w:bookmarkStart w:name="z71" w:id="21"/>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изложены в приложении 6 к настоящим Правилам.</w:t>
      </w:r>
    </w:p>
    <w:bookmarkEnd w:id="21"/>
    <w:bookmarkStart w:name="z72" w:id="2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2"/>
    <w:bookmarkStart w:name="z73" w:id="2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23"/>
    <w:bookmarkStart w:name="z74" w:id="24"/>
    <w:p>
      <w:pPr>
        <w:spacing w:after="0"/>
        <w:ind w:left="0"/>
        <w:jc w:val="both"/>
      </w:pPr>
      <w:r>
        <w:rPr>
          <w:rFonts w:ascii="Times New Roman"/>
          <w:b w:val="false"/>
          <w:i w:val="false"/>
          <w:color w:val="000000"/>
          <w:sz w:val="28"/>
        </w:rPr>
        <w:t>
      Заслушивание проводится не позднее 2 (двух) рабочих дней со дня уведомления. По результатам заслушивания услугодатель выдает положительный результат либо мотивированный ответ об отказе в оказании государственной услуги.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 8555).</w:t>
      </w:r>
    </w:p>
    <w:bookmarkStart w:name="z76" w:id="2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5"/>
    <w:bookmarkStart w:name="z77" w:id="2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Start w:name="z79" w:id="2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7"/>
    <w:bookmarkStart w:name="z80" w:id="2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8"/>
    <w:bookmarkStart w:name="z81" w:id="2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может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9"/>
    <w:bookmarkStart w:name="z82" w:id="3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30"/>
    <w:bookmarkStart w:name="z83" w:id="3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1"/>
    <w:bookmarkStart w:name="z84" w:id="3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7" w:id="33"/>
      <w:r>
        <w:rPr>
          <w:rFonts w:ascii="Times New Roman"/>
          <w:b w:val="false"/>
          <w:i w:val="false"/>
          <w:color w:val="000000"/>
          <w:sz w:val="28"/>
        </w:rPr>
        <w:t>
      _________________________________________________________________</w:t>
      </w:r>
    </w:p>
    <w:bookmarkEnd w:id="33"/>
    <w:p>
      <w:pPr>
        <w:spacing w:after="0"/>
        <w:ind w:left="0"/>
        <w:jc w:val="both"/>
      </w:pPr>
      <w:r>
        <w:rPr>
          <w:rFonts w:ascii="Times New Roman"/>
          <w:b w:val="false"/>
          <w:i w:val="false"/>
          <w:color w:val="000000"/>
          <w:sz w:val="28"/>
        </w:rPr>
        <w:t>(жергілікті атқарушы органның атауы)</w:t>
      </w:r>
    </w:p>
    <w:p>
      <w:pPr>
        <w:spacing w:after="0"/>
        <w:ind w:left="0"/>
        <w:jc w:val="both"/>
      </w:pPr>
      <w:r>
        <w:rPr>
          <w:rFonts w:ascii="Times New Roman"/>
          <w:b w:val="false"/>
          <w:i w:val="false"/>
          <w:color w:val="000000"/>
          <w:sz w:val="28"/>
        </w:rPr>
        <w:t>(наименование местного исполнительного органа)</w:t>
      </w:r>
    </w:p>
    <w:bookmarkStart w:name="z88" w:id="34"/>
    <w:p>
      <w:pPr>
        <w:spacing w:after="0"/>
        <w:ind w:left="0"/>
        <w:jc w:val="both"/>
      </w:pPr>
      <w:r>
        <w:rPr>
          <w:rFonts w:ascii="Times New Roman"/>
          <w:b w:val="false"/>
          <w:i w:val="false"/>
          <w:color w:val="000000"/>
          <w:sz w:val="28"/>
        </w:rPr>
        <w:t>
      Жануарлар дүниесін пайдалануға</w:t>
      </w:r>
    </w:p>
    <w:bookmarkEnd w:id="34"/>
    <w:bookmarkStart w:name="z89" w:id="35"/>
    <w:p>
      <w:pPr>
        <w:spacing w:after="0"/>
        <w:ind w:left="0"/>
        <w:jc w:val="both"/>
      </w:pPr>
      <w:r>
        <w:rPr>
          <w:rFonts w:ascii="Times New Roman"/>
          <w:b w:val="false"/>
          <w:i w:val="false"/>
          <w:color w:val="000000"/>
          <w:sz w:val="28"/>
        </w:rPr>
        <w:t>
      РҰҚСАТ № _________________</w:t>
      </w:r>
    </w:p>
    <w:bookmarkEnd w:id="35"/>
    <w:bookmarkStart w:name="z90" w:id="36"/>
    <w:p>
      <w:pPr>
        <w:spacing w:after="0"/>
        <w:ind w:left="0"/>
        <w:jc w:val="left"/>
      </w:pPr>
      <w:r>
        <w:rPr>
          <w:rFonts w:ascii="Times New Roman"/>
          <w:b/>
          <w:i w:val="false"/>
          <w:color w:val="000000"/>
        </w:rPr>
        <w:t xml:space="preserve"> Разрешение на пользование животным миром (на охоту)</w:t>
      </w:r>
    </w:p>
    <w:bookmarkEnd w:id="36"/>
    <w:bookmarkStart w:name="z91" w:id="37"/>
    <w:p>
      <w:pPr>
        <w:spacing w:after="0"/>
        <w:ind w:left="0"/>
        <w:jc w:val="both"/>
      </w:pPr>
      <w:r>
        <w:rPr>
          <w:rFonts w:ascii="Times New Roman"/>
          <w:b w:val="false"/>
          <w:i w:val="false"/>
          <w:color w:val="000000"/>
          <w:sz w:val="28"/>
        </w:rPr>
        <w:t>
      1. Берілді / выдано:</w:t>
      </w:r>
    </w:p>
    <w:bookmarkEnd w:id="37"/>
    <w:p>
      <w:pPr>
        <w:spacing w:after="0"/>
        <w:ind w:left="0"/>
        <w:jc w:val="both"/>
      </w:pPr>
      <w:bookmarkStart w:name="z92" w:id="38"/>
      <w:r>
        <w:rPr>
          <w:rFonts w:ascii="Times New Roman"/>
          <w:b w:val="false"/>
          <w:i w:val="false"/>
          <w:color w:val="000000"/>
          <w:sz w:val="28"/>
        </w:rPr>
        <w:t>
      ______________________________________________________________________</w:t>
      </w:r>
    </w:p>
    <w:bookmarkEnd w:id="38"/>
    <w:p>
      <w:pPr>
        <w:spacing w:after="0"/>
        <w:ind w:left="0"/>
        <w:jc w:val="both"/>
      </w:pPr>
      <w:r>
        <w:rPr>
          <w:rFonts w:ascii="Times New Roman"/>
          <w:b w:val="false"/>
          <w:i w:val="false"/>
          <w:color w:val="000000"/>
          <w:sz w:val="28"/>
        </w:rPr>
        <w:t>(заңды тұлғаның атауы және бизнес-сәйкес тендіру нөмірі, жеке тұлғаның, тегі, аты, әкесінің</w:t>
      </w:r>
    </w:p>
    <w:p>
      <w:pPr>
        <w:spacing w:after="0"/>
        <w:ind w:left="0"/>
        <w:jc w:val="both"/>
      </w:pPr>
      <w:r>
        <w:rPr>
          <w:rFonts w:ascii="Times New Roman"/>
          <w:b w:val="false"/>
          <w:i w:val="false"/>
          <w:color w:val="000000"/>
          <w:sz w:val="28"/>
        </w:rPr>
        <w:t>аты (онын болған кезінде) және жеке сәйкес тендіру нөмірі/ наименование организации и</w:t>
      </w:r>
    </w:p>
    <w:p>
      <w:pPr>
        <w:spacing w:after="0"/>
        <w:ind w:left="0"/>
        <w:jc w:val="both"/>
      </w:pPr>
      <w:r>
        <w:rPr>
          <w:rFonts w:ascii="Times New Roman"/>
          <w:b w:val="false"/>
          <w:i w:val="false"/>
          <w:color w:val="000000"/>
          <w:sz w:val="28"/>
        </w:rPr>
        <w:t>бизнес-идентификационный номер юридического лица, фамилия, имя, отчество (при его</w:t>
      </w:r>
    </w:p>
    <w:p>
      <w:pPr>
        <w:spacing w:after="0"/>
        <w:ind w:left="0"/>
        <w:jc w:val="both"/>
      </w:pPr>
      <w:r>
        <w:rPr>
          <w:rFonts w:ascii="Times New Roman"/>
          <w:b w:val="false"/>
          <w:i w:val="false"/>
          <w:color w:val="000000"/>
          <w:sz w:val="28"/>
        </w:rPr>
        <w:t>наличии) и индивидуальный идентификационный номер физического лица)</w:t>
      </w:r>
    </w:p>
    <w:p>
      <w:pPr>
        <w:spacing w:after="0"/>
        <w:ind w:left="0"/>
        <w:jc w:val="both"/>
      </w:pPr>
      <w:bookmarkStart w:name="z93" w:id="39"/>
      <w:r>
        <w:rPr>
          <w:rFonts w:ascii="Times New Roman"/>
          <w:b w:val="false"/>
          <w:i w:val="false"/>
          <w:color w:val="000000"/>
          <w:sz w:val="28"/>
        </w:rPr>
        <w:t>
      ________________________________________________________________________</w:t>
      </w:r>
    </w:p>
    <w:bookmarkEnd w:id="39"/>
    <w:p>
      <w:pPr>
        <w:spacing w:after="0"/>
        <w:ind w:left="0"/>
        <w:jc w:val="both"/>
      </w:pPr>
      <w:r>
        <w:rPr>
          <w:rFonts w:ascii="Times New Roman"/>
          <w:b w:val="false"/>
          <w:i w:val="false"/>
          <w:color w:val="000000"/>
          <w:sz w:val="28"/>
        </w:rPr>
        <w:t xml:space="preserve">                   Аң аулау орны (аңшылық шаруашылығы, участке)/место охоты</w:t>
      </w:r>
    </w:p>
    <w:p>
      <w:pPr>
        <w:spacing w:after="0"/>
        <w:ind w:left="0"/>
        <w:jc w:val="both"/>
      </w:pPr>
      <w:r>
        <w:rPr>
          <w:rFonts w:ascii="Times New Roman"/>
          <w:b w:val="false"/>
          <w:i w:val="false"/>
          <w:color w:val="000000"/>
          <w:sz w:val="28"/>
        </w:rPr>
        <w:t xml:space="preserve">                                (охотничье хозяйство, участок)</w:t>
      </w:r>
    </w:p>
    <w:p>
      <w:pPr>
        <w:spacing w:after="0"/>
        <w:ind w:left="0"/>
        <w:jc w:val="both"/>
      </w:pPr>
      <w:bookmarkStart w:name="z94" w:id="40"/>
      <w:r>
        <w:rPr>
          <w:rFonts w:ascii="Times New Roman"/>
          <w:b w:val="false"/>
          <w:i w:val="false"/>
          <w:color w:val="000000"/>
          <w:sz w:val="28"/>
        </w:rPr>
        <w:t>
      ________________________________________________________________________</w:t>
      </w:r>
    </w:p>
    <w:bookmarkEnd w:id="40"/>
    <w:p>
      <w:pPr>
        <w:spacing w:after="0"/>
        <w:ind w:left="0"/>
        <w:jc w:val="both"/>
      </w:pPr>
      <w:r>
        <w:rPr>
          <w:rFonts w:ascii="Times New Roman"/>
          <w:b w:val="false"/>
          <w:i w:val="false"/>
          <w:color w:val="000000"/>
          <w:sz w:val="28"/>
        </w:rPr>
        <w:t xml:space="preserve">             Аулау мақсаты: (әуесқойлық (спорттық), кәсіпшілік аң аулау, олжалау/</w:t>
      </w:r>
    </w:p>
    <w:p>
      <w:pPr>
        <w:spacing w:after="0"/>
        <w:ind w:left="0"/>
        <w:jc w:val="both"/>
      </w:pPr>
      <w:r>
        <w:rPr>
          <w:rFonts w:ascii="Times New Roman"/>
          <w:b w:val="false"/>
          <w:i w:val="false"/>
          <w:color w:val="000000"/>
          <w:sz w:val="28"/>
        </w:rPr>
        <w:t xml:space="preserve">       цель изъятия: (любительская (спортивная), промысловая охота, добыча трофея)</w:t>
      </w:r>
    </w:p>
    <w:bookmarkStart w:name="z95" w:id="41"/>
    <w:p>
      <w:pPr>
        <w:spacing w:after="0"/>
        <w:ind w:left="0"/>
        <w:jc w:val="both"/>
      </w:pPr>
      <w:r>
        <w:rPr>
          <w:rFonts w:ascii="Times New Roman"/>
          <w:b w:val="false"/>
          <w:i w:val="false"/>
          <w:color w:val="000000"/>
          <w:sz w:val="28"/>
        </w:rPr>
        <w:t>
      _________________________________________________________________</w:t>
      </w:r>
    </w:p>
    <w:bookmarkEnd w:id="41"/>
    <w:bookmarkStart w:name="z96" w:id="42"/>
    <w:p>
      <w:pPr>
        <w:spacing w:after="0"/>
        <w:ind w:left="0"/>
        <w:jc w:val="both"/>
      </w:pPr>
      <w:r>
        <w:rPr>
          <w:rFonts w:ascii="Times New Roman"/>
          <w:b w:val="false"/>
          <w:i w:val="false"/>
          <w:color w:val="000000"/>
          <w:sz w:val="28"/>
        </w:rPr>
        <w:t>
      _________________________________________________________________</w:t>
      </w:r>
    </w:p>
    <w:bookmarkEnd w:id="42"/>
    <w:bookmarkStart w:name="z97" w:id="43"/>
    <w:p>
      <w:pPr>
        <w:spacing w:after="0"/>
        <w:ind w:left="0"/>
        <w:jc w:val="both"/>
      </w:pPr>
      <w:r>
        <w:rPr>
          <w:rFonts w:ascii="Times New Roman"/>
          <w:b w:val="false"/>
          <w:i w:val="false"/>
          <w:color w:val="000000"/>
          <w:sz w:val="28"/>
        </w:rPr>
        <w:t>
      Алып қойыл атын жануарлар объектілері/добываемые объекты животного мира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4"/>
          <w:p>
            <w:pPr>
              <w:spacing w:after="20"/>
              <w:ind w:left="20"/>
              <w:jc w:val="both"/>
            </w:pPr>
            <w:r>
              <w:rPr>
                <w:rFonts w:ascii="Times New Roman"/>
                <w:b w:val="false"/>
                <w:i w:val="false"/>
                <w:color w:val="000000"/>
                <w:sz w:val="20"/>
              </w:rPr>
              <w:t>
Жануар түрі/</w:t>
            </w:r>
          </w:p>
          <w:bookmarkEnd w:id="44"/>
          <w:p>
            <w:pPr>
              <w:spacing w:after="20"/>
              <w:ind w:left="20"/>
              <w:jc w:val="both"/>
            </w:pPr>
            <w:r>
              <w:rPr>
                <w:rFonts w:ascii="Times New Roman"/>
                <w:b w:val="false"/>
                <w:i w:val="false"/>
                <w:color w:val="000000"/>
                <w:sz w:val="20"/>
              </w:rPr>
              <w:t>
Вид животного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құрамы (қоңыр аю, тұяқты жануарлардың жыныстық жас-құрамы және қажет болған жағдайда құсқа)/половозрастной состав (для бурого медведя, копытных животных, и в случае необходимости для дичи)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 количество (особей)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мерзімі дейін/ сроки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5"/>
          <w:p>
            <w:pPr>
              <w:spacing w:after="20"/>
              <w:ind w:left="20"/>
              <w:jc w:val="both"/>
            </w:pPr>
            <w:r>
              <w:rPr>
                <w:rFonts w:ascii="Times New Roman"/>
                <w:b w:val="false"/>
                <w:i w:val="false"/>
                <w:color w:val="000000"/>
                <w:sz w:val="20"/>
              </w:rPr>
              <w:t>
жыл "__" ___</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_____жыл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"__" ___ ___год </w:t>
            </w:r>
          </w:p>
          <w:p>
            <w:pPr>
              <w:spacing w:after="20"/>
              <w:ind w:left="20"/>
              <w:jc w:val="both"/>
            </w:pPr>
            <w:r>
              <w:rPr>
                <w:rFonts w:ascii="Times New Roman"/>
                <w:b w:val="false"/>
                <w:i w:val="false"/>
                <w:color w:val="000000"/>
                <w:sz w:val="20"/>
              </w:rPr>
              <w:t>
по "__" __ ___год</w:t>
            </w:r>
          </w:p>
        </w:tc>
      </w:tr>
    </w:tbl>
    <w:bookmarkStart w:name="z102" w:id="46"/>
    <w:p>
      <w:pPr>
        <w:spacing w:after="0"/>
        <w:ind w:left="0"/>
        <w:jc w:val="both"/>
      </w:pPr>
      <w:r>
        <w:rPr>
          <w:rFonts w:ascii="Times New Roman"/>
          <w:b w:val="false"/>
          <w:i w:val="false"/>
          <w:color w:val="000000"/>
          <w:sz w:val="28"/>
        </w:rPr>
        <w:t>
      Берілген күні/дата выдачи "____" _____________ ________жыл/год</w:t>
      </w:r>
    </w:p>
    <w:bookmarkEnd w:id="46"/>
    <w:bookmarkStart w:name="z103" w:id="47"/>
    <w:p>
      <w:pPr>
        <w:spacing w:after="0"/>
        <w:ind w:left="0"/>
        <w:jc w:val="both"/>
      </w:pPr>
      <w:r>
        <w:rPr>
          <w:rFonts w:ascii="Times New Roman"/>
          <w:b w:val="false"/>
          <w:i w:val="false"/>
          <w:color w:val="000000"/>
          <w:sz w:val="28"/>
        </w:rPr>
        <w:t>
      Берген/выдал: ___________________________________________________________</w:t>
      </w:r>
    </w:p>
    <w:bookmarkEnd w:id="47"/>
    <w:bookmarkStart w:name="z104" w:id="48"/>
    <w:p>
      <w:pPr>
        <w:spacing w:after="0"/>
        <w:ind w:left="0"/>
        <w:jc w:val="both"/>
      </w:pPr>
      <w:r>
        <w:rPr>
          <w:rFonts w:ascii="Times New Roman"/>
          <w:b w:val="false"/>
          <w:i w:val="false"/>
          <w:color w:val="000000"/>
          <w:sz w:val="28"/>
        </w:rPr>
        <w:t>
      Атқарушы органның мөрі/Место печати местного исполнительного органа</w:t>
      </w:r>
    </w:p>
    <w:bookmarkEnd w:id="48"/>
    <w:p>
      <w:pPr>
        <w:spacing w:after="0"/>
        <w:ind w:left="0"/>
        <w:jc w:val="both"/>
      </w:pPr>
      <w:bookmarkStart w:name="z105" w:id="49"/>
      <w:r>
        <w:rPr>
          <w:rFonts w:ascii="Times New Roman"/>
          <w:b w:val="false"/>
          <w:i w:val="false"/>
          <w:color w:val="000000"/>
          <w:sz w:val="28"/>
        </w:rPr>
        <w:t>
      ________________________________________________________________________</w:t>
      </w:r>
    </w:p>
    <w:bookmarkEnd w:id="49"/>
    <w:p>
      <w:pPr>
        <w:spacing w:after="0"/>
        <w:ind w:left="0"/>
        <w:jc w:val="both"/>
      </w:pPr>
      <w:r>
        <w:rPr>
          <w:rFonts w:ascii="Times New Roman"/>
          <w:b w:val="false"/>
          <w:i w:val="false"/>
          <w:color w:val="000000"/>
          <w:sz w:val="28"/>
        </w:rPr>
        <w:t xml:space="preserve">             (Төменгі бөлігін аңшыға рұқсат берген ұйым толтырады/заполняется</w:t>
      </w:r>
    </w:p>
    <w:p>
      <w:pPr>
        <w:spacing w:after="0"/>
        <w:ind w:left="0"/>
        <w:jc w:val="both"/>
      </w:pPr>
      <w:r>
        <w:rPr>
          <w:rFonts w:ascii="Times New Roman"/>
          <w:b w:val="false"/>
          <w:i w:val="false"/>
          <w:color w:val="000000"/>
          <w:sz w:val="28"/>
        </w:rPr>
        <w:t xml:space="preserve">             организацией, получившей разрешение на пользование животным миром)</w:t>
      </w:r>
    </w:p>
    <w:p>
      <w:pPr>
        <w:spacing w:after="0"/>
        <w:ind w:left="0"/>
        <w:jc w:val="both"/>
      </w:pPr>
      <w:bookmarkStart w:name="z106" w:id="50"/>
      <w:r>
        <w:rPr>
          <w:rFonts w:ascii="Times New Roman"/>
          <w:b w:val="false"/>
          <w:i w:val="false"/>
          <w:color w:val="000000"/>
          <w:sz w:val="28"/>
        </w:rPr>
        <w:t>
      2. Аңшы/охотник ________________________________________________________</w:t>
      </w:r>
    </w:p>
    <w:bookmarkEnd w:id="50"/>
    <w:p>
      <w:pPr>
        <w:spacing w:after="0"/>
        <w:ind w:left="0"/>
        <w:jc w:val="both"/>
      </w:pPr>
      <w:r>
        <w:rPr>
          <w:rFonts w:ascii="Times New Roman"/>
          <w:b w:val="false"/>
          <w:i w:val="false"/>
          <w:color w:val="000000"/>
          <w:sz w:val="28"/>
        </w:rPr>
        <w:t xml:space="preserve">             (тегі, аты, әкесінің аты (болса) / (фамилия, имя, отчество (при его наличии)</w:t>
      </w:r>
    </w:p>
    <w:p>
      <w:pPr>
        <w:spacing w:after="0"/>
        <w:ind w:left="0"/>
        <w:jc w:val="both"/>
      </w:pPr>
      <w:bookmarkStart w:name="z107" w:id="51"/>
      <w:r>
        <w:rPr>
          <w:rFonts w:ascii="Times New Roman"/>
          <w:b w:val="false"/>
          <w:i w:val="false"/>
          <w:color w:val="000000"/>
          <w:sz w:val="28"/>
        </w:rPr>
        <w:t>
      Аңшы куәлігі (сериясы, нөмірі, берілген күні)/удостоверение охотника (серия,</w:t>
      </w:r>
    </w:p>
    <w:bookmarkEnd w:id="51"/>
    <w:p>
      <w:pPr>
        <w:spacing w:after="0"/>
        <w:ind w:left="0"/>
        <w:jc w:val="both"/>
      </w:pPr>
      <w:r>
        <w:rPr>
          <w:rFonts w:ascii="Times New Roman"/>
          <w:b w:val="false"/>
          <w:i w:val="false"/>
          <w:color w:val="000000"/>
          <w:sz w:val="28"/>
        </w:rPr>
        <w:t>номер, дата выдачи)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p>
      <w:pPr>
        <w:spacing w:after="0"/>
        <w:ind w:left="0"/>
        <w:jc w:val="both"/>
      </w:pPr>
      <w:bookmarkStart w:name="z110" w:id="52"/>
      <w:r>
        <w:rPr>
          <w:rFonts w:ascii="Times New Roman"/>
          <w:b w:val="false"/>
          <w:i w:val="false"/>
          <w:color w:val="000000"/>
          <w:sz w:val="28"/>
        </w:rPr>
        <w:t>
      __________________________________________________________</w:t>
      </w:r>
    </w:p>
    <w:bookmarkEnd w:id="52"/>
    <w:p>
      <w:pPr>
        <w:spacing w:after="0"/>
        <w:ind w:left="0"/>
        <w:jc w:val="both"/>
      </w:pPr>
      <w:r>
        <w:rPr>
          <w:rFonts w:ascii="Times New Roman"/>
          <w:b w:val="false"/>
          <w:i w:val="false"/>
          <w:color w:val="000000"/>
          <w:sz w:val="28"/>
        </w:rPr>
        <w:t>(наименование местного исполнительного органа)</w:t>
      </w:r>
    </w:p>
    <w:bookmarkStart w:name="z111" w:id="53"/>
    <w:p>
      <w:pPr>
        <w:spacing w:after="0"/>
        <w:ind w:left="0"/>
        <w:jc w:val="both"/>
      </w:pPr>
      <w:r>
        <w:rPr>
          <w:rFonts w:ascii="Times New Roman"/>
          <w:b w:val="false"/>
          <w:i w:val="false"/>
          <w:color w:val="000000"/>
          <w:sz w:val="28"/>
        </w:rPr>
        <w:t>
      Номер: __________ Дата выдачи: ________</w:t>
      </w:r>
    </w:p>
    <w:bookmarkEnd w:id="53"/>
    <w:bookmarkStart w:name="z112" w:id="54"/>
    <w:p>
      <w:pPr>
        <w:spacing w:after="0"/>
        <w:ind w:left="0"/>
        <w:jc w:val="left"/>
      </w:pPr>
      <w:r>
        <w:rPr>
          <w:rFonts w:ascii="Times New Roman"/>
          <w:b/>
          <w:i w:val="false"/>
          <w:color w:val="000000"/>
        </w:rPr>
        <w:t xml:space="preserve"> Разрешение на пользование животным миром в научных, культурно-просветительских, воспитательных, эстетических целях, а также в целях предотвращения эпизоотии</w:t>
      </w:r>
    </w:p>
    <w:bookmarkEnd w:id="54"/>
    <w:bookmarkStart w:name="z113" w:id="55"/>
    <w:p>
      <w:pPr>
        <w:spacing w:after="0"/>
        <w:ind w:left="0"/>
        <w:jc w:val="both"/>
      </w:pPr>
      <w:r>
        <w:rPr>
          <w:rFonts w:ascii="Times New Roman"/>
          <w:b w:val="false"/>
          <w:i w:val="false"/>
          <w:color w:val="000000"/>
          <w:sz w:val="28"/>
        </w:rPr>
        <w:t>
      Выдано: ________________________________________________________</w:t>
      </w:r>
    </w:p>
    <w:bookmarkEnd w:id="55"/>
    <w:bookmarkStart w:name="z114" w:id="56"/>
    <w:p>
      <w:pPr>
        <w:spacing w:after="0"/>
        <w:ind w:left="0"/>
        <w:jc w:val="both"/>
      </w:pPr>
      <w:r>
        <w:rPr>
          <w:rFonts w:ascii="Times New Roman"/>
          <w:b w:val="false"/>
          <w:i w:val="false"/>
          <w:color w:val="000000"/>
          <w:sz w:val="28"/>
        </w:rPr>
        <w:t>
      Вид пользования _________________________________________________</w:t>
      </w:r>
    </w:p>
    <w:bookmarkEnd w:id="56"/>
    <w:bookmarkStart w:name="z115" w:id="57"/>
    <w:p>
      <w:pPr>
        <w:spacing w:after="0"/>
        <w:ind w:left="0"/>
        <w:jc w:val="both"/>
      </w:pPr>
      <w:r>
        <w:rPr>
          <w:rFonts w:ascii="Times New Roman"/>
          <w:b w:val="false"/>
          <w:i w:val="false"/>
          <w:color w:val="000000"/>
          <w:sz w:val="28"/>
        </w:rPr>
        <w:t>
      Цель изъятия ____________________________________________________</w:t>
      </w:r>
    </w:p>
    <w:bookmarkEnd w:id="57"/>
    <w:bookmarkStart w:name="z116" w:id="58"/>
    <w:p>
      <w:pPr>
        <w:spacing w:after="0"/>
        <w:ind w:left="0"/>
        <w:jc w:val="both"/>
      </w:pPr>
      <w:r>
        <w:rPr>
          <w:rFonts w:ascii="Times New Roman"/>
          <w:b w:val="false"/>
          <w:i w:val="false"/>
          <w:color w:val="000000"/>
          <w:sz w:val="28"/>
        </w:rPr>
        <w:t>
      Способы изъятия _________________________________________________</w:t>
      </w:r>
    </w:p>
    <w:bookmarkEnd w:id="58"/>
    <w:bookmarkStart w:name="z117" w:id="59"/>
    <w:p>
      <w:pPr>
        <w:spacing w:after="0"/>
        <w:ind w:left="0"/>
        <w:jc w:val="both"/>
      </w:pPr>
      <w:r>
        <w:rPr>
          <w:rFonts w:ascii="Times New Roman"/>
          <w:b w:val="false"/>
          <w:i w:val="false"/>
          <w:color w:val="000000"/>
          <w:sz w:val="28"/>
        </w:rPr>
        <w:t>
      Ответственные лица за использование разрешения: ___________________</w:t>
      </w:r>
    </w:p>
    <w:bookmarkEnd w:id="59"/>
    <w:bookmarkStart w:name="z118" w:id="60"/>
    <w:p>
      <w:pPr>
        <w:spacing w:after="0"/>
        <w:ind w:left="0"/>
        <w:jc w:val="both"/>
      </w:pPr>
      <w:r>
        <w:rPr>
          <w:rFonts w:ascii="Times New Roman"/>
          <w:b w:val="false"/>
          <w:i w:val="false"/>
          <w:color w:val="000000"/>
          <w:sz w:val="28"/>
        </w:rPr>
        <w:t>
      Перечень и количество объектов, планируемых для изъятия:</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61"/>
    <w:p>
      <w:pPr>
        <w:spacing w:after="0"/>
        <w:ind w:left="0"/>
        <w:jc w:val="both"/>
      </w:pPr>
      <w:r>
        <w:rPr>
          <w:rFonts w:ascii="Times New Roman"/>
          <w:b w:val="false"/>
          <w:i w:val="false"/>
          <w:color w:val="000000"/>
          <w:sz w:val="28"/>
        </w:rPr>
        <w:t>
      Итоговая сумма уплаты______________________________________________</w:t>
      </w:r>
    </w:p>
    <w:bookmarkEnd w:id="61"/>
    <w:bookmarkStart w:name="z120" w:id="62"/>
    <w:p>
      <w:pPr>
        <w:spacing w:after="0"/>
        <w:ind w:left="0"/>
        <w:jc w:val="both"/>
      </w:pPr>
      <w:r>
        <w:rPr>
          <w:rFonts w:ascii="Times New Roman"/>
          <w:b w:val="false"/>
          <w:i w:val="false"/>
          <w:color w:val="000000"/>
          <w:sz w:val="28"/>
        </w:rPr>
        <w:t>
      Половозрастной состав (в случае необходимости): ______________________</w:t>
      </w:r>
    </w:p>
    <w:bookmarkEnd w:id="62"/>
    <w:bookmarkStart w:name="z121" w:id="63"/>
    <w:p>
      <w:pPr>
        <w:spacing w:after="0"/>
        <w:ind w:left="0"/>
        <w:jc w:val="both"/>
      </w:pPr>
      <w:r>
        <w:rPr>
          <w:rFonts w:ascii="Times New Roman"/>
          <w:b w:val="false"/>
          <w:i w:val="false"/>
          <w:color w:val="000000"/>
          <w:sz w:val="28"/>
        </w:rPr>
        <w:t>
      Срок изъятия с: _______________ по ______________</w:t>
      </w:r>
    </w:p>
    <w:bookmarkEnd w:id="63"/>
    <w:bookmarkStart w:name="z122" w:id="64"/>
    <w:p>
      <w:pPr>
        <w:spacing w:after="0"/>
        <w:ind w:left="0"/>
        <w:jc w:val="both"/>
      </w:pPr>
      <w:r>
        <w:rPr>
          <w:rFonts w:ascii="Times New Roman"/>
          <w:b w:val="false"/>
          <w:i w:val="false"/>
          <w:color w:val="000000"/>
          <w:sz w:val="28"/>
        </w:rPr>
        <w:t>
      Способ изъятия: ___________________________________________________</w:t>
      </w:r>
    </w:p>
    <w:bookmarkEnd w:id="64"/>
    <w:bookmarkStart w:name="z123" w:id="65"/>
    <w:p>
      <w:pPr>
        <w:spacing w:after="0"/>
        <w:ind w:left="0"/>
        <w:jc w:val="both"/>
      </w:pPr>
      <w:r>
        <w:rPr>
          <w:rFonts w:ascii="Times New Roman"/>
          <w:b w:val="false"/>
          <w:i w:val="false"/>
          <w:color w:val="000000"/>
          <w:sz w:val="28"/>
        </w:rPr>
        <w:t>
      Срок представления отчета об использовании разрешения: _______________</w:t>
      </w:r>
    </w:p>
    <w:bookmarkEnd w:id="65"/>
    <w:bookmarkStart w:name="z124" w:id="66"/>
    <w:p>
      <w:pPr>
        <w:spacing w:after="0"/>
        <w:ind w:left="0"/>
        <w:jc w:val="both"/>
      </w:pPr>
      <w:r>
        <w:rPr>
          <w:rFonts w:ascii="Times New Roman"/>
          <w:b w:val="false"/>
          <w:i w:val="false"/>
          <w:color w:val="000000"/>
          <w:sz w:val="28"/>
        </w:rPr>
        <w:t>
      Контроль возлагается на: ____________________________________________</w:t>
      </w:r>
    </w:p>
    <w:bookmarkEnd w:id="66"/>
    <w:bookmarkStart w:name="z125" w:id="67"/>
    <w:p>
      <w:pPr>
        <w:spacing w:after="0"/>
        <w:ind w:left="0"/>
        <w:jc w:val="both"/>
      </w:pPr>
      <w:r>
        <w:rPr>
          <w:rFonts w:ascii="Times New Roman"/>
          <w:b w:val="false"/>
          <w:i w:val="false"/>
          <w:color w:val="000000"/>
          <w:sz w:val="28"/>
        </w:rPr>
        <w:t>
      Уполномоченное лицо: ______________________________________________</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128" w:id="68"/>
      <w:r>
        <w:rPr>
          <w:rFonts w:ascii="Times New Roman"/>
          <w:b w:val="false"/>
          <w:i w:val="false"/>
          <w:color w:val="000000"/>
          <w:sz w:val="28"/>
        </w:rPr>
        <w:t>
      ____________________________________________________________</w:t>
      </w:r>
    </w:p>
    <w:bookmarkEnd w:id="68"/>
    <w:p>
      <w:pPr>
        <w:spacing w:after="0"/>
        <w:ind w:left="0"/>
        <w:jc w:val="both"/>
      </w:pPr>
      <w:r>
        <w:rPr>
          <w:rFonts w:ascii="Times New Roman"/>
          <w:b w:val="false"/>
          <w:i w:val="false"/>
          <w:color w:val="000000"/>
          <w:sz w:val="28"/>
        </w:rPr>
        <w:t>(наименование местного исполнительного органа)</w:t>
      </w:r>
    </w:p>
    <w:bookmarkStart w:name="z129" w:id="69"/>
    <w:p>
      <w:pPr>
        <w:spacing w:after="0"/>
        <w:ind w:left="0"/>
        <w:jc w:val="both"/>
      </w:pPr>
      <w:r>
        <w:rPr>
          <w:rFonts w:ascii="Times New Roman"/>
          <w:b w:val="false"/>
          <w:i w:val="false"/>
          <w:color w:val="000000"/>
          <w:sz w:val="28"/>
        </w:rPr>
        <w:t>
      Номер: __________ Дата выдачи: ______</w:t>
      </w:r>
    </w:p>
    <w:bookmarkEnd w:id="69"/>
    <w:bookmarkStart w:name="z130" w:id="70"/>
    <w:p>
      <w:pPr>
        <w:spacing w:after="0"/>
        <w:ind w:left="0"/>
        <w:jc w:val="left"/>
      </w:pPr>
      <w:r>
        <w:rPr>
          <w:rFonts w:ascii="Times New Roman"/>
          <w:b/>
          <w:i w:val="false"/>
          <w:color w:val="000000"/>
        </w:rPr>
        <w:t xml:space="preserve"> Разрешение на пользование животным миром в воспроизводственных целях</w:t>
      </w:r>
    </w:p>
    <w:bookmarkEnd w:id="70"/>
    <w:bookmarkStart w:name="z131" w:id="71"/>
    <w:p>
      <w:pPr>
        <w:spacing w:after="0"/>
        <w:ind w:left="0"/>
        <w:jc w:val="both"/>
      </w:pPr>
      <w:r>
        <w:rPr>
          <w:rFonts w:ascii="Times New Roman"/>
          <w:b w:val="false"/>
          <w:i w:val="false"/>
          <w:color w:val="000000"/>
          <w:sz w:val="28"/>
        </w:rPr>
        <w:t>
      Выдано: _____________________________________________________________</w:t>
      </w:r>
    </w:p>
    <w:bookmarkEnd w:id="71"/>
    <w:bookmarkStart w:name="z132" w:id="72"/>
    <w:p>
      <w:pPr>
        <w:spacing w:after="0"/>
        <w:ind w:left="0"/>
        <w:jc w:val="both"/>
      </w:pPr>
      <w:r>
        <w:rPr>
          <w:rFonts w:ascii="Times New Roman"/>
          <w:b w:val="false"/>
          <w:i w:val="false"/>
          <w:color w:val="000000"/>
          <w:sz w:val="28"/>
        </w:rPr>
        <w:t>
      Вид пользования _____________________________________________________</w:t>
      </w:r>
    </w:p>
    <w:bookmarkEnd w:id="72"/>
    <w:bookmarkStart w:name="z133" w:id="73"/>
    <w:p>
      <w:pPr>
        <w:spacing w:after="0"/>
        <w:ind w:left="0"/>
        <w:jc w:val="both"/>
      </w:pPr>
      <w:r>
        <w:rPr>
          <w:rFonts w:ascii="Times New Roman"/>
          <w:b w:val="false"/>
          <w:i w:val="false"/>
          <w:color w:val="000000"/>
          <w:sz w:val="28"/>
        </w:rPr>
        <w:t>
      Цель изъятия ________________________________________________________</w:t>
      </w:r>
    </w:p>
    <w:bookmarkEnd w:id="73"/>
    <w:bookmarkStart w:name="z134" w:id="74"/>
    <w:p>
      <w:pPr>
        <w:spacing w:after="0"/>
        <w:ind w:left="0"/>
        <w:jc w:val="both"/>
      </w:pPr>
      <w:r>
        <w:rPr>
          <w:rFonts w:ascii="Times New Roman"/>
          <w:b w:val="false"/>
          <w:i w:val="false"/>
          <w:color w:val="000000"/>
          <w:sz w:val="28"/>
        </w:rPr>
        <w:t>
      Способы изъятия _____________________________________________________</w:t>
      </w:r>
    </w:p>
    <w:bookmarkEnd w:id="74"/>
    <w:bookmarkStart w:name="z135" w:id="75"/>
    <w:p>
      <w:pPr>
        <w:spacing w:after="0"/>
        <w:ind w:left="0"/>
        <w:jc w:val="both"/>
      </w:pPr>
      <w:r>
        <w:rPr>
          <w:rFonts w:ascii="Times New Roman"/>
          <w:b w:val="false"/>
          <w:i w:val="false"/>
          <w:color w:val="000000"/>
          <w:sz w:val="28"/>
        </w:rPr>
        <w:t>
      Ответственные лица за использование разрешения: ________________________</w:t>
      </w:r>
    </w:p>
    <w:bookmarkEnd w:id="75"/>
    <w:bookmarkStart w:name="z136" w:id="76"/>
    <w:p>
      <w:pPr>
        <w:spacing w:after="0"/>
        <w:ind w:left="0"/>
        <w:jc w:val="both"/>
      </w:pPr>
      <w:r>
        <w:rPr>
          <w:rFonts w:ascii="Times New Roman"/>
          <w:b w:val="false"/>
          <w:i w:val="false"/>
          <w:color w:val="000000"/>
          <w:sz w:val="28"/>
        </w:rPr>
        <w:t>
      Перечень и количество объектов, планируемых для изъятия:</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77"/>
    <w:p>
      <w:pPr>
        <w:spacing w:after="0"/>
        <w:ind w:left="0"/>
        <w:jc w:val="both"/>
      </w:pPr>
      <w:r>
        <w:rPr>
          <w:rFonts w:ascii="Times New Roman"/>
          <w:b w:val="false"/>
          <w:i w:val="false"/>
          <w:color w:val="000000"/>
          <w:sz w:val="28"/>
        </w:rPr>
        <w:t>
      Итоговая сумма уплаты ________________________________________________</w:t>
      </w:r>
    </w:p>
    <w:bookmarkEnd w:id="77"/>
    <w:bookmarkStart w:name="z138" w:id="78"/>
    <w:p>
      <w:pPr>
        <w:spacing w:after="0"/>
        <w:ind w:left="0"/>
        <w:jc w:val="both"/>
      </w:pPr>
      <w:r>
        <w:rPr>
          <w:rFonts w:ascii="Times New Roman"/>
          <w:b w:val="false"/>
          <w:i w:val="false"/>
          <w:color w:val="000000"/>
          <w:sz w:val="28"/>
        </w:rPr>
        <w:t>
      Половозрастной состав (в случае необходимости): _________________________</w:t>
      </w:r>
    </w:p>
    <w:bookmarkEnd w:id="78"/>
    <w:bookmarkStart w:name="z139" w:id="79"/>
    <w:p>
      <w:pPr>
        <w:spacing w:after="0"/>
        <w:ind w:left="0"/>
        <w:jc w:val="both"/>
      </w:pPr>
      <w:r>
        <w:rPr>
          <w:rFonts w:ascii="Times New Roman"/>
          <w:b w:val="false"/>
          <w:i w:val="false"/>
          <w:color w:val="000000"/>
          <w:sz w:val="28"/>
        </w:rPr>
        <w:t>
      Срок изъятия с: ________________________ по ____________________________</w:t>
      </w:r>
    </w:p>
    <w:bookmarkEnd w:id="79"/>
    <w:bookmarkStart w:name="z140" w:id="80"/>
    <w:p>
      <w:pPr>
        <w:spacing w:after="0"/>
        <w:ind w:left="0"/>
        <w:jc w:val="both"/>
      </w:pPr>
      <w:r>
        <w:rPr>
          <w:rFonts w:ascii="Times New Roman"/>
          <w:b w:val="false"/>
          <w:i w:val="false"/>
          <w:color w:val="000000"/>
          <w:sz w:val="28"/>
        </w:rPr>
        <w:t>
      Способ изъятия: ______________________________________________________</w:t>
      </w:r>
    </w:p>
    <w:bookmarkEnd w:id="80"/>
    <w:bookmarkStart w:name="z141" w:id="81"/>
    <w:p>
      <w:pPr>
        <w:spacing w:after="0"/>
        <w:ind w:left="0"/>
        <w:jc w:val="both"/>
      </w:pPr>
      <w:r>
        <w:rPr>
          <w:rFonts w:ascii="Times New Roman"/>
          <w:b w:val="false"/>
          <w:i w:val="false"/>
          <w:color w:val="000000"/>
          <w:sz w:val="28"/>
        </w:rPr>
        <w:t>
      Срок представления отчета об использовании разрешения: __________________</w:t>
      </w:r>
    </w:p>
    <w:bookmarkEnd w:id="81"/>
    <w:bookmarkStart w:name="z142" w:id="82"/>
    <w:p>
      <w:pPr>
        <w:spacing w:after="0"/>
        <w:ind w:left="0"/>
        <w:jc w:val="both"/>
      </w:pPr>
      <w:r>
        <w:rPr>
          <w:rFonts w:ascii="Times New Roman"/>
          <w:b w:val="false"/>
          <w:i w:val="false"/>
          <w:color w:val="000000"/>
          <w:sz w:val="28"/>
        </w:rPr>
        <w:t>
      Контроль возлагается на: ______________________________________________</w:t>
      </w:r>
    </w:p>
    <w:bookmarkEnd w:id="82"/>
    <w:bookmarkStart w:name="z143" w:id="83"/>
    <w:p>
      <w:pPr>
        <w:spacing w:after="0"/>
        <w:ind w:left="0"/>
        <w:jc w:val="both"/>
      </w:pPr>
      <w:r>
        <w:rPr>
          <w:rFonts w:ascii="Times New Roman"/>
          <w:b w:val="false"/>
          <w:i w:val="false"/>
          <w:color w:val="000000"/>
          <w:sz w:val="28"/>
        </w:rPr>
        <w:t>
      Уполномоченное лицо: ________________________________________________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животным миром</w:t>
            </w:r>
          </w:p>
        </w:tc>
      </w:tr>
    </w:tbl>
    <w:bookmarkStart w:name="z145" w:id="84"/>
    <w:p>
      <w:pPr>
        <w:spacing w:after="0"/>
        <w:ind w:left="0"/>
        <w:jc w:val="left"/>
      </w:pPr>
      <w:r>
        <w:rPr>
          <w:rFonts w:ascii="Times New Roman"/>
          <w:b/>
          <w:i w:val="false"/>
          <w:color w:val="000000"/>
        </w:rPr>
        <w:t xml:space="preserve"> Ставки платы за пользование животным миром</w:t>
      </w:r>
    </w:p>
    <w:bookmarkEnd w:id="84"/>
    <w:bookmarkStart w:name="z146" w:id="85"/>
    <w:p>
      <w:pPr>
        <w:spacing w:after="0"/>
        <w:ind w:left="0"/>
        <w:jc w:val="both"/>
      </w:pPr>
      <w:r>
        <w:rPr>
          <w:rFonts w:ascii="Times New Roman"/>
          <w:b w:val="false"/>
          <w:i w:val="false"/>
          <w:color w:val="000000"/>
          <w:sz w:val="28"/>
        </w:rPr>
        <w:t>
      Ставки платы при проведении промысловой, любительской и спортивной охоты в Республике Казахстан составляют:</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диких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за одну особь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охота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любительская и спортивная охота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(кроме тянь-шаньского)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выдра (кроме среднеазиатской)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сурки (кроме сурка Мензбира)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лисица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зайцы (толай, русак, беляк)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енот-полоскун, росомаха, солонгой, ласка, горностай, колонок, степной хорек, обыкновенная белка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(песчаник)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чернозобая)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лисица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зайцы (толай, русак, беляк)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енот-полоскун, росомаха, солонгой, ласка, горностай, колонок, степной хорек, обыкновенная белка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(песчаник)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чернозобая)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 (серый, белолобый, гуменник), черная казарка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 (огарь, пеганка, кряква, клоктун, чирок-свистунок, серая, свиязь, шилохвость, чирок-трескунок, широконоска, красноносый нырок, красноголовая чернеть, хохлатая чернеть, морская чернеть, морянка, обыкновенный гоголь, гага-гребенушка, синьга, луток, длинноносый крохаль, большой крохаль)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чибис, куропатки (белая, тундряная, пустынная, серая, бородатая), кеклик, рябчик, голуби (вяхирь, клинтух, сизый, скалистый), горлица (обыкновенная, большая), кулики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bookmarkStart w:name="z147" w:id="86"/>
    <w:p>
      <w:pPr>
        <w:spacing w:after="0"/>
        <w:ind w:left="0"/>
        <w:jc w:val="both"/>
      </w:pPr>
      <w:r>
        <w:rPr>
          <w:rFonts w:ascii="Times New Roman"/>
          <w:b w:val="false"/>
          <w:i w:val="false"/>
          <w:color w:val="000000"/>
          <w:sz w:val="28"/>
        </w:rPr>
        <w:t>
      * Кроме видов, занесенных в Красную книгу Республики Казахстан.</w:t>
      </w:r>
    </w:p>
    <w:bookmarkEnd w:id="86"/>
    <w:bookmarkStart w:name="z148" w:id="87"/>
    <w:p>
      <w:pPr>
        <w:spacing w:after="0"/>
        <w:ind w:left="0"/>
        <w:jc w:val="both"/>
      </w:pPr>
      <w:r>
        <w:rPr>
          <w:rFonts w:ascii="Times New Roman"/>
          <w:b w:val="false"/>
          <w:i w:val="false"/>
          <w:color w:val="000000"/>
          <w:sz w:val="28"/>
        </w:rPr>
        <w:t>
      Ставки платы за пользование видами животных, используемых в иных хозяйственных целях (кроме охоты), составляют: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или степная кошка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соня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черношейная, красношейная, серощекая, большая поганка, большой баклан, большая выпь, кваква, серая и рыжая цапля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белая цапля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ястреб-тетеревятник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ястреб-перепелятник, сплюшка, домовой сыч, мохноногий сыч, ушастая сова, болотная сова, канюк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Пресмыкающиеся: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среднеазиатская черепаха, болотная черепаха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агама, ушастая круглоголовка, такырная круглоголовка, сцинковый геккон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щитомордник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узорчатый полоз, восточный и песчаный удавчик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озерная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9" w:id="88"/>
    <w:p>
      <w:pPr>
        <w:spacing w:after="0"/>
        <w:ind w:left="0"/>
        <w:jc w:val="both"/>
      </w:pPr>
      <w:r>
        <w:rPr>
          <w:rFonts w:ascii="Times New Roman"/>
          <w:b w:val="false"/>
          <w:i w:val="false"/>
          <w:color w:val="000000"/>
          <w:sz w:val="28"/>
        </w:rPr>
        <w:t>
      Примечание:</w:t>
      </w:r>
    </w:p>
    <w:bookmarkEnd w:id="88"/>
    <w:bookmarkStart w:name="z150" w:id="89"/>
    <w:p>
      <w:pPr>
        <w:spacing w:after="0"/>
        <w:ind w:left="0"/>
        <w:jc w:val="both"/>
      </w:pPr>
      <w:r>
        <w:rPr>
          <w:rFonts w:ascii="Times New Roman"/>
          <w:b w:val="false"/>
          <w:i w:val="false"/>
          <w:color w:val="000000"/>
          <w:sz w:val="28"/>
        </w:rPr>
        <w:t>
      1. Плата за пользование животным миром (далее – плата) взимается за пользование животным миром в порядке специального пользования животным миром.</w:t>
      </w:r>
    </w:p>
    <w:bookmarkEnd w:id="89"/>
    <w:bookmarkStart w:name="z151" w:id="90"/>
    <w:p>
      <w:pPr>
        <w:spacing w:after="0"/>
        <w:ind w:left="0"/>
        <w:jc w:val="both"/>
      </w:pPr>
      <w:r>
        <w:rPr>
          <w:rFonts w:ascii="Times New Roman"/>
          <w:b w:val="false"/>
          <w:i w:val="false"/>
          <w:color w:val="000000"/>
          <w:sz w:val="28"/>
        </w:rPr>
        <w:t>
      2.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w:t>
      </w:r>
    </w:p>
    <w:bookmarkEnd w:id="90"/>
    <w:bookmarkStart w:name="z152" w:id="91"/>
    <w:p>
      <w:pPr>
        <w:spacing w:after="0"/>
        <w:ind w:left="0"/>
        <w:jc w:val="both"/>
      </w:pPr>
      <w:r>
        <w:rPr>
          <w:rFonts w:ascii="Times New Roman"/>
          <w:b w:val="false"/>
          <w:i w:val="false"/>
          <w:color w:val="000000"/>
          <w:sz w:val="28"/>
        </w:rPr>
        <w:t>
      3. Плата не взимается:</w:t>
      </w:r>
    </w:p>
    <w:bookmarkEnd w:id="91"/>
    <w:bookmarkStart w:name="z153" w:id="92"/>
    <w:p>
      <w:pPr>
        <w:spacing w:after="0"/>
        <w:ind w:left="0"/>
        <w:jc w:val="both"/>
      </w:pPr>
      <w:r>
        <w:rPr>
          <w:rFonts w:ascii="Times New Roman"/>
          <w:b w:val="false"/>
          <w:i w:val="false"/>
          <w:color w:val="000000"/>
          <w:sz w:val="28"/>
        </w:rPr>
        <w:t>
      1) при изъятии из природной среды животных для целей мечения, кольцевания, переселения, искусственного разведения и скрещивания в научно-исследовательских и хозяйственных целях с последующим их выпуском в природную среду;</w:t>
      </w:r>
    </w:p>
    <w:bookmarkEnd w:id="92"/>
    <w:bookmarkStart w:name="z154" w:id="93"/>
    <w:p>
      <w:pPr>
        <w:spacing w:after="0"/>
        <w:ind w:left="0"/>
        <w:jc w:val="both"/>
      </w:pPr>
      <w:r>
        <w:rPr>
          <w:rFonts w:ascii="Times New Roman"/>
          <w:b w:val="false"/>
          <w:i w:val="false"/>
          <w:color w:val="000000"/>
          <w:sz w:val="28"/>
        </w:rPr>
        <w:t>
      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p>
    <w:bookmarkEnd w:id="93"/>
    <w:bookmarkStart w:name="z155" w:id="94"/>
    <w:p>
      <w:pPr>
        <w:spacing w:after="0"/>
        <w:ind w:left="0"/>
        <w:jc w:val="both"/>
      </w:pPr>
      <w:r>
        <w:rPr>
          <w:rFonts w:ascii="Times New Roman"/>
          <w:b w:val="false"/>
          <w:i w:val="false"/>
          <w:color w:val="000000"/>
          <w:sz w:val="28"/>
        </w:rPr>
        <w:t>
      3)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bookmarkEnd w:id="94"/>
    <w:bookmarkStart w:name="z156" w:id="95"/>
    <w:p>
      <w:pPr>
        <w:spacing w:after="0"/>
        <w:ind w:left="0"/>
        <w:jc w:val="both"/>
      </w:pPr>
      <w:r>
        <w:rPr>
          <w:rFonts w:ascii="Times New Roman"/>
          <w:b w:val="false"/>
          <w:i w:val="false"/>
          <w:color w:val="000000"/>
          <w:sz w:val="28"/>
        </w:rPr>
        <w:t>
      4. Местные исполнительные органы ежеквартально, в срок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9" w:id="96"/>
      <w:r>
        <w:rPr>
          <w:rFonts w:ascii="Times New Roman"/>
          <w:b w:val="false"/>
          <w:i w:val="false"/>
          <w:color w:val="000000"/>
          <w:sz w:val="28"/>
        </w:rPr>
        <w:t>
      в_______________________________</w:t>
      </w:r>
    </w:p>
    <w:bookmarkEnd w:id="96"/>
    <w:p>
      <w:pPr>
        <w:spacing w:after="0"/>
        <w:ind w:left="0"/>
        <w:jc w:val="both"/>
      </w:pPr>
      <w:r>
        <w:rPr>
          <w:rFonts w:ascii="Times New Roman"/>
          <w:b w:val="false"/>
          <w:i w:val="false"/>
          <w:color w:val="000000"/>
          <w:sz w:val="28"/>
        </w:rPr>
        <w:t>(полное наименование услугодателя)</w:t>
      </w:r>
    </w:p>
    <w:p>
      <w:pPr>
        <w:spacing w:after="0"/>
        <w:ind w:left="0"/>
        <w:jc w:val="both"/>
      </w:pPr>
      <w:r>
        <w:rPr>
          <w:rFonts w:ascii="Times New Roman"/>
          <w:b w:val="false"/>
          <w:i w:val="false"/>
          <w:color w:val="000000"/>
          <w:sz w:val="28"/>
        </w:rPr>
        <w:t>от______________________________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юридического лица, фамилия,</w:t>
      </w:r>
    </w:p>
    <w:p>
      <w:pPr>
        <w:spacing w:after="0"/>
        <w:ind w:left="0"/>
        <w:jc w:val="both"/>
      </w:pPr>
      <w:r>
        <w:rPr>
          <w:rFonts w:ascii="Times New Roman"/>
          <w:b w:val="false"/>
          <w:i w:val="false"/>
          <w:color w:val="000000"/>
          <w:sz w:val="28"/>
        </w:rPr>
        <w:t>имя, отчество (при его наличии)</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адрес _______________________-</w:t>
      </w:r>
    </w:p>
    <w:p>
      <w:pPr>
        <w:spacing w:after="0"/>
        <w:ind w:left="0"/>
        <w:jc w:val="both"/>
      </w:pPr>
      <w:r>
        <w:rPr>
          <w:rFonts w:ascii="Times New Roman"/>
          <w:b w:val="false"/>
          <w:i w:val="false"/>
          <w:color w:val="000000"/>
          <w:sz w:val="28"/>
        </w:rPr>
        <w:t>(индекс, область, город, район,</w:t>
      </w:r>
    </w:p>
    <w:p>
      <w:pPr>
        <w:spacing w:after="0"/>
        <w:ind w:left="0"/>
        <w:jc w:val="both"/>
      </w:pPr>
      <w:r>
        <w:rPr>
          <w:rFonts w:ascii="Times New Roman"/>
          <w:b w:val="false"/>
          <w:i w:val="false"/>
          <w:color w:val="000000"/>
          <w:sz w:val="28"/>
        </w:rPr>
        <w:t>улица, № дома, № квартиры</w:t>
      </w:r>
    </w:p>
    <w:p>
      <w:pPr>
        <w:spacing w:after="0"/>
        <w:ind w:left="0"/>
        <w:jc w:val="both"/>
      </w:pPr>
      <w:r>
        <w:rPr>
          <w:rFonts w:ascii="Times New Roman"/>
          <w:b w:val="false"/>
          <w:i w:val="false"/>
          <w:color w:val="000000"/>
          <w:sz w:val="28"/>
        </w:rPr>
        <w:t>(при его наличии), телефон)</w:t>
      </w:r>
    </w:p>
    <w:p>
      <w:pPr>
        <w:spacing w:after="0"/>
        <w:ind w:left="0"/>
        <w:jc w:val="both"/>
      </w:pPr>
      <w:r>
        <w:rPr>
          <w:rFonts w:ascii="Times New Roman"/>
          <w:b w:val="false"/>
          <w:i w:val="false"/>
          <w:color w:val="000000"/>
          <w:sz w:val="28"/>
        </w:rPr>
        <w:t>Реквизиты услугополучателя</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индивидуальный идентификационный номер)</w:t>
      </w:r>
    </w:p>
    <w:bookmarkStart w:name="z160" w:id="97"/>
    <w:p>
      <w:pPr>
        <w:spacing w:after="0"/>
        <w:ind w:left="0"/>
        <w:jc w:val="left"/>
      </w:pPr>
      <w:r>
        <w:rPr>
          <w:rFonts w:ascii="Times New Roman"/>
          <w:b/>
          <w:i w:val="false"/>
          <w:color w:val="000000"/>
        </w:rPr>
        <w:t xml:space="preserve"> Заявка</w:t>
      </w:r>
    </w:p>
    <w:bookmarkEnd w:id="97"/>
    <w:bookmarkStart w:name="z161" w:id="98"/>
    <w:p>
      <w:pPr>
        <w:spacing w:after="0"/>
        <w:ind w:left="0"/>
        <w:jc w:val="both"/>
      </w:pPr>
      <w:r>
        <w:rPr>
          <w:rFonts w:ascii="Times New Roman"/>
          <w:b w:val="false"/>
          <w:i w:val="false"/>
          <w:color w:val="000000"/>
          <w:sz w:val="28"/>
        </w:rPr>
        <w:t>
      Прошу выдать "Разрешение на пользование животным миром" (на охоту, воспроизводственных целях, на использование животных в научных, культурно- просветительских, воспитательных, эстетических целях, а также в целях предотвращения эпизоотии) _____________________________________</w:t>
      </w:r>
    </w:p>
    <w:bookmarkEnd w:id="98"/>
    <w:bookmarkStart w:name="z162" w:id="99"/>
    <w:p>
      <w:pPr>
        <w:spacing w:after="0"/>
        <w:ind w:left="0"/>
        <w:jc w:val="both"/>
      </w:pPr>
      <w:r>
        <w:rPr>
          <w:rFonts w:ascii="Times New Roman"/>
          <w:b w:val="false"/>
          <w:i w:val="false"/>
          <w:color w:val="000000"/>
          <w:sz w:val="28"/>
        </w:rPr>
        <w:t>
      Вид пользования ______________________________________________</w:t>
      </w:r>
    </w:p>
    <w:bookmarkEnd w:id="99"/>
    <w:bookmarkStart w:name="z163" w:id="100"/>
    <w:p>
      <w:pPr>
        <w:spacing w:after="0"/>
        <w:ind w:left="0"/>
        <w:jc w:val="both"/>
      </w:pPr>
      <w:r>
        <w:rPr>
          <w:rFonts w:ascii="Times New Roman"/>
          <w:b w:val="false"/>
          <w:i w:val="false"/>
          <w:color w:val="000000"/>
          <w:sz w:val="28"/>
        </w:rPr>
        <w:t>
      Цель изъятия _________________________________________________</w:t>
      </w:r>
    </w:p>
    <w:bookmarkEnd w:id="100"/>
    <w:bookmarkStart w:name="z164" w:id="101"/>
    <w:p>
      <w:pPr>
        <w:spacing w:after="0"/>
        <w:ind w:left="0"/>
        <w:jc w:val="both"/>
      </w:pPr>
      <w:r>
        <w:rPr>
          <w:rFonts w:ascii="Times New Roman"/>
          <w:b w:val="false"/>
          <w:i w:val="false"/>
          <w:color w:val="000000"/>
          <w:sz w:val="28"/>
        </w:rPr>
        <w:t>
      Способы изъятия ______________________________________________</w:t>
      </w:r>
    </w:p>
    <w:bookmarkEnd w:id="101"/>
    <w:bookmarkStart w:name="z165" w:id="102"/>
    <w:p>
      <w:pPr>
        <w:spacing w:after="0"/>
        <w:ind w:left="0"/>
        <w:jc w:val="both"/>
      </w:pPr>
      <w:r>
        <w:rPr>
          <w:rFonts w:ascii="Times New Roman"/>
          <w:b w:val="false"/>
          <w:i w:val="false"/>
          <w:color w:val="000000"/>
          <w:sz w:val="28"/>
        </w:rPr>
        <w:t>
      Номер и дата договора на ведение охотничьего хозяйства: ___________</w:t>
      </w:r>
    </w:p>
    <w:bookmarkEnd w:id="102"/>
    <w:bookmarkStart w:name="z166" w:id="103"/>
    <w:p>
      <w:pPr>
        <w:spacing w:after="0"/>
        <w:ind w:left="0"/>
        <w:jc w:val="both"/>
      </w:pPr>
      <w:r>
        <w:rPr>
          <w:rFonts w:ascii="Times New Roman"/>
          <w:b w:val="false"/>
          <w:i w:val="false"/>
          <w:color w:val="000000"/>
          <w:sz w:val="28"/>
        </w:rPr>
        <w:t>
      Ответственные лица за использование разрешения:</w:t>
      </w:r>
    </w:p>
    <w:bookmarkEnd w:id="103"/>
    <w:p>
      <w:pPr>
        <w:spacing w:after="0"/>
        <w:ind w:left="0"/>
        <w:jc w:val="both"/>
      </w:pPr>
      <w:bookmarkStart w:name="z167" w:id="104"/>
      <w:r>
        <w:rPr>
          <w:rFonts w:ascii="Times New Roman"/>
          <w:b w:val="false"/>
          <w:i w:val="false"/>
          <w:color w:val="000000"/>
          <w:sz w:val="28"/>
        </w:rPr>
        <w:t>
      ______________________________________________________________________</w:t>
      </w:r>
    </w:p>
    <w:bookmarkEnd w:id="104"/>
    <w:p>
      <w:pPr>
        <w:spacing w:after="0"/>
        <w:ind w:left="0"/>
        <w:jc w:val="both"/>
      </w:pPr>
      <w:r>
        <w:rPr>
          <w:rFonts w:ascii="Times New Roman"/>
          <w:b w:val="false"/>
          <w:i w:val="false"/>
          <w:color w:val="000000"/>
          <w:sz w:val="28"/>
        </w:rPr>
        <w:t xml:space="preserve"> (фамилия, имя, отчество (при его наличии), индивидуальный   идентификационный номер)</w:t>
      </w:r>
    </w:p>
    <w:p>
      <w:pPr>
        <w:spacing w:after="0"/>
        <w:ind w:left="0"/>
        <w:jc w:val="both"/>
      </w:pPr>
      <w:bookmarkStart w:name="z168" w:id="105"/>
      <w:r>
        <w:rPr>
          <w:rFonts w:ascii="Times New Roman"/>
          <w:b w:val="false"/>
          <w:i w:val="false"/>
          <w:color w:val="000000"/>
          <w:sz w:val="28"/>
        </w:rPr>
        <w:t>
      Список лиц, участвующих в изъятии объектов животного мира, за исключением</w:t>
      </w:r>
    </w:p>
    <w:bookmarkEnd w:id="105"/>
    <w:p>
      <w:pPr>
        <w:spacing w:after="0"/>
        <w:ind w:left="0"/>
        <w:jc w:val="both"/>
      </w:pPr>
      <w:r>
        <w:rPr>
          <w:rFonts w:ascii="Times New Roman"/>
          <w:b w:val="false"/>
          <w:i w:val="false"/>
          <w:color w:val="000000"/>
          <w:sz w:val="28"/>
        </w:rPr>
        <w:t>охоты: 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 номер)</w:t>
      </w:r>
    </w:p>
    <w:bookmarkStart w:name="z169" w:id="106"/>
    <w:p>
      <w:pPr>
        <w:spacing w:after="0"/>
        <w:ind w:left="0"/>
        <w:jc w:val="both"/>
      </w:pPr>
      <w:r>
        <w:rPr>
          <w:rFonts w:ascii="Times New Roman"/>
          <w:b w:val="false"/>
          <w:i w:val="false"/>
          <w:color w:val="000000"/>
          <w:sz w:val="28"/>
        </w:rPr>
        <w:t>
      Перечень и количество объектов, планируемых для изъятия из среды обитания:</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07"/>
    <w:p>
      <w:pPr>
        <w:spacing w:after="0"/>
        <w:ind w:left="0"/>
        <w:jc w:val="both"/>
      </w:pPr>
      <w:r>
        <w:rPr>
          <w:rFonts w:ascii="Times New Roman"/>
          <w:b w:val="false"/>
          <w:i w:val="false"/>
          <w:color w:val="000000"/>
          <w:sz w:val="28"/>
        </w:rPr>
        <w:t>
      Общая стоимость (тенге) _______________________________________</w:t>
      </w:r>
    </w:p>
    <w:bookmarkEnd w:id="107"/>
    <w:bookmarkStart w:name="z171" w:id="108"/>
    <w:p>
      <w:pPr>
        <w:spacing w:after="0"/>
        <w:ind w:left="0"/>
        <w:jc w:val="both"/>
      </w:pPr>
      <w:r>
        <w:rPr>
          <w:rFonts w:ascii="Times New Roman"/>
          <w:b w:val="false"/>
          <w:i w:val="false"/>
          <w:color w:val="000000"/>
          <w:sz w:val="28"/>
        </w:rPr>
        <w:t>
      Половозрастной состав (в случае необходимости) __________________</w:t>
      </w:r>
    </w:p>
    <w:bookmarkEnd w:id="108"/>
    <w:bookmarkStart w:name="z172" w:id="109"/>
    <w:p>
      <w:pPr>
        <w:spacing w:after="0"/>
        <w:ind w:left="0"/>
        <w:jc w:val="both"/>
      </w:pPr>
      <w:r>
        <w:rPr>
          <w:rFonts w:ascii="Times New Roman"/>
          <w:b w:val="false"/>
          <w:i w:val="false"/>
          <w:color w:val="000000"/>
          <w:sz w:val="28"/>
        </w:rPr>
        <w:t xml:space="preserve">
      Сроки изъятия c _____________ по ______________ </w:t>
      </w:r>
    </w:p>
    <w:bookmarkEnd w:id="109"/>
    <w:bookmarkStart w:name="z173" w:id="110"/>
    <w:p>
      <w:pPr>
        <w:spacing w:after="0"/>
        <w:ind w:left="0"/>
        <w:jc w:val="both"/>
      </w:pPr>
      <w:r>
        <w:rPr>
          <w:rFonts w:ascii="Times New Roman"/>
          <w:b w:val="false"/>
          <w:i w:val="false"/>
          <w:color w:val="000000"/>
          <w:sz w:val="28"/>
        </w:rPr>
        <w:t xml:space="preserve">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 </w:t>
      </w:r>
    </w:p>
    <w:bookmarkEnd w:id="110"/>
    <w:bookmarkStart w:name="z174" w:id="11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11"/>
    <w:bookmarkStart w:name="z175" w:id="112"/>
    <w:p>
      <w:pPr>
        <w:spacing w:after="0"/>
        <w:ind w:left="0"/>
        <w:jc w:val="both"/>
      </w:pPr>
      <w:r>
        <w:rPr>
          <w:rFonts w:ascii="Times New Roman"/>
          <w:b w:val="false"/>
          <w:i w:val="false"/>
          <w:color w:val="000000"/>
          <w:sz w:val="28"/>
        </w:rPr>
        <w:t>
      Дата подачи заявления "__" ______________ 20 ____ года.</w:t>
      </w:r>
    </w:p>
    <w:bookmarkEnd w:id="112"/>
    <w:p>
      <w:pPr>
        <w:spacing w:after="0"/>
        <w:ind w:left="0"/>
        <w:jc w:val="both"/>
      </w:pPr>
      <w:bookmarkStart w:name="z176" w:id="113"/>
      <w:r>
        <w:rPr>
          <w:rFonts w:ascii="Times New Roman"/>
          <w:b w:val="false"/>
          <w:i w:val="false"/>
          <w:color w:val="000000"/>
          <w:sz w:val="28"/>
        </w:rPr>
        <w:t>
      _________________________________________________________________</w:t>
      </w:r>
    </w:p>
    <w:bookmarkEnd w:id="113"/>
    <w:p>
      <w:pPr>
        <w:spacing w:after="0"/>
        <w:ind w:left="0"/>
        <w:jc w:val="both"/>
      </w:pPr>
      <w:r>
        <w:rPr>
          <w:rFonts w:ascii="Times New Roman"/>
          <w:b w:val="false"/>
          <w:i w:val="false"/>
          <w:color w:val="000000"/>
          <w:sz w:val="28"/>
        </w:rPr>
        <w:t xml:space="preserve">                   (фамилия, имя, отчество (при его наличии), ЭЦП)</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пользовании</w:t>
            </w:r>
            <w:r>
              <w:br/>
            </w:r>
            <w:r>
              <w:rPr>
                <w:rFonts w:ascii="Times New Roman"/>
                <w:b w:val="false"/>
                <w:i w:val="false"/>
                <w:color w:val="000000"/>
                <w:sz w:val="20"/>
              </w:rPr>
              <w:t>животным миром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4"/>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разрешений на пользование животным миром"</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Охота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3. Использование видов животных в воспроизводственных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5"/>
          <w:p>
            <w:pPr>
              <w:spacing w:after="20"/>
              <w:ind w:left="20"/>
              <w:jc w:val="both"/>
            </w:pPr>
            <w:r>
              <w:rPr>
                <w:rFonts w:ascii="Times New Roman"/>
                <w:b w:val="false"/>
                <w:i w:val="false"/>
                <w:color w:val="000000"/>
                <w:sz w:val="20"/>
              </w:rPr>
              <w:t>
Разрешения на пользование животным миром выдаются на следующие виды специального пользования животным миром:</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охота;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видов животных в воспроизводственных целях.</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6"/>
          <w:p>
            <w:pPr>
              <w:spacing w:after="20"/>
              <w:ind w:left="20"/>
              <w:jc w:val="both"/>
            </w:pPr>
            <w:r>
              <w:rPr>
                <w:rFonts w:ascii="Times New Roman"/>
                <w:b w:val="false"/>
                <w:i w:val="false"/>
                <w:color w:val="000000"/>
                <w:sz w:val="20"/>
              </w:rPr>
              <w:t>
Государственная услуга оказывается на платной/бесплатной основе.</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Плата за пользование животным миром осуществляется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согласно приложению 4 к настоящим Правилам. 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второго уровня или организации, осуществляющие отдельные виды банковских операций, Плата не взимается: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изъятии из природной среды животных для целей мечения, кольцевания, переселения, акклиматизации, искусственного разведения и скрещивания в научно-исследовательских и хозяйственных целях с последующим их выпуском в природную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p>
          <w:p>
            <w:pPr>
              <w:spacing w:after="20"/>
              <w:ind w:left="20"/>
              <w:jc w:val="both"/>
            </w:pPr>
            <w:r>
              <w:rPr>
                <w:rFonts w:ascii="Times New Roman"/>
                <w:b w:val="false"/>
                <w:i w:val="false"/>
                <w:color w:val="000000"/>
                <w:sz w:val="20"/>
              </w:rPr>
              <w:t>
3)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7"/>
          <w:p>
            <w:pPr>
              <w:spacing w:after="20"/>
              <w:ind w:left="20"/>
              <w:jc w:val="both"/>
            </w:pPr>
            <w:r>
              <w:rPr>
                <w:rFonts w:ascii="Times New Roman"/>
                <w:b w:val="false"/>
                <w:i w:val="false"/>
                <w:color w:val="000000"/>
                <w:sz w:val="20"/>
              </w:rPr>
              <w:t>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8"/>
          <w:p>
            <w:pPr>
              <w:spacing w:after="20"/>
              <w:ind w:left="20"/>
              <w:jc w:val="both"/>
            </w:pPr>
            <w:r>
              <w:rPr>
                <w:rFonts w:ascii="Times New Roman"/>
                <w:b w:val="false"/>
                <w:i w:val="false"/>
                <w:color w:val="000000"/>
                <w:sz w:val="20"/>
              </w:rPr>
              <w:t>
Заявка подается в форме электронного документа, удостоверенная электронно-цифровой подписью (далее – ЭЦП) услугополучателя при выдаче разрешений на пользование животным миром (на охоту,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по форме согласно приложению 4 к настоящим Правилам.</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вида пользования, дополнительно: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охоту (при первичном обращении):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изъятие объектов животного мира производится с участием иностранцев – электронная копия договора субъекта охотничьего хозяйства с иностранцами на организацию охоты;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использование видов животных в воспроизводственных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обосновывающих материалов изъятия объектов животного мира (биологического обоснование);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выписки из научно-тематического плана, утвержденная ученым советом профилирующей научной организации, и программы научно-исследовательских работ, электронная копия обосновывающих материалов изъятия объектов животного мира (биологического обоснование), кроме эпизоотического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документов, указанных в пункте 10 настоящих Правил услугополучателю в "личный кабинет" через Портал, направляется статус о принятии запроса для оказания государственной услуги с указанием даты выдачи результата.</w:t>
            </w:r>
          </w:p>
          <w:p>
            <w:pPr>
              <w:spacing w:after="20"/>
              <w:ind w:left="20"/>
              <w:jc w:val="both"/>
            </w:pPr>
            <w:r>
              <w:rPr>
                <w:rFonts w:ascii="Times New Roman"/>
                <w:b w:val="false"/>
                <w:i w:val="false"/>
                <w:color w:val="000000"/>
                <w:sz w:val="20"/>
              </w:rPr>
              <w:t>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"личный кабинет"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20"/>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