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99640" w14:textId="2e996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и.о. Министра сельского хозяйства Республики Казахстан от 29 декабря 2008 года № 792 "Об утверждении Правил ведения государственного регистра племенных животных"</w:t>
      </w:r>
    </w:p>
    <w:p>
      <w:pPr>
        <w:spacing w:after="0"/>
        <w:ind w:left="0"/>
        <w:jc w:val="both"/>
      </w:pPr>
      <w:r>
        <w:rPr>
          <w:rFonts w:ascii="Times New Roman"/>
          <w:b w:val="false"/>
          <w:i w:val="false"/>
          <w:color w:val="000000"/>
          <w:sz w:val="28"/>
        </w:rPr>
        <w:t>Приказ и.о. Министра сельского хозяйства Республики Казахстан от 3 октября 2014 года № 3-3/503. Зарегистрирован в Министерстве юстиции Республики Казахстан 4 декабря 2014 года № 9927</w:t>
      </w:r>
    </w:p>
    <w:p>
      <w:pPr>
        <w:spacing w:after="0"/>
        <w:ind w:left="0"/>
        <w:jc w:val="both"/>
      </w:pPr>
      <w:bookmarkStart w:name="z3" w:id="0"/>
      <w:r>
        <w:rPr>
          <w:rFonts w:ascii="Times New Roman"/>
          <w:b w:val="false"/>
          <w:i w:val="false"/>
          <w:color w:val="000000"/>
          <w:sz w:val="28"/>
        </w:rPr>
        <w:t>
</w:t>
      </w:r>
      <w:r>
        <w:rPr>
          <w:rFonts w:ascii="Times New Roman"/>
          <w:b/>
          <w:i w:val="false"/>
          <w:color w:val="000000"/>
          <w:sz w:val="28"/>
        </w:rPr>
        <w:t>      ПРИКАЗЫВАЮ</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
Внести в </w:t>
      </w:r>
      <w:r>
        <w:rPr>
          <w:rFonts w:ascii="Times New Roman"/>
          <w:b w:val="false"/>
          <w:i w:val="false"/>
          <w:color w:val="000000"/>
          <w:sz w:val="28"/>
        </w:rPr>
        <w:t>приказ</w:t>
      </w:r>
      <w:r>
        <w:rPr>
          <w:rFonts w:ascii="Times New Roman"/>
          <w:b w:val="false"/>
          <w:i w:val="false"/>
          <w:color w:val="000000"/>
          <w:sz w:val="28"/>
        </w:rPr>
        <w:t xml:space="preserve"> и.о. Министра сельского хозяйства Республики Казахстан от 29 декабря 2008 года № 792 «Об утверждении Правил ведения государственного регистра племенных животных» (зарегистрированный в Реестре государственной регистрации нормативных правовых актов за № 5482, опубликованный в газете «Юридическая газета» от 30 января 2009 года № 15 (1612)) следующие изменения:</w:t>
      </w:r>
      <w:r>
        <w:br/>
      </w:r>
      <w:r>
        <w:rPr>
          <w:rFonts w:ascii="Times New Roman"/>
          <w:b w:val="false"/>
          <w:i w:val="false"/>
          <w:color w:val="000000"/>
          <w:sz w:val="28"/>
        </w:rPr>
        <w:t>
</w:t>
      </w:r>
      <w:r>
        <w:rPr>
          <w:rFonts w:ascii="Times New Roman"/>
          <w:b w:val="false"/>
          <w:i w:val="false"/>
          <w:color w:val="000000"/>
          <w:sz w:val="28"/>
        </w:rPr>
        <w:t>
      преамбулу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статьи 13 Закона Республики Казахстан от 9 июля 1998 года «О племенном животноводстве» 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от 19 марта 2010 года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курирующего вице-министра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ведения государственного регистра племенных животных,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пункты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 Настоящие Правила ведения государственного регистра племенных животных (далее – Правила) разработаны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статьи 13 Закона Республики Казахстан «О племенном животноводстве» (далее – Закон) и определяют порядок ведения государственного регистра племенных животных (далее – государственный регистр).</w:t>
      </w:r>
      <w:r>
        <w:br/>
      </w:r>
      <w:r>
        <w:rPr>
          <w:rFonts w:ascii="Times New Roman"/>
          <w:b w:val="false"/>
          <w:i w:val="false"/>
          <w:color w:val="000000"/>
          <w:sz w:val="28"/>
        </w:rPr>
        <w:t>
</w:t>
      </w:r>
      <w:r>
        <w:rPr>
          <w:rFonts w:ascii="Times New Roman"/>
          <w:b w:val="false"/>
          <w:i w:val="false"/>
          <w:color w:val="000000"/>
          <w:sz w:val="28"/>
        </w:rPr>
        <w:t>
      2. Данные субъектов в области племенного животноводства о численности, качестве и продуктивности племенных животных вносятся по видам и породам животных в государственный регистр.</w:t>
      </w:r>
      <w:r>
        <w:br/>
      </w:r>
      <w:r>
        <w:rPr>
          <w:rFonts w:ascii="Times New Roman"/>
          <w:b w:val="false"/>
          <w:i w:val="false"/>
          <w:color w:val="000000"/>
          <w:sz w:val="28"/>
        </w:rPr>
        <w:t>
</w:t>
      </w:r>
      <w:r>
        <w:rPr>
          <w:rFonts w:ascii="Times New Roman"/>
          <w:b w:val="false"/>
          <w:i w:val="false"/>
          <w:color w:val="000000"/>
          <w:sz w:val="28"/>
        </w:rPr>
        <w:t>
      3. Физические и юридические лица в случае приобретения племенных животных за счет бюджетных средств представляют отчет местному исполнительному органу района, города областного значения для включения имеющихся племенных животных в государственный регистр.</w:t>
      </w:r>
      <w:r>
        <w:br/>
      </w:r>
      <w:r>
        <w:rPr>
          <w:rFonts w:ascii="Times New Roman"/>
          <w:b w:val="false"/>
          <w:i w:val="false"/>
          <w:color w:val="000000"/>
          <w:sz w:val="28"/>
        </w:rPr>
        <w:t>
</w:t>
      </w:r>
      <w:r>
        <w:rPr>
          <w:rFonts w:ascii="Times New Roman"/>
          <w:b w:val="false"/>
          <w:i w:val="false"/>
          <w:color w:val="000000"/>
          <w:sz w:val="28"/>
        </w:rPr>
        <w:t xml:space="preserve">
      4. Внесение племенного животного в государственный регистр производится на основании карточки племенного животного или селекционной карточки.»; </w:t>
      </w:r>
      <w:r>
        <w:br/>
      </w:r>
      <w:r>
        <w:rPr>
          <w:rFonts w:ascii="Times New Roman"/>
          <w:b w:val="false"/>
          <w:i w:val="false"/>
          <w:color w:val="000000"/>
          <w:sz w:val="28"/>
        </w:rPr>
        <w:t>
</w:t>
      </w:r>
      <w:r>
        <w:rPr>
          <w:rFonts w:ascii="Times New Roman"/>
          <w:b w:val="false"/>
          <w:i w:val="false"/>
          <w:color w:val="000000"/>
          <w:sz w:val="28"/>
        </w:rPr>
        <w:t>
      подпункт 3) </w:t>
      </w:r>
      <w:r>
        <w:rPr>
          <w:rFonts w:ascii="Times New Roman"/>
          <w:b w:val="false"/>
          <w:i w:val="false"/>
          <w:color w:val="000000"/>
          <w:sz w:val="28"/>
        </w:rPr>
        <w:t>пункта 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приложения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к Правилам ведения государственного регистра племенных животных изложить в редакции согласно приложениям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2. 
</w:t>
      </w:r>
      <w:r>
        <w:rPr>
          <w:rFonts w:ascii="Times New Roman"/>
          <w:b w:val="false"/>
          <w:i w:val="false"/>
          <w:color w:val="000000"/>
          <w:sz w:val="28"/>
        </w:rPr>
        <w:t>
Департаменту производства и переработки животноводческой продукции Министерства сельского хозяйства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w:t>
      </w:r>
      <w:r>
        <w:br/>
      </w:r>
      <w:r>
        <w:rPr>
          <w:rFonts w:ascii="Times New Roman"/>
          <w:b w:val="false"/>
          <w:i w:val="false"/>
          <w:color w:val="000000"/>
          <w:sz w:val="28"/>
        </w:rPr>
        <w:t>
      3. 
</w:t>
      </w:r>
      <w:r>
        <w:rPr>
          <w:rFonts w:ascii="Times New Roman"/>
          <w:b w:val="false"/>
          <w:i w:val="false"/>
          <w:color w:val="000000"/>
          <w:sz w:val="28"/>
        </w:rPr>
        <w:t>
Настоящий приказ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19" w:id="1"/>
          <w:p>
            <w:pPr>
              <w:spacing w:after="20"/>
              <w:ind w:left="20"/>
              <w:jc w:val="both"/>
            </w:pPr>
            <w:r>
              <w:rPr>
                <w:rFonts w:ascii="Times New Roman"/>
                <w:b w:val="false"/>
                <w:i w:val="false"/>
                <w:color w:val="000000"/>
                <w:sz w:val="20"/>
              </w:rPr>
              <w:t>
</w:t>
            </w:r>
            <w:r>
              <w:rPr>
                <w:rFonts w:ascii="Times New Roman"/>
                <w:b w:val="false"/>
                <w:i/>
                <w:color w:val="000000"/>
                <w:sz w:val="20"/>
              </w:rPr>
              <w:t>      И.о. Министра</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Омаров</w:t>
            </w:r>
          </w:p>
        </w:tc>
      </w:tr>
    </w:tbl>
    <w:bookmarkStart w:name="z20" w:id="2"/>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w:t>
      </w:r>
      <w:r>
        <w:rPr>
          <w:rFonts w:ascii="Times New Roman"/>
          <w:b w:val="false"/>
          <w:i w:val="false"/>
          <w:color w:val="000000"/>
          <w:sz w:val="28"/>
        </w:rPr>
        <w:t>
      Министр национальной экономики</w:t>
      </w:r>
      <w:r>
        <w:br/>
      </w:r>
      <w:r>
        <w:rPr>
          <w:rFonts w:ascii="Times New Roman"/>
          <w:b w:val="false"/>
          <w:i w:val="false"/>
          <w:color w:val="000000"/>
          <w:sz w:val="28"/>
        </w:rPr>
        <w:t>
</w:t>
      </w:r>
      <w:r>
        <w:rPr>
          <w:rFonts w:ascii="Times New Roman"/>
          <w:b w:val="false"/>
          <w:i w:val="false"/>
          <w:color w:val="000000"/>
          <w:sz w:val="28"/>
        </w:rPr>
        <w:t>
      Республики Казахстан</w:t>
      </w:r>
      <w:r>
        <w:br/>
      </w:r>
      <w:r>
        <w:rPr>
          <w:rFonts w:ascii="Times New Roman"/>
          <w:b w:val="false"/>
          <w:i w:val="false"/>
          <w:color w:val="000000"/>
          <w:sz w:val="28"/>
        </w:rPr>
        <w:t>
</w:t>
      </w:r>
      <w:r>
        <w:rPr>
          <w:rFonts w:ascii="Times New Roman"/>
          <w:b w:val="false"/>
          <w:i w:val="false"/>
          <w:color w:val="000000"/>
          <w:sz w:val="28"/>
        </w:rPr>
        <w:t>
      _______________ Досаев Е.А.</w:t>
      </w:r>
      <w:r>
        <w:br/>
      </w:r>
      <w:r>
        <w:rPr>
          <w:rFonts w:ascii="Times New Roman"/>
          <w:b w:val="false"/>
          <w:i w:val="false"/>
          <w:color w:val="000000"/>
          <w:sz w:val="28"/>
        </w:rPr>
        <w:t>
</w:t>
      </w:r>
      <w:r>
        <w:rPr>
          <w:rFonts w:ascii="Times New Roman"/>
          <w:b w:val="false"/>
          <w:i w:val="false"/>
          <w:color w:val="000000"/>
          <w:sz w:val="28"/>
        </w:rPr>
        <w:t>
      «» 2014 года</w:t>
      </w:r>
      <w:r>
        <w:br/>
      </w:r>
      <w:r>
        <w:rPr>
          <w:rFonts w:ascii="Times New Roman"/>
          <w:b w:val="false"/>
          <w:i w:val="false"/>
          <w:color w:val="000000"/>
          <w:sz w:val="28"/>
        </w:rPr>
        <w:t>
 </w:t>
      </w:r>
    </w:p>
    <w:bookmarkEnd w:id="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5" w:id="3"/>
          <w:p>
            <w:pPr>
              <w:spacing w:after="20"/>
              <w:ind w:left="20"/>
              <w:jc w:val="both"/>
            </w:pPr>
            <w:r>
              <w:rPr>
                <w:rFonts w:ascii="Times New Roman"/>
                <w:b w:val="false"/>
                <w:i w:val="false"/>
                <w:color w:val="000000"/>
                <w:sz w:val="20"/>
              </w:rPr>
              <w:t>
Приложение 1</w:t>
            </w:r>
            <w:r>
              <w:br/>
            </w:r>
            <w:r>
              <w:rPr>
                <w:rFonts w:ascii="Times New Roman"/>
                <w:b w:val="false"/>
                <w:i w:val="false"/>
                <w:color w:val="000000"/>
                <w:sz w:val="20"/>
              </w:rPr>
              <w:t>
к приказу Министра</w:t>
            </w:r>
            <w:r>
              <w:br/>
            </w:r>
            <w:r>
              <w:rPr>
                <w:rFonts w:ascii="Times New Roman"/>
                <w:b w:val="false"/>
                <w:i w:val="false"/>
                <w:color w:val="000000"/>
                <w:sz w:val="20"/>
              </w:rPr>
              <w:t>
сельского хозяйства</w:t>
            </w:r>
            <w:r>
              <w:br/>
            </w:r>
            <w:r>
              <w:rPr>
                <w:rFonts w:ascii="Times New Roman"/>
                <w:b w:val="false"/>
                <w:i w:val="false"/>
                <w:color w:val="000000"/>
                <w:sz w:val="20"/>
              </w:rPr>
              <w:t>
Республики Казахстан</w:t>
            </w:r>
          </w:p>
          <w:bookmarkEnd w:id="3"/>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6" w:id="4"/>
          <w:p>
            <w:pPr>
              <w:spacing w:after="20"/>
              <w:ind w:left="20"/>
              <w:jc w:val="both"/>
            </w:pPr>
            <w:r>
              <w:rPr>
                <w:rFonts w:ascii="Times New Roman"/>
                <w:b w:val="false"/>
                <w:i w:val="false"/>
                <w:color w:val="000000"/>
                <w:sz w:val="20"/>
              </w:rPr>
              <w:t>
от 3 октября 2014 года № 3-3/503</w:t>
            </w:r>
          </w:p>
          <w:bookmarkEnd w:id="4"/>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7" w:id="5"/>
          <w:p>
            <w:pPr>
              <w:spacing w:after="20"/>
              <w:ind w:left="20"/>
              <w:jc w:val="both"/>
            </w:pPr>
            <w:r>
              <w:rPr>
                <w:rFonts w:ascii="Times New Roman"/>
                <w:b w:val="false"/>
                <w:i w:val="false"/>
                <w:color w:val="000000"/>
                <w:sz w:val="20"/>
              </w:rPr>
              <w:t>
Приложение 1</w:t>
            </w:r>
          </w:p>
          <w:bookmarkEnd w:id="5"/>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8" w:id="6"/>
          <w:p>
            <w:pPr>
              <w:spacing w:after="20"/>
              <w:ind w:left="20"/>
              <w:jc w:val="both"/>
            </w:pPr>
            <w:r>
              <w:rPr>
                <w:rFonts w:ascii="Times New Roman"/>
                <w:b w:val="false"/>
                <w:i w:val="false"/>
                <w:color w:val="000000"/>
                <w:sz w:val="20"/>
              </w:rPr>
              <w:t>
к правилам ведения</w:t>
            </w:r>
            <w:r>
              <w:br/>
            </w:r>
            <w:r>
              <w:rPr>
                <w:rFonts w:ascii="Times New Roman"/>
                <w:b w:val="false"/>
                <w:i w:val="false"/>
                <w:color w:val="000000"/>
                <w:sz w:val="20"/>
              </w:rPr>
              <w:t>
государственного регистра</w:t>
            </w:r>
            <w:r>
              <w:br/>
            </w:r>
            <w:r>
              <w:rPr>
                <w:rFonts w:ascii="Times New Roman"/>
                <w:b w:val="false"/>
                <w:i w:val="false"/>
                <w:color w:val="000000"/>
                <w:sz w:val="20"/>
              </w:rPr>
              <w:t>
племенных животных</w:t>
            </w:r>
          </w:p>
          <w:bookmarkEnd w:id="6"/>
        </w:tc>
      </w:tr>
    </w:tbl>
    <w:bookmarkStart w:name="z29" w:id="7"/>
    <w:p>
      <w:pPr>
        <w:spacing w:after="0"/>
        <w:ind w:left="0"/>
        <w:jc w:val="both"/>
      </w:pPr>
      <w:r>
        <w:rPr>
          <w:rFonts w:ascii="Times New Roman"/>
          <w:b w:val="false"/>
          <w:i w:val="false"/>
          <w:color w:val="000000"/>
          <w:sz w:val="28"/>
        </w:rPr>
        <w:t>
      әкімшілік деректерді жинауға арналған нысан</w:t>
      </w:r>
      <w:r>
        <w:br/>
      </w:r>
      <w:r>
        <w:rPr>
          <w:rFonts w:ascii="Times New Roman"/>
          <w:b w:val="false"/>
          <w:i w:val="false"/>
          <w:color w:val="000000"/>
          <w:sz w:val="28"/>
        </w:rPr>
        <w:t>
</w:t>
      </w:r>
      <w:r>
        <w:rPr>
          <w:rFonts w:ascii="Times New Roman"/>
          <w:b w:val="false"/>
          <w:i w:val="false"/>
          <w:color w:val="000000"/>
          <w:sz w:val="28"/>
        </w:rPr>
        <w:t>
      форма, предназначенная для сбора административных данных</w:t>
      </w:r>
    </w:p>
    <w:bookmarkEnd w:id="7"/>
    <w:bookmarkStart w:name="z31" w:id="8"/>
    <w:p>
      <w:pPr>
        <w:spacing w:after="0"/>
        <w:ind w:left="0"/>
        <w:jc w:val="left"/>
      </w:pPr>
      <w:r>
        <w:rPr>
          <w:rFonts w:ascii="Times New Roman"/>
          <w:b/>
          <w:i w:val="false"/>
          <w:color w:val="000000"/>
        </w:rPr>
        <w:t xml:space="preserve"> 
Асыл тұқымды ірі қара малды есепке алу ведомосі</w:t>
      </w:r>
    </w:p>
    <w:bookmarkEnd w:id="8"/>
    <w:bookmarkStart w:name="z32" w:id="9"/>
    <w:p>
      <w:pPr>
        <w:spacing w:after="0"/>
        <w:ind w:left="0"/>
        <w:jc w:val="left"/>
      </w:pPr>
      <w:r>
        <w:rPr>
          <w:rFonts w:ascii="Times New Roman"/>
          <w:b/>
          <w:i w:val="false"/>
          <w:color w:val="000000"/>
        </w:rPr>
        <w:t xml:space="preserve"> 
Ведомость учета племенного крупного рогатого скота</w:t>
      </w:r>
    </w:p>
    <w:bookmarkEnd w:id="9"/>
    <w:bookmarkStart w:name="z33" w:id="10"/>
    <w:p>
      <w:pPr>
        <w:spacing w:after="0"/>
        <w:ind w:left="0"/>
        <w:jc w:val="both"/>
      </w:pPr>
      <w:r>
        <w:rPr>
          <w:rFonts w:ascii="Times New Roman"/>
          <w:b w:val="false"/>
          <w:i w:val="false"/>
          <w:color w:val="000000"/>
          <w:sz w:val="28"/>
        </w:rPr>
        <w:t>
      Есепті кезең 20___ж.</w:t>
      </w:r>
      <w:r>
        <w:br/>
      </w:r>
      <w:r>
        <w:rPr>
          <w:rFonts w:ascii="Times New Roman"/>
          <w:b w:val="false"/>
          <w:i w:val="false"/>
          <w:color w:val="000000"/>
          <w:sz w:val="28"/>
        </w:rPr>
        <w:t>
</w:t>
      </w:r>
      <w:r>
        <w:rPr>
          <w:rFonts w:ascii="Times New Roman"/>
          <w:b w:val="false"/>
          <w:i w:val="false"/>
          <w:color w:val="000000"/>
          <w:sz w:val="28"/>
        </w:rPr>
        <w:t>
      Отчетный период 20 ___г.</w:t>
      </w:r>
    </w:p>
    <w:bookmarkEnd w:id="10"/>
    <w:bookmarkStart w:name="z35" w:id="11"/>
    <w:p>
      <w:pPr>
        <w:spacing w:after="0"/>
        <w:ind w:left="0"/>
        <w:jc w:val="both"/>
      </w:pPr>
      <w:r>
        <w:rPr>
          <w:rFonts w:ascii="Times New Roman"/>
          <w:b w:val="false"/>
          <w:i w:val="false"/>
          <w:color w:val="000000"/>
          <w:sz w:val="28"/>
        </w:rPr>
        <w:t>
      Индексі № 1ТВ нысаны</w:t>
      </w:r>
      <w:r>
        <w:br/>
      </w:r>
      <w:r>
        <w:rPr>
          <w:rFonts w:ascii="Times New Roman"/>
          <w:b w:val="false"/>
          <w:i w:val="false"/>
          <w:color w:val="000000"/>
          <w:sz w:val="28"/>
        </w:rPr>
        <w:t>
</w:t>
      </w:r>
      <w:r>
        <w:rPr>
          <w:rFonts w:ascii="Times New Roman"/>
          <w:b w:val="false"/>
          <w:i w:val="false"/>
          <w:color w:val="000000"/>
          <w:sz w:val="28"/>
        </w:rPr>
        <w:t>
      Индекс Форма № 1 – ВУ</w:t>
      </w:r>
      <w:r>
        <w:br/>
      </w:r>
      <w:r>
        <w:rPr>
          <w:rFonts w:ascii="Times New Roman"/>
          <w:b w:val="false"/>
          <w:i w:val="false"/>
          <w:color w:val="000000"/>
          <w:sz w:val="28"/>
        </w:rPr>
        <w:t>
</w:t>
      </w:r>
      <w:r>
        <w:rPr>
          <w:rFonts w:ascii="Times New Roman"/>
          <w:b w:val="false"/>
          <w:i w:val="false"/>
          <w:color w:val="000000"/>
          <w:sz w:val="28"/>
        </w:rPr>
        <w:t>
      Кезеңділігі: жылдық</w:t>
      </w:r>
      <w:r>
        <w:br/>
      </w:r>
      <w:r>
        <w:rPr>
          <w:rFonts w:ascii="Times New Roman"/>
          <w:b w:val="false"/>
          <w:i w:val="false"/>
          <w:color w:val="000000"/>
          <w:sz w:val="28"/>
        </w:rPr>
        <w:t>
</w:t>
      </w:r>
      <w:r>
        <w:rPr>
          <w:rFonts w:ascii="Times New Roman"/>
          <w:b w:val="false"/>
          <w:i w:val="false"/>
          <w:color w:val="000000"/>
          <w:sz w:val="28"/>
        </w:rPr>
        <w:t>
      Периодичность: годовая</w:t>
      </w:r>
      <w:r>
        <w:br/>
      </w:r>
      <w:r>
        <w:rPr>
          <w:rFonts w:ascii="Times New Roman"/>
          <w:b w:val="false"/>
          <w:i w:val="false"/>
          <w:color w:val="000000"/>
          <w:sz w:val="28"/>
        </w:rPr>
        <w:t>
</w:t>
      </w:r>
      <w:r>
        <w:rPr>
          <w:rFonts w:ascii="Times New Roman"/>
          <w:b w:val="false"/>
          <w:i w:val="false"/>
          <w:color w:val="000000"/>
          <w:sz w:val="28"/>
        </w:rPr>
        <w:t>
      Ұсынады:</w:t>
      </w:r>
      <w:r>
        <w:br/>
      </w:r>
      <w:r>
        <w:rPr>
          <w:rFonts w:ascii="Times New Roman"/>
          <w:b w:val="false"/>
          <w:i w:val="false"/>
          <w:color w:val="000000"/>
          <w:sz w:val="28"/>
        </w:rPr>
        <w:t>
      1) 
</w:t>
      </w:r>
      <w:r>
        <w:rPr>
          <w:rFonts w:ascii="Times New Roman"/>
          <w:b w:val="false"/>
          <w:i w:val="false"/>
          <w:color w:val="000000"/>
          <w:sz w:val="28"/>
        </w:rPr>
        <w:t>
асыл тұқымды мал шаруашылығы саласындағы субъектілер (бұдан әрі – субъектілер), сондай-ақ асыл тұқымды малы бар жеке және заңды тұлғалар (бұдан әрі –жеке және заңды тұлғалар) есепті аудандық жергілікті атқарушы органының ауыл шаруашылығы бөліміне есеп беру кезеңі жылдан кейінгі жылдың 15 қаңтарынан кеш емес;</w:t>
      </w:r>
      <w:r>
        <w:br/>
      </w:r>
      <w:r>
        <w:rPr>
          <w:rFonts w:ascii="Times New Roman"/>
          <w:b w:val="false"/>
          <w:i w:val="false"/>
          <w:color w:val="000000"/>
          <w:sz w:val="28"/>
        </w:rPr>
        <w:t>
      2) 
</w:t>
      </w:r>
      <w:r>
        <w:rPr>
          <w:rFonts w:ascii="Times New Roman"/>
          <w:b w:val="false"/>
          <w:i w:val="false"/>
          <w:color w:val="000000"/>
          <w:sz w:val="28"/>
        </w:rPr>
        <w:t>
облыстардың, Астана және Алматы қалаларының жергілікті атқарушы органдарының ауыл шаруашылығы басқармалары (бұдан әрі – Басқарма) есепті жыл сайын Қазақстан Республикасы Ауыл шаруашылығы министрлігіне (бұдан әрі – Министрлік) есеп беру кезеңі жылдан кейінгі жылдың 10 ақпанынан кеш емес.</w:t>
      </w:r>
      <w:r>
        <w:br/>
      </w:r>
      <w:r>
        <w:rPr>
          <w:rFonts w:ascii="Times New Roman"/>
          <w:b w:val="false"/>
          <w:i w:val="false"/>
          <w:color w:val="000000"/>
          <w:sz w:val="28"/>
        </w:rPr>
        <w:t>
</w:t>
      </w:r>
      <w:r>
        <w:rPr>
          <w:rFonts w:ascii="Times New Roman"/>
          <w:b w:val="false"/>
          <w:i w:val="false"/>
          <w:color w:val="000000"/>
          <w:sz w:val="28"/>
        </w:rPr>
        <w:t xml:space="preserve">
      Представляют: </w:t>
      </w:r>
      <w:r>
        <w:br/>
      </w:r>
      <w:r>
        <w:rPr>
          <w:rFonts w:ascii="Times New Roman"/>
          <w:b w:val="false"/>
          <w:i w:val="false"/>
          <w:color w:val="000000"/>
          <w:sz w:val="28"/>
        </w:rPr>
        <w:t>
      1) 
</w:t>
      </w:r>
      <w:r>
        <w:rPr>
          <w:rFonts w:ascii="Times New Roman"/>
          <w:b w:val="false"/>
          <w:i w:val="false"/>
          <w:color w:val="000000"/>
          <w:sz w:val="28"/>
        </w:rPr>
        <w:t>
субъекты в области племенного животноводства (далее - субъекты), а также физические и юридические лица, имеющие племенных животных (далее – физические и юридические лица) представляют отчет, в срок не позднее 15 января года, следующего за отчетным годом в отдел сельского хозяйства местного исполнительного органа района;</w:t>
      </w:r>
      <w:r>
        <w:br/>
      </w:r>
      <w:r>
        <w:rPr>
          <w:rFonts w:ascii="Times New Roman"/>
          <w:b w:val="false"/>
          <w:i w:val="false"/>
          <w:color w:val="000000"/>
          <w:sz w:val="28"/>
        </w:rPr>
        <w:t>
      2) 
</w:t>
      </w:r>
      <w:r>
        <w:rPr>
          <w:rFonts w:ascii="Times New Roman"/>
          <w:b w:val="false"/>
          <w:i w:val="false"/>
          <w:color w:val="000000"/>
          <w:sz w:val="28"/>
        </w:rPr>
        <w:t xml:space="preserve">
управление сельского хозяйства (далее - Управление) местных исполнительных органов областей, городов Астана и Алматы представляют ежегодный отчет ежегодно, в срок не позднее 10 февраля следующего за отчетным годом в Министерство сельского хозяйства Республики Казахстан (далее - Министерство). </w:t>
      </w:r>
      <w:r>
        <w:br/>
      </w:r>
      <w:r>
        <w:rPr>
          <w:rFonts w:ascii="Times New Roman"/>
          <w:b w:val="false"/>
          <w:i w:val="false"/>
          <w:color w:val="000000"/>
          <w:sz w:val="28"/>
        </w:rPr>
        <w:t>
</w:t>
      </w:r>
      <w:r>
        <w:rPr>
          <w:rFonts w:ascii="Times New Roman"/>
          <w:b w:val="false"/>
          <w:i w:val="false"/>
          <w:color w:val="000000"/>
          <w:sz w:val="28"/>
        </w:rPr>
        <w:t>
      Шаруашылық атауы</w:t>
      </w:r>
      <w:r>
        <w:br/>
      </w:r>
      <w:r>
        <w:rPr>
          <w:rFonts w:ascii="Times New Roman"/>
          <w:b w:val="false"/>
          <w:i w:val="false"/>
          <w:color w:val="000000"/>
          <w:sz w:val="28"/>
        </w:rPr>
        <w:t>
</w:t>
      </w:r>
      <w:r>
        <w:rPr>
          <w:rFonts w:ascii="Times New Roman"/>
          <w:b w:val="false"/>
          <w:i w:val="false"/>
          <w:color w:val="000000"/>
          <w:sz w:val="28"/>
        </w:rPr>
        <w:t>
      Наименование хозяйства _________________________________________</w:t>
      </w:r>
      <w:r>
        <w:br/>
      </w:r>
      <w:r>
        <w:rPr>
          <w:rFonts w:ascii="Times New Roman"/>
          <w:b w:val="false"/>
          <w:i w:val="false"/>
          <w:color w:val="000000"/>
          <w:sz w:val="28"/>
        </w:rPr>
        <w:t>
</w:t>
      </w:r>
      <w:r>
        <w:rPr>
          <w:rFonts w:ascii="Times New Roman"/>
          <w:b w:val="false"/>
          <w:i w:val="false"/>
          <w:color w:val="000000"/>
          <w:sz w:val="28"/>
        </w:rPr>
        <w:t>
      ӘАОЖ коды</w:t>
      </w:r>
      <w:r>
        <w:br/>
      </w:r>
      <w:r>
        <w:rPr>
          <w:rFonts w:ascii="Times New Roman"/>
          <w:b w:val="false"/>
          <w:i w:val="false"/>
          <w:color w:val="000000"/>
          <w:sz w:val="28"/>
        </w:rPr>
        <w:t>
</w:t>
      </w:r>
      <w:r>
        <w:rPr>
          <w:rFonts w:ascii="Times New Roman"/>
          <w:b w:val="false"/>
          <w:i w:val="false"/>
          <w:color w:val="000000"/>
          <w:sz w:val="28"/>
        </w:rPr>
        <w:t>
      Код КАТО _________________________________________</w:t>
      </w:r>
      <w:r>
        <w:br/>
      </w:r>
      <w:r>
        <w:rPr>
          <w:rFonts w:ascii="Times New Roman"/>
          <w:b w:val="false"/>
          <w:i w:val="false"/>
          <w:color w:val="000000"/>
          <w:sz w:val="28"/>
        </w:rPr>
        <w:t>
</w:t>
      </w:r>
      <w:r>
        <w:rPr>
          <w:rFonts w:ascii="Times New Roman"/>
          <w:b w:val="false"/>
          <w:i w:val="false"/>
          <w:color w:val="000000"/>
          <w:sz w:val="28"/>
        </w:rPr>
        <w:t>
      Аудан</w:t>
      </w:r>
      <w:r>
        <w:br/>
      </w:r>
      <w:r>
        <w:rPr>
          <w:rFonts w:ascii="Times New Roman"/>
          <w:b w:val="false"/>
          <w:i w:val="false"/>
          <w:color w:val="000000"/>
          <w:sz w:val="28"/>
        </w:rPr>
        <w:t>
</w:t>
      </w:r>
      <w:r>
        <w:rPr>
          <w:rFonts w:ascii="Times New Roman"/>
          <w:b w:val="false"/>
          <w:i w:val="false"/>
          <w:color w:val="000000"/>
          <w:sz w:val="28"/>
        </w:rPr>
        <w:t>
      Район _________________________________________</w:t>
      </w:r>
      <w:r>
        <w:br/>
      </w:r>
      <w:r>
        <w:rPr>
          <w:rFonts w:ascii="Times New Roman"/>
          <w:b w:val="false"/>
          <w:i w:val="false"/>
          <w:color w:val="000000"/>
          <w:sz w:val="28"/>
        </w:rPr>
        <w:t>
</w:t>
      </w:r>
      <w:r>
        <w:rPr>
          <w:rFonts w:ascii="Times New Roman"/>
          <w:b w:val="false"/>
          <w:i w:val="false"/>
          <w:color w:val="000000"/>
          <w:sz w:val="28"/>
        </w:rPr>
        <w:t>
      Облыс</w:t>
      </w:r>
      <w:r>
        <w:br/>
      </w:r>
      <w:r>
        <w:rPr>
          <w:rFonts w:ascii="Times New Roman"/>
          <w:b w:val="false"/>
          <w:i w:val="false"/>
          <w:color w:val="000000"/>
          <w:sz w:val="28"/>
        </w:rPr>
        <w:t>
</w:t>
      </w:r>
      <w:r>
        <w:rPr>
          <w:rFonts w:ascii="Times New Roman"/>
          <w:b w:val="false"/>
          <w:i w:val="false"/>
          <w:color w:val="000000"/>
          <w:sz w:val="28"/>
        </w:rPr>
        <w:t>
      Область __________________________________________</w:t>
      </w:r>
      <w:r>
        <w:br/>
      </w:r>
      <w:r>
        <w:rPr>
          <w:rFonts w:ascii="Times New Roman"/>
          <w:b w:val="false"/>
          <w:i w:val="false"/>
          <w:color w:val="000000"/>
          <w:sz w:val="28"/>
        </w:rPr>
        <w:t>
</w:t>
      </w:r>
      <w:r>
        <w:rPr>
          <w:rFonts w:ascii="Times New Roman"/>
          <w:b w:val="false"/>
          <w:i w:val="false"/>
          <w:color w:val="000000"/>
          <w:sz w:val="28"/>
        </w:rPr>
        <w:t>
      Өсірілетін тұқым</w:t>
      </w:r>
      <w:r>
        <w:br/>
      </w:r>
      <w:r>
        <w:rPr>
          <w:rFonts w:ascii="Times New Roman"/>
          <w:b w:val="false"/>
          <w:i w:val="false"/>
          <w:color w:val="000000"/>
          <w:sz w:val="28"/>
        </w:rPr>
        <w:t>
</w:t>
      </w:r>
      <w:r>
        <w:rPr>
          <w:rFonts w:ascii="Times New Roman"/>
          <w:b w:val="false"/>
          <w:i w:val="false"/>
          <w:color w:val="000000"/>
          <w:sz w:val="28"/>
        </w:rPr>
        <w:t>
      Разводимая порода __________________________________________</w:t>
      </w:r>
      <w:r>
        <w:br/>
      </w:r>
      <w:r>
        <w:rPr>
          <w:rFonts w:ascii="Times New Roman"/>
          <w:b w:val="false"/>
          <w:i w:val="false"/>
          <w:color w:val="000000"/>
          <w:sz w:val="28"/>
        </w:rPr>
        <w:t>
 </w:t>
      </w:r>
    </w:p>
    <w:bookmarkEnd w:id="11"/>
    <w:bookmarkStart w:name="z55" w:id="12"/>
    <w:p>
      <w:pPr>
        <w:spacing w:after="0"/>
        <w:ind w:left="0"/>
        <w:jc w:val="left"/>
      </w:pPr>
      <w:r>
        <w:rPr>
          <w:rFonts w:ascii="Times New Roman"/>
          <w:b/>
          <w:i w:val="false"/>
          <w:color w:val="000000"/>
        </w:rPr>
        <w:t xml:space="preserve"> 
Асыл тұқымды ірі қара малды есепке алу ведомосі</w:t>
      </w:r>
    </w:p>
    <w:bookmarkEnd w:id="12"/>
    <w:bookmarkStart w:name="z56" w:id="13"/>
    <w:p>
      <w:pPr>
        <w:spacing w:after="0"/>
        <w:ind w:left="0"/>
        <w:jc w:val="left"/>
      </w:pPr>
      <w:r>
        <w:rPr>
          <w:rFonts w:ascii="Times New Roman"/>
          <w:b/>
          <w:i w:val="false"/>
          <w:color w:val="000000"/>
        </w:rPr>
        <w:t xml:space="preserve"> 
Ведомость учета племенного крупного рогатого скота</w:t>
      </w:r>
    </w:p>
    <w:bookmarkEnd w:id="13"/>
    <w:bookmarkStart w:name="z57" w:id="14"/>
    <w:p>
      <w:pPr>
        <w:spacing w:after="0"/>
        <w:ind w:left="0"/>
        <w:jc w:val="both"/>
      </w:pPr>
      <w:r>
        <w:rPr>
          <w:rFonts w:ascii="Times New Roman"/>
          <w:b w:val="false"/>
          <w:i w:val="false"/>
          <w:color w:val="000000"/>
          <w:sz w:val="28"/>
        </w:rPr>
        <w:t>
      Таблица 1</w:t>
      </w:r>
      <w:r>
        <w:br/>
      </w: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6"/>
        <w:gridCol w:w="856"/>
        <w:gridCol w:w="552"/>
        <w:gridCol w:w="705"/>
        <w:gridCol w:w="891"/>
        <w:gridCol w:w="857"/>
        <w:gridCol w:w="653"/>
        <w:gridCol w:w="552"/>
        <w:gridCol w:w="552"/>
        <w:gridCol w:w="552"/>
        <w:gridCol w:w="552"/>
        <w:gridCol w:w="857"/>
        <w:gridCol w:w="857"/>
        <w:gridCol w:w="1168"/>
      </w:tblGrid>
      <w:tr>
        <w:trPr>
          <w:trHeight w:val="30" w:hRule="atLeast"/>
        </w:trPr>
        <w:tc>
          <w:tcPr>
            <w:tcW w:w="2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15"/>
          <w:p>
            <w:pPr>
              <w:spacing w:after="20"/>
              <w:ind w:left="20"/>
              <w:jc w:val="both"/>
            </w:pPr>
            <w:r>
              <w:rPr>
                <w:rFonts w:ascii="Times New Roman"/>
                <w:b w:val="false"/>
                <w:i w:val="false"/>
                <w:color w:val="000000"/>
                <w:sz w:val="20"/>
              </w:rPr>
              <w:t>
</w:t>
            </w:r>
            <w:r>
              <w:rPr>
                <w:rFonts w:ascii="Times New Roman"/>
                <w:b w:val="false"/>
                <w:i w:val="false"/>
                <w:color w:val="000000"/>
                <w:sz w:val="20"/>
              </w:rPr>
              <w:t>Жастық-жыныстық топтар</w:t>
            </w:r>
            <w:r>
              <w:br/>
            </w:r>
            <w:r>
              <w:rPr>
                <w:rFonts w:ascii="Times New Roman"/>
                <w:b w:val="false"/>
                <w:i w:val="false"/>
                <w:color w:val="000000"/>
                <w:sz w:val="20"/>
              </w:rPr>
              <w:t>
</w:t>
            </w:r>
            <w:r>
              <w:rPr>
                <w:rFonts w:ascii="Times New Roman"/>
                <w:b w:val="false"/>
                <w:i w:val="false"/>
                <w:color w:val="000000"/>
                <w:sz w:val="20"/>
              </w:rPr>
              <w:t>Половозрастные группы</w:t>
            </w:r>
          </w:p>
          <w:bookmarkEnd w:id="15"/>
        </w:tc>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16"/>
          <w:p>
            <w:pPr>
              <w:spacing w:after="20"/>
              <w:ind w:left="20"/>
              <w:jc w:val="both"/>
            </w:pPr>
            <w:r>
              <w:rPr>
                <w:rFonts w:ascii="Times New Roman"/>
                <w:b w:val="false"/>
                <w:i w:val="false"/>
                <w:color w:val="000000"/>
                <w:sz w:val="20"/>
              </w:rPr>
              <w:t>
</w:t>
            </w:r>
            <w:r>
              <w:rPr>
                <w:rFonts w:ascii="Times New Roman"/>
                <w:b w:val="false"/>
                <w:i w:val="false"/>
                <w:color w:val="000000"/>
                <w:sz w:val="20"/>
              </w:rPr>
              <w:t>Жолдың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строки</w:t>
            </w:r>
          </w:p>
          <w:bookmarkEnd w:id="16"/>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17"/>
          <w:p>
            <w:pPr>
              <w:spacing w:after="20"/>
              <w:ind w:left="20"/>
              <w:jc w:val="both"/>
            </w:pPr>
            <w:r>
              <w:rPr>
                <w:rFonts w:ascii="Times New Roman"/>
                <w:b w:val="false"/>
                <w:i w:val="false"/>
                <w:color w:val="000000"/>
                <w:sz w:val="20"/>
              </w:rPr>
              <w:t>
</w:t>
            </w:r>
            <w:r>
              <w:rPr>
                <w:rFonts w:ascii="Times New Roman"/>
                <w:b w:val="false"/>
                <w:i w:val="false"/>
                <w:color w:val="000000"/>
                <w:sz w:val="20"/>
              </w:rPr>
              <w:t>Барлығы, бас</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голов</w:t>
            </w:r>
          </w:p>
          <w:bookmarkEnd w:id="17"/>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18"/>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bookmarkEnd w:id="18"/>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19"/>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республикалық палаталарда тіркелгені</w:t>
            </w:r>
            <w:r>
              <w:br/>
            </w:r>
            <w:r>
              <w:rPr>
                <w:rFonts w:ascii="Times New Roman"/>
                <w:b w:val="false"/>
                <w:i w:val="false"/>
                <w:color w:val="000000"/>
                <w:sz w:val="20"/>
              </w:rPr>
              <w:t>
</w:t>
            </w:r>
            <w:r>
              <w:rPr>
                <w:rFonts w:ascii="Times New Roman"/>
                <w:b w:val="false"/>
                <w:i w:val="false"/>
                <w:color w:val="000000"/>
                <w:sz w:val="20"/>
              </w:rPr>
              <w:t>в том числе зарегистрированные в республиканских палатах</w:t>
            </w:r>
          </w:p>
          <w:bookmarkEnd w:id="1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тұқымдығы бойынша, бас</w:t>
            </w:r>
            <w:r>
              <w:br/>
            </w:r>
            <w:r>
              <w:rPr>
                <w:rFonts w:ascii="Times New Roman"/>
                <w:b w:val="false"/>
                <w:i w:val="false"/>
                <w:color w:val="000000"/>
                <w:sz w:val="20"/>
              </w:rPr>
              <w:t>
</w:t>
            </w:r>
            <w:r>
              <w:rPr>
                <w:rFonts w:ascii="Times New Roman"/>
                <w:b w:val="false"/>
                <w:i w:val="false"/>
                <w:color w:val="000000"/>
                <w:sz w:val="20"/>
              </w:rPr>
              <w:t>по породности, голов</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құңдылығы бойынша, бас</w:t>
            </w:r>
            <w:r>
              <w:br/>
            </w:r>
            <w:r>
              <w:rPr>
                <w:rFonts w:ascii="Times New Roman"/>
                <w:b w:val="false"/>
                <w:i w:val="false"/>
                <w:color w:val="000000"/>
                <w:sz w:val="20"/>
              </w:rPr>
              <w:t>
</w:t>
            </w:r>
            <w:r>
              <w:rPr>
                <w:rFonts w:ascii="Times New Roman"/>
                <w:b w:val="false"/>
                <w:i w:val="false"/>
                <w:color w:val="000000"/>
                <w:sz w:val="20"/>
              </w:rPr>
              <w:t>по племенной ценности, голов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тұқымды*</w:t>
            </w:r>
            <w:r>
              <w:br/>
            </w:r>
            <w:r>
              <w:rPr>
                <w:rFonts w:ascii="Times New Roman"/>
                <w:b w:val="false"/>
                <w:i w:val="false"/>
                <w:color w:val="000000"/>
                <w:sz w:val="20"/>
              </w:rPr>
              <w:t>
</w:t>
            </w:r>
            <w:r>
              <w:rPr>
                <w:rFonts w:ascii="Times New Roman"/>
                <w:b w:val="false"/>
                <w:i w:val="false"/>
                <w:color w:val="000000"/>
                <w:sz w:val="20"/>
              </w:rPr>
              <w:t>чисто</w:t>
            </w:r>
            <w:r>
              <w:br/>
            </w:r>
            <w:r>
              <w:rPr>
                <w:rFonts w:ascii="Times New Roman"/>
                <w:b w:val="false"/>
                <w:i w:val="false"/>
                <w:color w:val="000000"/>
                <w:sz w:val="20"/>
              </w:rPr>
              <w:t>
</w:t>
            </w:r>
            <w:r>
              <w:rPr>
                <w:rFonts w:ascii="Times New Roman"/>
                <w:b w:val="false"/>
                <w:i w:val="false"/>
                <w:color w:val="000000"/>
                <w:sz w:val="20"/>
              </w:rPr>
              <w:t>породные*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Будандар (ұрпағы**</w:t>
            </w: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помеси (поколение**)</w:t>
            </w: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r>
              <w:br/>
            </w:r>
            <w:r>
              <w:rPr>
                <w:rFonts w:ascii="Times New Roman"/>
                <w:b w:val="false"/>
                <w:i w:val="false"/>
                <w:color w:val="000000"/>
                <w:sz w:val="20"/>
              </w:rPr>
              <w:t>
</w:t>
            </w:r>
            <w:r>
              <w:rPr>
                <w:rFonts w:ascii="Times New Roman"/>
                <w:b w:val="false"/>
                <w:i w:val="false"/>
                <w:color w:val="000000"/>
                <w:sz w:val="20"/>
              </w:rPr>
              <w:t>IV</w:t>
            </w:r>
          </w:p>
        </w:tc>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r>
              <w:br/>
            </w:r>
            <w:r>
              <w:rPr>
                <w:rFonts w:ascii="Times New Roman"/>
                <w:b w:val="false"/>
                <w:i w:val="false"/>
                <w:color w:val="000000"/>
                <w:sz w:val="20"/>
              </w:rPr>
              <w:t>
</w:t>
            </w:r>
            <w:r>
              <w:rPr>
                <w:rFonts w:ascii="Times New Roman"/>
                <w:b w:val="false"/>
                <w:i w:val="false"/>
                <w:color w:val="000000"/>
                <w:sz w:val="20"/>
              </w:rPr>
              <w:t>III</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r>
              <w:br/>
            </w:r>
            <w:r>
              <w:rPr>
                <w:rFonts w:ascii="Times New Roman"/>
                <w:b w:val="false"/>
                <w:i w:val="false"/>
                <w:color w:val="000000"/>
                <w:sz w:val="20"/>
              </w:rPr>
              <w:t>
</w:t>
            </w:r>
            <w:r>
              <w:rPr>
                <w:rFonts w:ascii="Times New Roman"/>
                <w:b w:val="false"/>
                <w:i w:val="false"/>
                <w:color w:val="000000"/>
                <w:sz w:val="20"/>
              </w:rPr>
              <w:t>II</w:t>
            </w: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r>
              <w:br/>
            </w:r>
            <w:r>
              <w:rPr>
                <w:rFonts w:ascii="Times New Roman"/>
                <w:b w:val="false"/>
                <w:i w:val="false"/>
                <w:color w:val="000000"/>
                <w:sz w:val="20"/>
              </w:rPr>
              <w:t>
</w:t>
            </w:r>
            <w:r>
              <w:rPr>
                <w:rFonts w:ascii="Times New Roman"/>
                <w:b w:val="false"/>
                <w:i w:val="false"/>
                <w:color w:val="000000"/>
                <w:sz w:val="20"/>
              </w:rPr>
              <w:t>I</w:t>
            </w: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индекстік бағаға</w:t>
            </w:r>
            <w:r>
              <w:br/>
            </w:r>
            <w:r>
              <w:rPr>
                <w:rFonts w:ascii="Times New Roman"/>
                <w:b w:val="false"/>
                <w:i w:val="false"/>
                <w:color w:val="000000"/>
                <w:sz w:val="20"/>
              </w:rPr>
              <w:t>
</w:t>
            </w:r>
            <w:r>
              <w:rPr>
                <w:rFonts w:ascii="Times New Roman"/>
                <w:b w:val="false"/>
                <w:i w:val="false"/>
                <w:color w:val="000000"/>
                <w:sz w:val="20"/>
              </w:rPr>
              <w:t>ие</w:t>
            </w:r>
            <w:r>
              <w:br/>
            </w:r>
            <w:r>
              <w:rPr>
                <w:rFonts w:ascii="Times New Roman"/>
                <w:b w:val="false"/>
                <w:i w:val="false"/>
                <w:color w:val="000000"/>
                <w:sz w:val="20"/>
              </w:rPr>
              <w:t>
</w:t>
            </w:r>
            <w:r>
              <w:rPr>
                <w:rFonts w:ascii="Times New Roman"/>
                <w:b w:val="false"/>
                <w:i w:val="false"/>
                <w:color w:val="000000"/>
                <w:sz w:val="20"/>
              </w:rPr>
              <w:t>имеет индексную оценку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кешендік сыныбы бойынша***</w:t>
            </w:r>
            <w:r>
              <w:br/>
            </w:r>
            <w:r>
              <w:rPr>
                <w:rFonts w:ascii="Times New Roman"/>
                <w:b w:val="false"/>
                <w:i w:val="false"/>
                <w:color w:val="000000"/>
                <w:sz w:val="20"/>
              </w:rPr>
              <w:t>
</w:t>
            </w:r>
            <w:r>
              <w:rPr>
                <w:rFonts w:ascii="Times New Roman"/>
                <w:b w:val="false"/>
                <w:i w:val="false"/>
                <w:color w:val="000000"/>
                <w:sz w:val="20"/>
              </w:rPr>
              <w:t>по комплексному классу***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 рекорд</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0" w:type="auto"/>
            <w:vMerge/>
            <w:tcBorders>
              <w:top w:val="nil"/>
              <w:left w:val="single" w:color="cfcfcf" w:sz="5"/>
              <w:bottom w:val="single" w:color="cfcfcf" w:sz="5"/>
              <w:right w:val="single" w:color="cfcfcf" w:sz="5"/>
            </w:tcBorders>
          </w:tcPr>
          <w:p/>
        </w:tc>
      </w:tr>
      <w:tr>
        <w:trPr>
          <w:trHeight w:val="30" w:hRule="atLeast"/>
        </w:trPr>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20"/>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20"/>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21"/>
          <w:p>
            <w:pPr>
              <w:spacing w:after="20"/>
              <w:ind w:left="20"/>
              <w:jc w:val="both"/>
            </w:pPr>
            <w:r>
              <w:rPr>
                <w:rFonts w:ascii="Times New Roman"/>
                <w:b w:val="false"/>
                <w:i w:val="false"/>
                <w:color w:val="000000"/>
                <w:sz w:val="20"/>
              </w:rPr>
              <w:t>
</w:t>
            </w: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bookmarkEnd w:id="21"/>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22"/>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bookmarkEnd w:id="22"/>
        </w:tc>
      </w:tr>
      <w:tr>
        <w:trPr>
          <w:trHeight w:val="30" w:hRule="atLeast"/>
        </w:trPr>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23"/>
          <w:p>
            <w:pPr>
              <w:spacing w:after="20"/>
              <w:ind w:left="20"/>
              <w:jc w:val="both"/>
            </w:pPr>
            <w:r>
              <w:rPr>
                <w:rFonts w:ascii="Times New Roman"/>
                <w:b w:val="false"/>
                <w:i w:val="false"/>
                <w:color w:val="000000"/>
                <w:sz w:val="20"/>
              </w:rPr>
              <w:t>
</w:t>
            </w:r>
            <w:r>
              <w:rPr>
                <w:rFonts w:ascii="Times New Roman"/>
                <w:b w:val="false"/>
                <w:i w:val="false"/>
                <w:color w:val="000000"/>
                <w:sz w:val="20"/>
              </w:rPr>
              <w:t>сүтті табынның бұқалары</w:t>
            </w:r>
            <w:r>
              <w:br/>
            </w:r>
            <w:r>
              <w:rPr>
                <w:rFonts w:ascii="Times New Roman"/>
                <w:b w:val="false"/>
                <w:i w:val="false"/>
                <w:color w:val="000000"/>
                <w:sz w:val="20"/>
              </w:rPr>
              <w:t>
</w:t>
            </w:r>
            <w:r>
              <w:rPr>
                <w:rFonts w:ascii="Times New Roman"/>
                <w:b w:val="false"/>
                <w:i w:val="false"/>
                <w:color w:val="000000"/>
                <w:sz w:val="20"/>
              </w:rPr>
              <w:t>быки-производители молочного стада</w:t>
            </w:r>
          </w:p>
          <w:bookmarkEnd w:id="23"/>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24"/>
          <w:p>
            <w:pPr>
              <w:spacing w:after="20"/>
              <w:ind w:left="20"/>
              <w:jc w:val="both"/>
            </w:pPr>
            <w:r>
              <w:rPr>
                <w:rFonts w:ascii="Times New Roman"/>
                <w:b w:val="false"/>
                <w:i w:val="false"/>
                <w:color w:val="000000"/>
                <w:sz w:val="20"/>
              </w:rPr>
              <w:t>
</w:t>
            </w:r>
            <w:r>
              <w:rPr>
                <w:rFonts w:ascii="Times New Roman"/>
                <w:b w:val="false"/>
                <w:i w:val="false"/>
                <w:color w:val="000000"/>
                <w:sz w:val="20"/>
              </w:rPr>
              <w:t>сүтті табынның сиырлары</w:t>
            </w:r>
            <w:r>
              <w:br/>
            </w:r>
            <w:r>
              <w:rPr>
                <w:rFonts w:ascii="Times New Roman"/>
                <w:b w:val="false"/>
                <w:i w:val="false"/>
                <w:color w:val="000000"/>
                <w:sz w:val="20"/>
              </w:rPr>
              <w:t>
</w:t>
            </w:r>
            <w:r>
              <w:rPr>
                <w:rFonts w:ascii="Times New Roman"/>
                <w:b w:val="false"/>
                <w:i w:val="false"/>
                <w:color w:val="000000"/>
                <w:sz w:val="20"/>
              </w:rPr>
              <w:t>коровы молочного стада</w:t>
            </w:r>
          </w:p>
          <w:bookmarkEnd w:id="24"/>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25"/>
          <w:p>
            <w:pPr>
              <w:spacing w:after="20"/>
              <w:ind w:left="20"/>
              <w:jc w:val="both"/>
            </w:pPr>
            <w:r>
              <w:rPr>
                <w:rFonts w:ascii="Times New Roman"/>
                <w:b w:val="false"/>
                <w:i w:val="false"/>
                <w:color w:val="000000"/>
                <w:sz w:val="20"/>
              </w:rPr>
              <w:t>
</w:t>
            </w:r>
            <w:r>
              <w:rPr>
                <w:rFonts w:ascii="Times New Roman"/>
                <w:b w:val="false"/>
                <w:i w:val="false"/>
                <w:color w:val="000000"/>
                <w:sz w:val="20"/>
              </w:rPr>
              <w:t>сүтті табынның 18 айдан 2 жасқа дейінгі бұқашықтары</w:t>
            </w:r>
            <w:r>
              <w:br/>
            </w:r>
            <w:r>
              <w:rPr>
                <w:rFonts w:ascii="Times New Roman"/>
                <w:b w:val="false"/>
                <w:i w:val="false"/>
                <w:color w:val="000000"/>
                <w:sz w:val="20"/>
              </w:rPr>
              <w:t>
</w:t>
            </w:r>
            <w:r>
              <w:rPr>
                <w:rFonts w:ascii="Times New Roman"/>
                <w:b w:val="false"/>
                <w:i w:val="false"/>
                <w:color w:val="000000"/>
                <w:sz w:val="20"/>
              </w:rPr>
              <w:t>бычки от 18 месяцев до 2 лет молочного стада</w:t>
            </w:r>
          </w:p>
          <w:bookmarkEnd w:id="25"/>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26"/>
          <w:p>
            <w:pPr>
              <w:spacing w:after="20"/>
              <w:ind w:left="20"/>
              <w:jc w:val="both"/>
            </w:pPr>
            <w:r>
              <w:rPr>
                <w:rFonts w:ascii="Times New Roman"/>
                <w:b w:val="false"/>
                <w:i w:val="false"/>
                <w:color w:val="000000"/>
                <w:sz w:val="20"/>
              </w:rPr>
              <w:t>
</w:t>
            </w:r>
            <w:r>
              <w:rPr>
                <w:rFonts w:ascii="Times New Roman"/>
                <w:b w:val="false"/>
                <w:i w:val="false"/>
                <w:color w:val="000000"/>
                <w:sz w:val="20"/>
              </w:rPr>
              <w:t>сүтті табынның 2 жастан үлкен бұқалары</w:t>
            </w:r>
            <w:r>
              <w:br/>
            </w:r>
            <w:r>
              <w:rPr>
                <w:rFonts w:ascii="Times New Roman"/>
                <w:b w:val="false"/>
                <w:i w:val="false"/>
                <w:color w:val="000000"/>
                <w:sz w:val="20"/>
              </w:rPr>
              <w:t>
</w:t>
            </w:r>
            <w:r>
              <w:rPr>
                <w:rFonts w:ascii="Times New Roman"/>
                <w:b w:val="false"/>
                <w:i w:val="false"/>
                <w:color w:val="000000"/>
                <w:sz w:val="20"/>
              </w:rPr>
              <w:t>бычки старше 2 лет молочного стада</w:t>
            </w:r>
          </w:p>
          <w:bookmarkEnd w:id="26"/>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27"/>
          <w:p>
            <w:pPr>
              <w:spacing w:after="20"/>
              <w:ind w:left="20"/>
              <w:jc w:val="both"/>
            </w:pPr>
            <w:r>
              <w:rPr>
                <w:rFonts w:ascii="Times New Roman"/>
                <w:b w:val="false"/>
                <w:i w:val="false"/>
                <w:color w:val="000000"/>
                <w:sz w:val="20"/>
              </w:rPr>
              <w:t>
</w:t>
            </w:r>
            <w:r>
              <w:rPr>
                <w:rFonts w:ascii="Times New Roman"/>
                <w:b w:val="false"/>
                <w:i w:val="false"/>
                <w:color w:val="000000"/>
                <w:sz w:val="20"/>
              </w:rPr>
              <w:t>сүтті табынның 2 жастан асқан құнажындары</w:t>
            </w:r>
            <w:r>
              <w:br/>
            </w:r>
            <w:r>
              <w:rPr>
                <w:rFonts w:ascii="Times New Roman"/>
                <w:b w:val="false"/>
                <w:i w:val="false"/>
                <w:color w:val="000000"/>
                <w:sz w:val="20"/>
              </w:rPr>
              <w:t>
</w:t>
            </w:r>
            <w:r>
              <w:rPr>
                <w:rFonts w:ascii="Times New Roman"/>
                <w:b w:val="false"/>
                <w:i w:val="false"/>
                <w:color w:val="000000"/>
                <w:sz w:val="20"/>
              </w:rPr>
              <w:t>телки старше 2 лет молочного стада</w:t>
            </w:r>
          </w:p>
          <w:bookmarkEnd w:id="27"/>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сүтті табынның 18 айдан 27 айға дейінгі қашарлары </w:t>
            </w:r>
            <w:r>
              <w:br/>
            </w:r>
            <w:r>
              <w:rPr>
                <w:rFonts w:ascii="Times New Roman"/>
                <w:b w:val="false"/>
                <w:i w:val="false"/>
                <w:color w:val="000000"/>
                <w:sz w:val="20"/>
              </w:rPr>
              <w:t>
</w:t>
            </w:r>
            <w:r>
              <w:rPr>
                <w:rFonts w:ascii="Times New Roman"/>
                <w:b w:val="false"/>
                <w:i w:val="false"/>
                <w:color w:val="000000"/>
                <w:sz w:val="20"/>
              </w:rPr>
              <w:t>телки от 18 до 27 месяцев молочного стада</w:t>
            </w:r>
          </w:p>
          <w:bookmarkEnd w:id="28"/>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сүтті табынның 12 айдан 18 айға дейінгі бұқашықтары </w:t>
            </w:r>
            <w:r>
              <w:br/>
            </w:r>
            <w:r>
              <w:rPr>
                <w:rFonts w:ascii="Times New Roman"/>
                <w:b w:val="false"/>
                <w:i w:val="false"/>
                <w:color w:val="000000"/>
                <w:sz w:val="20"/>
              </w:rPr>
              <w:t>
</w:t>
            </w:r>
            <w:r>
              <w:rPr>
                <w:rFonts w:ascii="Times New Roman"/>
                <w:b w:val="false"/>
                <w:i w:val="false"/>
                <w:color w:val="000000"/>
                <w:sz w:val="20"/>
              </w:rPr>
              <w:t>бычки от 12 до 18 месяцев молочного стада</w:t>
            </w:r>
          </w:p>
          <w:bookmarkEnd w:id="29"/>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30"/>
          <w:p>
            <w:pPr>
              <w:spacing w:after="20"/>
              <w:ind w:left="20"/>
              <w:jc w:val="both"/>
            </w:pPr>
            <w:r>
              <w:rPr>
                <w:rFonts w:ascii="Times New Roman"/>
                <w:b w:val="false"/>
                <w:i w:val="false"/>
                <w:color w:val="000000"/>
                <w:sz w:val="20"/>
              </w:rPr>
              <w:t>
</w:t>
            </w:r>
            <w:r>
              <w:rPr>
                <w:rFonts w:ascii="Times New Roman"/>
                <w:b w:val="false"/>
                <w:i w:val="false"/>
                <w:color w:val="000000"/>
                <w:sz w:val="20"/>
              </w:rPr>
              <w:t>сүтті табынның 12 айдан 18 айға дейінгі жастағы қашарлары</w:t>
            </w:r>
            <w:r>
              <w:br/>
            </w:r>
            <w:r>
              <w:rPr>
                <w:rFonts w:ascii="Times New Roman"/>
                <w:b w:val="false"/>
                <w:i w:val="false"/>
                <w:color w:val="000000"/>
                <w:sz w:val="20"/>
              </w:rPr>
              <w:t>
</w:t>
            </w:r>
            <w:r>
              <w:rPr>
                <w:rFonts w:ascii="Times New Roman"/>
                <w:b w:val="false"/>
                <w:i w:val="false"/>
                <w:color w:val="000000"/>
                <w:sz w:val="20"/>
              </w:rPr>
              <w:t>телки от 12 до 18 месяцев молочного стада</w:t>
            </w:r>
          </w:p>
          <w:bookmarkEnd w:id="30"/>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31"/>
          <w:p>
            <w:pPr>
              <w:spacing w:after="20"/>
              <w:ind w:left="20"/>
              <w:jc w:val="both"/>
            </w:pPr>
            <w:r>
              <w:rPr>
                <w:rFonts w:ascii="Times New Roman"/>
                <w:b w:val="false"/>
                <w:i w:val="false"/>
                <w:color w:val="000000"/>
                <w:sz w:val="20"/>
              </w:rPr>
              <w:t>
</w:t>
            </w:r>
            <w:r>
              <w:rPr>
                <w:rFonts w:ascii="Times New Roman"/>
                <w:b w:val="false"/>
                <w:i w:val="false"/>
                <w:color w:val="000000"/>
                <w:sz w:val="20"/>
              </w:rPr>
              <w:t>сүтті табынның 6 айдан 1 жасқа дейінгі бұқашықтары</w:t>
            </w:r>
            <w:r>
              <w:br/>
            </w:r>
            <w:r>
              <w:rPr>
                <w:rFonts w:ascii="Times New Roman"/>
                <w:b w:val="false"/>
                <w:i w:val="false"/>
                <w:color w:val="000000"/>
                <w:sz w:val="20"/>
              </w:rPr>
              <w:t>
</w:t>
            </w:r>
            <w:r>
              <w:rPr>
                <w:rFonts w:ascii="Times New Roman"/>
                <w:b w:val="false"/>
                <w:i w:val="false"/>
                <w:color w:val="000000"/>
                <w:sz w:val="20"/>
              </w:rPr>
              <w:t>бычки от 6 месяцев до 1 года молочного стада</w:t>
            </w:r>
          </w:p>
          <w:bookmarkEnd w:id="31"/>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32"/>
          <w:p>
            <w:pPr>
              <w:spacing w:after="20"/>
              <w:ind w:left="20"/>
              <w:jc w:val="both"/>
            </w:pPr>
            <w:r>
              <w:rPr>
                <w:rFonts w:ascii="Times New Roman"/>
                <w:b w:val="false"/>
                <w:i w:val="false"/>
                <w:color w:val="000000"/>
                <w:sz w:val="20"/>
              </w:rPr>
              <w:t>
</w:t>
            </w:r>
            <w:r>
              <w:rPr>
                <w:rFonts w:ascii="Times New Roman"/>
                <w:b w:val="false"/>
                <w:i w:val="false"/>
                <w:color w:val="000000"/>
                <w:sz w:val="20"/>
              </w:rPr>
              <w:t>сүтті табынның 6 айдан 1 жасқа дейінгі қашарлары</w:t>
            </w:r>
            <w:r>
              <w:br/>
            </w:r>
            <w:r>
              <w:rPr>
                <w:rFonts w:ascii="Times New Roman"/>
                <w:b w:val="false"/>
                <w:i w:val="false"/>
                <w:color w:val="000000"/>
                <w:sz w:val="20"/>
              </w:rPr>
              <w:t>
</w:t>
            </w:r>
            <w:r>
              <w:rPr>
                <w:rFonts w:ascii="Times New Roman"/>
                <w:b w:val="false"/>
                <w:i w:val="false"/>
                <w:color w:val="000000"/>
                <w:sz w:val="20"/>
              </w:rPr>
              <w:t xml:space="preserve">телочки от 6 месяцев до 1 года молочного стада </w:t>
            </w:r>
          </w:p>
          <w:bookmarkEnd w:id="32"/>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сүтті табынның 6 айға дейінгі бұқашықтары </w:t>
            </w:r>
            <w:r>
              <w:br/>
            </w:r>
            <w:r>
              <w:rPr>
                <w:rFonts w:ascii="Times New Roman"/>
                <w:b w:val="false"/>
                <w:i w:val="false"/>
                <w:color w:val="000000"/>
                <w:sz w:val="20"/>
              </w:rPr>
              <w:t>
</w:t>
            </w:r>
            <w:r>
              <w:rPr>
                <w:rFonts w:ascii="Times New Roman"/>
                <w:b w:val="false"/>
                <w:i w:val="false"/>
                <w:color w:val="000000"/>
                <w:sz w:val="20"/>
              </w:rPr>
              <w:t>бычки до 6 месяцев молочного стада</w:t>
            </w:r>
          </w:p>
          <w:bookmarkEnd w:id="33"/>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34"/>
          <w:p>
            <w:pPr>
              <w:spacing w:after="20"/>
              <w:ind w:left="20"/>
              <w:jc w:val="both"/>
            </w:pPr>
            <w:r>
              <w:rPr>
                <w:rFonts w:ascii="Times New Roman"/>
                <w:b w:val="false"/>
                <w:i w:val="false"/>
                <w:color w:val="000000"/>
                <w:sz w:val="20"/>
              </w:rPr>
              <w:t>
</w:t>
            </w:r>
            <w:r>
              <w:rPr>
                <w:rFonts w:ascii="Times New Roman"/>
                <w:b w:val="false"/>
                <w:i w:val="false"/>
                <w:color w:val="000000"/>
                <w:sz w:val="20"/>
              </w:rPr>
              <w:t>сүтті табынның 6 айға дейінгі қашарлары</w:t>
            </w:r>
            <w:r>
              <w:br/>
            </w:r>
            <w:r>
              <w:rPr>
                <w:rFonts w:ascii="Times New Roman"/>
                <w:b w:val="false"/>
                <w:i w:val="false"/>
                <w:color w:val="000000"/>
                <w:sz w:val="20"/>
              </w:rPr>
              <w:t>
</w:t>
            </w:r>
            <w:r>
              <w:rPr>
                <w:rFonts w:ascii="Times New Roman"/>
                <w:b w:val="false"/>
                <w:i w:val="false"/>
                <w:color w:val="000000"/>
                <w:sz w:val="20"/>
              </w:rPr>
              <w:t>телочки до 6 месяцев молочного стада</w:t>
            </w:r>
          </w:p>
          <w:bookmarkEnd w:id="34"/>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5" w:id="35"/>
    <w:p>
      <w:pPr>
        <w:spacing w:after="0"/>
        <w:ind w:left="0"/>
        <w:jc w:val="both"/>
      </w:pPr>
      <w:r>
        <w:rPr>
          <w:rFonts w:ascii="Times New Roman"/>
          <w:b w:val="false"/>
          <w:i w:val="false"/>
          <w:color w:val="000000"/>
          <w:sz w:val="28"/>
        </w:rPr>
        <w:t>
       Таблица 2</w:t>
      </w:r>
      <w:r>
        <w:br/>
      </w: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5"/>
        <w:gridCol w:w="867"/>
        <w:gridCol w:w="559"/>
        <w:gridCol w:w="714"/>
        <w:gridCol w:w="902"/>
        <w:gridCol w:w="867"/>
        <w:gridCol w:w="661"/>
        <w:gridCol w:w="559"/>
        <w:gridCol w:w="559"/>
        <w:gridCol w:w="559"/>
        <w:gridCol w:w="559"/>
        <w:gridCol w:w="868"/>
        <w:gridCol w:w="868"/>
        <w:gridCol w:w="1183"/>
      </w:tblGrid>
      <w:tr>
        <w:trPr>
          <w:trHeight w:val="30" w:hRule="atLeast"/>
        </w:trPr>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36"/>
          <w:p>
            <w:pPr>
              <w:spacing w:after="20"/>
              <w:ind w:left="20"/>
              <w:jc w:val="both"/>
            </w:pPr>
            <w:r>
              <w:rPr>
                <w:rFonts w:ascii="Times New Roman"/>
                <w:b w:val="false"/>
                <w:i w:val="false"/>
                <w:color w:val="000000"/>
                <w:sz w:val="20"/>
              </w:rPr>
              <w:t>
</w:t>
            </w:r>
            <w:r>
              <w:rPr>
                <w:rFonts w:ascii="Times New Roman"/>
                <w:b w:val="false"/>
                <w:i w:val="false"/>
                <w:color w:val="000000"/>
                <w:sz w:val="20"/>
              </w:rPr>
              <w:t>Жастық-жыныстық топтар</w:t>
            </w:r>
            <w:r>
              <w:br/>
            </w:r>
            <w:r>
              <w:rPr>
                <w:rFonts w:ascii="Times New Roman"/>
                <w:b w:val="false"/>
                <w:i w:val="false"/>
                <w:color w:val="000000"/>
                <w:sz w:val="20"/>
              </w:rPr>
              <w:t>
</w:t>
            </w:r>
            <w:r>
              <w:rPr>
                <w:rFonts w:ascii="Times New Roman"/>
                <w:b w:val="false"/>
                <w:i w:val="false"/>
                <w:color w:val="000000"/>
                <w:sz w:val="20"/>
              </w:rPr>
              <w:t>Половозрастные группы</w:t>
            </w:r>
          </w:p>
          <w:bookmarkEnd w:id="36"/>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37"/>
          <w:p>
            <w:pPr>
              <w:spacing w:after="20"/>
              <w:ind w:left="20"/>
              <w:jc w:val="both"/>
            </w:pPr>
            <w:r>
              <w:rPr>
                <w:rFonts w:ascii="Times New Roman"/>
                <w:b w:val="false"/>
                <w:i w:val="false"/>
                <w:color w:val="000000"/>
                <w:sz w:val="20"/>
              </w:rPr>
              <w:t>
</w:t>
            </w:r>
            <w:r>
              <w:rPr>
                <w:rFonts w:ascii="Times New Roman"/>
                <w:b w:val="false"/>
                <w:i w:val="false"/>
                <w:color w:val="000000"/>
                <w:sz w:val="20"/>
              </w:rPr>
              <w:t>Жолдың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строки</w:t>
            </w:r>
          </w:p>
          <w:bookmarkEnd w:id="37"/>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38"/>
          <w:p>
            <w:pPr>
              <w:spacing w:after="20"/>
              <w:ind w:left="20"/>
              <w:jc w:val="both"/>
            </w:pPr>
            <w:r>
              <w:rPr>
                <w:rFonts w:ascii="Times New Roman"/>
                <w:b w:val="false"/>
                <w:i w:val="false"/>
                <w:color w:val="000000"/>
                <w:sz w:val="20"/>
              </w:rPr>
              <w:t>
</w:t>
            </w:r>
            <w:r>
              <w:rPr>
                <w:rFonts w:ascii="Times New Roman"/>
                <w:b w:val="false"/>
                <w:i w:val="false"/>
                <w:color w:val="000000"/>
                <w:sz w:val="20"/>
              </w:rPr>
              <w:t>Барлығы, бас</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голов</w:t>
            </w:r>
          </w:p>
          <w:bookmarkEnd w:id="38"/>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39"/>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bookmarkEnd w:id="39"/>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40"/>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республикалық палаталарда тіркелгені</w:t>
            </w:r>
            <w:r>
              <w:br/>
            </w:r>
            <w:r>
              <w:rPr>
                <w:rFonts w:ascii="Times New Roman"/>
                <w:b w:val="false"/>
                <w:i w:val="false"/>
                <w:color w:val="000000"/>
                <w:sz w:val="20"/>
              </w:rPr>
              <w:t>
</w:t>
            </w:r>
            <w:r>
              <w:rPr>
                <w:rFonts w:ascii="Times New Roman"/>
                <w:b w:val="false"/>
                <w:i w:val="false"/>
                <w:color w:val="000000"/>
                <w:sz w:val="20"/>
              </w:rPr>
              <w:t>в том числе зарегистрированные в республиканских палатах</w:t>
            </w:r>
          </w:p>
          <w:bookmarkEnd w:id="4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тұқымдығы бойынша, бас</w:t>
            </w:r>
            <w:r>
              <w:br/>
            </w:r>
            <w:r>
              <w:rPr>
                <w:rFonts w:ascii="Times New Roman"/>
                <w:b w:val="false"/>
                <w:i w:val="false"/>
                <w:color w:val="000000"/>
                <w:sz w:val="20"/>
              </w:rPr>
              <w:t>
</w:t>
            </w:r>
            <w:r>
              <w:rPr>
                <w:rFonts w:ascii="Times New Roman"/>
                <w:b w:val="false"/>
                <w:i w:val="false"/>
                <w:color w:val="000000"/>
                <w:sz w:val="20"/>
              </w:rPr>
              <w:t>по породности, голов</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құңдылығы бойынша, бас</w:t>
            </w:r>
            <w:r>
              <w:br/>
            </w:r>
            <w:r>
              <w:rPr>
                <w:rFonts w:ascii="Times New Roman"/>
                <w:b w:val="false"/>
                <w:i w:val="false"/>
                <w:color w:val="000000"/>
                <w:sz w:val="20"/>
              </w:rPr>
              <w:t>
</w:t>
            </w:r>
            <w:r>
              <w:rPr>
                <w:rFonts w:ascii="Times New Roman"/>
                <w:b w:val="false"/>
                <w:i w:val="false"/>
                <w:color w:val="000000"/>
                <w:sz w:val="20"/>
              </w:rPr>
              <w:t>по племенной ценности, голов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тұқымды*</w:t>
            </w:r>
            <w:r>
              <w:br/>
            </w:r>
            <w:r>
              <w:rPr>
                <w:rFonts w:ascii="Times New Roman"/>
                <w:b w:val="false"/>
                <w:i w:val="false"/>
                <w:color w:val="000000"/>
                <w:sz w:val="20"/>
              </w:rPr>
              <w:t>
</w:t>
            </w:r>
            <w:r>
              <w:rPr>
                <w:rFonts w:ascii="Times New Roman"/>
                <w:b w:val="false"/>
                <w:i w:val="false"/>
                <w:color w:val="000000"/>
                <w:sz w:val="20"/>
              </w:rPr>
              <w:t>чисто</w:t>
            </w:r>
            <w:r>
              <w:br/>
            </w:r>
            <w:r>
              <w:rPr>
                <w:rFonts w:ascii="Times New Roman"/>
                <w:b w:val="false"/>
                <w:i w:val="false"/>
                <w:color w:val="000000"/>
                <w:sz w:val="20"/>
              </w:rPr>
              <w:t>
</w:t>
            </w:r>
            <w:r>
              <w:rPr>
                <w:rFonts w:ascii="Times New Roman"/>
                <w:b w:val="false"/>
                <w:i w:val="false"/>
                <w:color w:val="000000"/>
                <w:sz w:val="20"/>
              </w:rPr>
              <w:t>породные*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будандар (ұрпағы**</w:t>
            </w: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помеси (поколение**)</w:t>
            </w: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r>
              <w:br/>
            </w:r>
            <w:r>
              <w:rPr>
                <w:rFonts w:ascii="Times New Roman"/>
                <w:b w:val="false"/>
                <w:i w:val="false"/>
                <w:color w:val="000000"/>
                <w:sz w:val="20"/>
              </w:rPr>
              <w:t>
</w:t>
            </w:r>
            <w:r>
              <w:rPr>
                <w:rFonts w:ascii="Times New Roman"/>
                <w:b w:val="false"/>
                <w:i w:val="false"/>
                <w:color w:val="000000"/>
                <w:sz w:val="20"/>
              </w:rPr>
              <w:t>IV</w:t>
            </w: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r>
              <w:br/>
            </w:r>
            <w:r>
              <w:rPr>
                <w:rFonts w:ascii="Times New Roman"/>
                <w:b w:val="false"/>
                <w:i w:val="false"/>
                <w:color w:val="000000"/>
                <w:sz w:val="20"/>
              </w:rPr>
              <w:t>
</w:t>
            </w:r>
            <w:r>
              <w:rPr>
                <w:rFonts w:ascii="Times New Roman"/>
                <w:b w:val="false"/>
                <w:i w:val="false"/>
                <w:color w:val="000000"/>
                <w:sz w:val="20"/>
              </w:rPr>
              <w:t>III</w:t>
            </w:r>
          </w:p>
        </w:tc>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r>
              <w:br/>
            </w:r>
            <w:r>
              <w:rPr>
                <w:rFonts w:ascii="Times New Roman"/>
                <w:b w:val="false"/>
                <w:i w:val="false"/>
                <w:color w:val="000000"/>
                <w:sz w:val="20"/>
              </w:rPr>
              <w:t>
</w:t>
            </w:r>
            <w:r>
              <w:rPr>
                <w:rFonts w:ascii="Times New Roman"/>
                <w:b w:val="false"/>
                <w:i w:val="false"/>
                <w:color w:val="000000"/>
                <w:sz w:val="20"/>
              </w:rPr>
              <w:t>II</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r>
              <w:br/>
            </w:r>
            <w:r>
              <w:rPr>
                <w:rFonts w:ascii="Times New Roman"/>
                <w:b w:val="false"/>
                <w:i w:val="false"/>
                <w:color w:val="000000"/>
                <w:sz w:val="20"/>
              </w:rPr>
              <w:t>
</w:t>
            </w:r>
            <w:r>
              <w:rPr>
                <w:rFonts w:ascii="Times New Roman"/>
                <w:b w:val="false"/>
                <w:i w:val="false"/>
                <w:color w:val="000000"/>
                <w:sz w:val="20"/>
              </w:rPr>
              <w:t>I</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индекстік бағаға</w:t>
            </w:r>
            <w:r>
              <w:br/>
            </w:r>
            <w:r>
              <w:rPr>
                <w:rFonts w:ascii="Times New Roman"/>
                <w:b w:val="false"/>
                <w:i w:val="false"/>
                <w:color w:val="000000"/>
                <w:sz w:val="20"/>
              </w:rPr>
              <w:t>
</w:t>
            </w:r>
            <w:r>
              <w:rPr>
                <w:rFonts w:ascii="Times New Roman"/>
                <w:b w:val="false"/>
                <w:i w:val="false"/>
                <w:color w:val="000000"/>
                <w:sz w:val="20"/>
              </w:rPr>
              <w:t>ие</w:t>
            </w:r>
            <w:r>
              <w:br/>
            </w:r>
            <w:r>
              <w:rPr>
                <w:rFonts w:ascii="Times New Roman"/>
                <w:b w:val="false"/>
                <w:i w:val="false"/>
                <w:color w:val="000000"/>
                <w:sz w:val="20"/>
              </w:rPr>
              <w:t>
</w:t>
            </w:r>
            <w:r>
              <w:rPr>
                <w:rFonts w:ascii="Times New Roman"/>
                <w:b w:val="false"/>
                <w:i w:val="false"/>
                <w:color w:val="000000"/>
                <w:sz w:val="20"/>
              </w:rPr>
              <w:t>имеет индексную оценку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кешендік сыныбы бойынша***</w:t>
            </w:r>
            <w:r>
              <w:br/>
            </w:r>
            <w:r>
              <w:rPr>
                <w:rFonts w:ascii="Times New Roman"/>
                <w:b w:val="false"/>
                <w:i w:val="false"/>
                <w:color w:val="000000"/>
                <w:sz w:val="20"/>
              </w:rPr>
              <w:t>
</w:t>
            </w:r>
            <w:r>
              <w:rPr>
                <w:rFonts w:ascii="Times New Roman"/>
                <w:b w:val="false"/>
                <w:i w:val="false"/>
                <w:color w:val="000000"/>
                <w:sz w:val="20"/>
              </w:rPr>
              <w:t>по комплексному классу***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 рекорд</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0" w:type="auto"/>
            <w:vMerge/>
            <w:tcBorders>
              <w:top w:val="nil"/>
              <w:left w:val="single" w:color="cfcfcf" w:sz="5"/>
              <w:bottom w:val="single" w:color="cfcfcf" w:sz="5"/>
              <w:right w:val="single" w:color="cfcfcf" w:sz="5"/>
            </w:tcBorders>
          </w:tcP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41"/>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41"/>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42"/>
          <w:p>
            <w:pPr>
              <w:spacing w:after="20"/>
              <w:ind w:left="20"/>
              <w:jc w:val="both"/>
            </w:pPr>
            <w:r>
              <w:rPr>
                <w:rFonts w:ascii="Times New Roman"/>
                <w:b w:val="false"/>
                <w:i w:val="false"/>
                <w:color w:val="000000"/>
                <w:sz w:val="20"/>
              </w:rPr>
              <w:t>
</w:t>
            </w: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bookmarkEnd w:id="42"/>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43"/>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bookmarkEnd w:id="43"/>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44"/>
          <w:p>
            <w:pPr>
              <w:spacing w:after="20"/>
              <w:ind w:left="20"/>
              <w:jc w:val="both"/>
            </w:pPr>
            <w:r>
              <w:rPr>
                <w:rFonts w:ascii="Times New Roman"/>
                <w:b w:val="false"/>
                <w:i w:val="false"/>
                <w:color w:val="000000"/>
                <w:sz w:val="20"/>
              </w:rPr>
              <w:t>
</w:t>
            </w:r>
            <w:r>
              <w:rPr>
                <w:rFonts w:ascii="Times New Roman"/>
                <w:b w:val="false"/>
                <w:i w:val="false"/>
                <w:color w:val="000000"/>
                <w:sz w:val="20"/>
              </w:rPr>
              <w:t>етті табынның бұқашықтары</w:t>
            </w:r>
            <w:r>
              <w:br/>
            </w:r>
            <w:r>
              <w:rPr>
                <w:rFonts w:ascii="Times New Roman"/>
                <w:b w:val="false"/>
                <w:i w:val="false"/>
                <w:color w:val="000000"/>
                <w:sz w:val="20"/>
              </w:rPr>
              <w:t>
</w:t>
            </w:r>
            <w:r>
              <w:rPr>
                <w:rFonts w:ascii="Times New Roman"/>
                <w:b w:val="false"/>
                <w:i w:val="false"/>
                <w:color w:val="000000"/>
                <w:sz w:val="20"/>
              </w:rPr>
              <w:t>быки-производители мясного стада</w:t>
            </w:r>
          </w:p>
          <w:bookmarkEnd w:id="44"/>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45"/>
          <w:p>
            <w:pPr>
              <w:spacing w:after="20"/>
              <w:ind w:left="20"/>
              <w:jc w:val="both"/>
            </w:pPr>
            <w:r>
              <w:rPr>
                <w:rFonts w:ascii="Times New Roman"/>
                <w:b w:val="false"/>
                <w:i w:val="false"/>
                <w:color w:val="000000"/>
                <w:sz w:val="20"/>
              </w:rPr>
              <w:t>
</w:t>
            </w:r>
            <w:r>
              <w:rPr>
                <w:rFonts w:ascii="Times New Roman"/>
                <w:b w:val="false"/>
                <w:i w:val="false"/>
                <w:color w:val="000000"/>
                <w:sz w:val="20"/>
              </w:rPr>
              <w:t>етті табынның сиырлары</w:t>
            </w:r>
            <w:r>
              <w:br/>
            </w:r>
            <w:r>
              <w:rPr>
                <w:rFonts w:ascii="Times New Roman"/>
                <w:b w:val="false"/>
                <w:i w:val="false"/>
                <w:color w:val="000000"/>
                <w:sz w:val="20"/>
              </w:rPr>
              <w:t>
</w:t>
            </w:r>
            <w:r>
              <w:rPr>
                <w:rFonts w:ascii="Times New Roman"/>
                <w:b w:val="false"/>
                <w:i w:val="false"/>
                <w:color w:val="000000"/>
                <w:sz w:val="20"/>
              </w:rPr>
              <w:t>коровы мясного стада</w:t>
            </w:r>
          </w:p>
          <w:bookmarkEnd w:id="45"/>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етті табынның 2 жастан үлкен құнан бұқалары </w:t>
            </w:r>
            <w:r>
              <w:br/>
            </w:r>
            <w:r>
              <w:rPr>
                <w:rFonts w:ascii="Times New Roman"/>
                <w:b w:val="false"/>
                <w:i w:val="false"/>
                <w:color w:val="000000"/>
                <w:sz w:val="20"/>
              </w:rPr>
              <w:t>
</w:t>
            </w:r>
            <w:r>
              <w:rPr>
                <w:rFonts w:ascii="Times New Roman"/>
                <w:b w:val="false"/>
                <w:i w:val="false"/>
                <w:color w:val="000000"/>
                <w:sz w:val="20"/>
              </w:rPr>
              <w:t xml:space="preserve">бычки старше 2 лет мясного стада </w:t>
            </w:r>
          </w:p>
          <w:bookmarkEnd w:id="46"/>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етті табынның 2 жастан асқан құнажындары </w:t>
            </w:r>
            <w:r>
              <w:br/>
            </w:r>
            <w:r>
              <w:rPr>
                <w:rFonts w:ascii="Times New Roman"/>
                <w:b w:val="false"/>
                <w:i w:val="false"/>
                <w:color w:val="000000"/>
                <w:sz w:val="20"/>
              </w:rPr>
              <w:t>
</w:t>
            </w:r>
            <w:r>
              <w:rPr>
                <w:rFonts w:ascii="Times New Roman"/>
                <w:b w:val="false"/>
                <w:i w:val="false"/>
                <w:color w:val="000000"/>
                <w:sz w:val="20"/>
              </w:rPr>
              <w:t>телки старше 2 лет мясного стада</w:t>
            </w:r>
          </w:p>
          <w:bookmarkEnd w:id="47"/>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48"/>
          <w:p>
            <w:pPr>
              <w:spacing w:after="20"/>
              <w:ind w:left="20"/>
              <w:jc w:val="both"/>
            </w:pPr>
            <w:r>
              <w:rPr>
                <w:rFonts w:ascii="Times New Roman"/>
                <w:b w:val="false"/>
                <w:i w:val="false"/>
                <w:color w:val="000000"/>
                <w:sz w:val="20"/>
              </w:rPr>
              <w:t>
</w:t>
            </w:r>
            <w:r>
              <w:rPr>
                <w:rFonts w:ascii="Times New Roman"/>
                <w:b w:val="false"/>
                <w:i w:val="false"/>
                <w:color w:val="000000"/>
                <w:sz w:val="20"/>
              </w:rPr>
              <w:t>етті табынның 18 айдан 2 жасқа дейінгі бұқалар</w:t>
            </w:r>
            <w:r>
              <w:br/>
            </w:r>
            <w:r>
              <w:rPr>
                <w:rFonts w:ascii="Times New Roman"/>
                <w:b w:val="false"/>
                <w:i w:val="false"/>
                <w:color w:val="000000"/>
                <w:sz w:val="20"/>
              </w:rPr>
              <w:t>
</w:t>
            </w:r>
            <w:r>
              <w:rPr>
                <w:rFonts w:ascii="Times New Roman"/>
                <w:b w:val="false"/>
                <w:i w:val="false"/>
                <w:color w:val="000000"/>
                <w:sz w:val="20"/>
              </w:rPr>
              <w:t>бычки от 18 месяцев до 2 лет мясного стада</w:t>
            </w:r>
          </w:p>
          <w:bookmarkEnd w:id="48"/>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49"/>
          <w:p>
            <w:pPr>
              <w:spacing w:after="20"/>
              <w:ind w:left="20"/>
              <w:jc w:val="both"/>
            </w:pPr>
            <w:r>
              <w:rPr>
                <w:rFonts w:ascii="Times New Roman"/>
                <w:b w:val="false"/>
                <w:i w:val="false"/>
                <w:color w:val="000000"/>
                <w:sz w:val="20"/>
              </w:rPr>
              <w:t>
</w:t>
            </w:r>
            <w:r>
              <w:rPr>
                <w:rFonts w:ascii="Times New Roman"/>
                <w:b w:val="false"/>
                <w:i w:val="false"/>
                <w:color w:val="000000"/>
                <w:sz w:val="20"/>
              </w:rPr>
              <w:t>етті табынның 18 айдан 27 айға дейінгі қашарлары</w:t>
            </w:r>
            <w:r>
              <w:br/>
            </w:r>
            <w:r>
              <w:rPr>
                <w:rFonts w:ascii="Times New Roman"/>
                <w:b w:val="false"/>
                <w:i w:val="false"/>
                <w:color w:val="000000"/>
                <w:sz w:val="20"/>
              </w:rPr>
              <w:t>
</w:t>
            </w:r>
            <w:r>
              <w:rPr>
                <w:rFonts w:ascii="Times New Roman"/>
                <w:b w:val="false"/>
                <w:i w:val="false"/>
                <w:color w:val="000000"/>
                <w:sz w:val="20"/>
              </w:rPr>
              <w:t>телки от 18 до 27 месяцев мясного стада</w:t>
            </w:r>
          </w:p>
          <w:bookmarkEnd w:id="49"/>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етті табынның 12 айдан 18 айға дейінгі бұқашықтары </w:t>
            </w:r>
            <w:r>
              <w:br/>
            </w:r>
            <w:r>
              <w:rPr>
                <w:rFonts w:ascii="Times New Roman"/>
                <w:b w:val="false"/>
                <w:i w:val="false"/>
                <w:color w:val="000000"/>
                <w:sz w:val="20"/>
              </w:rPr>
              <w:t>
</w:t>
            </w:r>
            <w:r>
              <w:rPr>
                <w:rFonts w:ascii="Times New Roman"/>
                <w:b w:val="false"/>
                <w:i w:val="false"/>
                <w:color w:val="000000"/>
                <w:sz w:val="20"/>
              </w:rPr>
              <w:t>бычки от 12 до 18 месяцев мясного стада</w:t>
            </w:r>
          </w:p>
          <w:bookmarkEnd w:id="50"/>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51"/>
          <w:p>
            <w:pPr>
              <w:spacing w:after="20"/>
              <w:ind w:left="20"/>
              <w:jc w:val="both"/>
            </w:pPr>
            <w:r>
              <w:rPr>
                <w:rFonts w:ascii="Times New Roman"/>
                <w:b w:val="false"/>
                <w:i w:val="false"/>
                <w:color w:val="000000"/>
                <w:sz w:val="20"/>
              </w:rPr>
              <w:t>
</w:t>
            </w:r>
            <w:r>
              <w:rPr>
                <w:rFonts w:ascii="Times New Roman"/>
                <w:b w:val="false"/>
                <w:i w:val="false"/>
                <w:color w:val="000000"/>
                <w:sz w:val="20"/>
              </w:rPr>
              <w:t>етті табынның 12 айдан 18 айға дейінгі қашарлары</w:t>
            </w:r>
            <w:r>
              <w:br/>
            </w:r>
            <w:r>
              <w:rPr>
                <w:rFonts w:ascii="Times New Roman"/>
                <w:b w:val="false"/>
                <w:i w:val="false"/>
                <w:color w:val="000000"/>
                <w:sz w:val="20"/>
              </w:rPr>
              <w:t>
</w:t>
            </w:r>
            <w:r>
              <w:rPr>
                <w:rFonts w:ascii="Times New Roman"/>
                <w:b w:val="false"/>
                <w:i w:val="false"/>
                <w:color w:val="000000"/>
                <w:sz w:val="20"/>
              </w:rPr>
              <w:t>телки от 12 до 18 месяцев мясного стада</w:t>
            </w:r>
          </w:p>
          <w:bookmarkEnd w:id="51"/>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етті табынның 6 айдан 1 жасқа дейінгі бұқашықтары </w:t>
            </w:r>
            <w:r>
              <w:br/>
            </w:r>
            <w:r>
              <w:rPr>
                <w:rFonts w:ascii="Times New Roman"/>
                <w:b w:val="false"/>
                <w:i w:val="false"/>
                <w:color w:val="000000"/>
                <w:sz w:val="20"/>
              </w:rPr>
              <w:t>
</w:t>
            </w:r>
            <w:r>
              <w:rPr>
                <w:rFonts w:ascii="Times New Roman"/>
                <w:b w:val="false"/>
                <w:i w:val="false"/>
                <w:color w:val="000000"/>
                <w:sz w:val="20"/>
              </w:rPr>
              <w:t>бычки от 6 месяцев до 1 года мясного стада</w:t>
            </w:r>
          </w:p>
          <w:bookmarkEnd w:id="52"/>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53"/>
          <w:p>
            <w:pPr>
              <w:spacing w:after="20"/>
              <w:ind w:left="20"/>
              <w:jc w:val="both"/>
            </w:pPr>
            <w:r>
              <w:rPr>
                <w:rFonts w:ascii="Times New Roman"/>
                <w:b w:val="false"/>
                <w:i w:val="false"/>
                <w:color w:val="000000"/>
                <w:sz w:val="20"/>
              </w:rPr>
              <w:t>
</w:t>
            </w:r>
            <w:r>
              <w:rPr>
                <w:rFonts w:ascii="Times New Roman"/>
                <w:b w:val="false"/>
                <w:i w:val="false"/>
                <w:color w:val="000000"/>
                <w:sz w:val="20"/>
              </w:rPr>
              <w:t>6 айдан 1 жасқа дейінгі етті табынның қашарлары</w:t>
            </w:r>
            <w:r>
              <w:br/>
            </w:r>
            <w:r>
              <w:rPr>
                <w:rFonts w:ascii="Times New Roman"/>
                <w:b w:val="false"/>
                <w:i w:val="false"/>
                <w:color w:val="000000"/>
                <w:sz w:val="20"/>
              </w:rPr>
              <w:t>
</w:t>
            </w:r>
            <w:r>
              <w:rPr>
                <w:rFonts w:ascii="Times New Roman"/>
                <w:b w:val="false"/>
                <w:i w:val="false"/>
                <w:color w:val="000000"/>
                <w:sz w:val="20"/>
              </w:rPr>
              <w:t>телочки от 6 месяцев до 1 года мясного стада</w:t>
            </w:r>
          </w:p>
          <w:bookmarkEnd w:id="53"/>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етті табынның 6 айға дейінгі бұқашықтары </w:t>
            </w:r>
            <w:r>
              <w:br/>
            </w:r>
            <w:r>
              <w:rPr>
                <w:rFonts w:ascii="Times New Roman"/>
                <w:b w:val="false"/>
                <w:i w:val="false"/>
                <w:color w:val="000000"/>
                <w:sz w:val="20"/>
              </w:rPr>
              <w:t>
</w:t>
            </w:r>
            <w:r>
              <w:rPr>
                <w:rFonts w:ascii="Times New Roman"/>
                <w:b w:val="false"/>
                <w:i w:val="false"/>
                <w:color w:val="000000"/>
                <w:sz w:val="20"/>
              </w:rPr>
              <w:t>бычки до 6 месяцев мясного стада</w:t>
            </w:r>
          </w:p>
          <w:bookmarkEnd w:id="54"/>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55"/>
          <w:p>
            <w:pPr>
              <w:spacing w:after="20"/>
              <w:ind w:left="20"/>
              <w:jc w:val="both"/>
            </w:pPr>
            <w:r>
              <w:rPr>
                <w:rFonts w:ascii="Times New Roman"/>
                <w:b w:val="false"/>
                <w:i w:val="false"/>
                <w:color w:val="000000"/>
                <w:sz w:val="20"/>
              </w:rPr>
              <w:t>
</w:t>
            </w:r>
            <w:r>
              <w:rPr>
                <w:rFonts w:ascii="Times New Roman"/>
                <w:b w:val="false"/>
                <w:i w:val="false"/>
                <w:color w:val="000000"/>
                <w:sz w:val="20"/>
              </w:rPr>
              <w:t>етті табынның 6 айға дейінгі қашарлары</w:t>
            </w:r>
            <w:r>
              <w:br/>
            </w:r>
            <w:r>
              <w:rPr>
                <w:rFonts w:ascii="Times New Roman"/>
                <w:b w:val="false"/>
                <w:i w:val="false"/>
                <w:color w:val="000000"/>
                <w:sz w:val="20"/>
              </w:rPr>
              <w:t>
</w:t>
            </w:r>
            <w:r>
              <w:rPr>
                <w:rFonts w:ascii="Times New Roman"/>
                <w:b w:val="false"/>
                <w:i w:val="false"/>
                <w:color w:val="000000"/>
                <w:sz w:val="20"/>
              </w:rPr>
              <w:t>телочки до 6 месяцев мясного стада</w:t>
            </w:r>
          </w:p>
          <w:bookmarkEnd w:id="55"/>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3" w:id="56"/>
    <w:p>
      <w:pPr>
        <w:spacing w:after="0"/>
        <w:ind w:left="0"/>
        <w:jc w:val="both"/>
      </w:pPr>
      <w:r>
        <w:rPr>
          <w:rFonts w:ascii="Times New Roman"/>
          <w:b w:val="false"/>
          <w:i w:val="false"/>
          <w:color w:val="000000"/>
          <w:sz w:val="28"/>
        </w:rPr>
        <w:t>
Таблица 3</w:t>
      </w:r>
      <w:r>
        <w:br/>
      </w:r>
      <w:r>
        <w:rPr>
          <w:rFonts w:ascii="Times New Roman"/>
          <w:b w:val="false"/>
          <w:i w:val="false"/>
          <w:color w:val="000000"/>
          <w:sz w:val="28"/>
        </w:rPr>
        <w:t>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8"/>
        <w:gridCol w:w="770"/>
        <w:gridCol w:w="496"/>
        <w:gridCol w:w="634"/>
        <w:gridCol w:w="801"/>
        <w:gridCol w:w="770"/>
        <w:gridCol w:w="586"/>
        <w:gridCol w:w="496"/>
        <w:gridCol w:w="496"/>
        <w:gridCol w:w="496"/>
        <w:gridCol w:w="496"/>
        <w:gridCol w:w="770"/>
        <w:gridCol w:w="771"/>
        <w:gridCol w:w="1050"/>
      </w:tblGrid>
      <w:tr>
        <w:trPr>
          <w:trHeight w:val="30" w:hRule="atLeast"/>
        </w:trPr>
        <w:tc>
          <w:tcPr>
            <w:tcW w:w="3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57"/>
          <w:p>
            <w:pPr>
              <w:spacing w:after="20"/>
              <w:ind w:left="20"/>
              <w:jc w:val="both"/>
            </w:pPr>
            <w:r>
              <w:rPr>
                <w:rFonts w:ascii="Times New Roman"/>
                <w:b w:val="false"/>
                <w:i w:val="false"/>
                <w:color w:val="000000"/>
                <w:sz w:val="20"/>
              </w:rPr>
              <w:t>
</w:t>
            </w:r>
            <w:r>
              <w:rPr>
                <w:rFonts w:ascii="Times New Roman"/>
                <w:b w:val="false"/>
                <w:i w:val="false"/>
                <w:color w:val="000000"/>
                <w:sz w:val="20"/>
              </w:rPr>
              <w:t>Жастық-жыныстық топтар</w:t>
            </w:r>
            <w:r>
              <w:br/>
            </w:r>
            <w:r>
              <w:rPr>
                <w:rFonts w:ascii="Times New Roman"/>
                <w:b w:val="false"/>
                <w:i w:val="false"/>
                <w:color w:val="000000"/>
                <w:sz w:val="20"/>
              </w:rPr>
              <w:t>
</w:t>
            </w:r>
            <w:r>
              <w:rPr>
                <w:rFonts w:ascii="Times New Roman"/>
                <w:b w:val="false"/>
                <w:i w:val="false"/>
                <w:color w:val="000000"/>
                <w:sz w:val="20"/>
              </w:rPr>
              <w:t>Половозрастные группы</w:t>
            </w:r>
          </w:p>
          <w:bookmarkEnd w:id="57"/>
        </w:tc>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58"/>
          <w:p>
            <w:pPr>
              <w:spacing w:after="20"/>
              <w:ind w:left="20"/>
              <w:jc w:val="both"/>
            </w:pPr>
            <w:r>
              <w:rPr>
                <w:rFonts w:ascii="Times New Roman"/>
                <w:b w:val="false"/>
                <w:i w:val="false"/>
                <w:color w:val="000000"/>
                <w:sz w:val="20"/>
              </w:rPr>
              <w:t>
</w:t>
            </w:r>
            <w:r>
              <w:rPr>
                <w:rFonts w:ascii="Times New Roman"/>
                <w:b w:val="false"/>
                <w:i w:val="false"/>
                <w:color w:val="000000"/>
                <w:sz w:val="20"/>
              </w:rPr>
              <w:t>Жолдың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строки</w:t>
            </w:r>
          </w:p>
          <w:bookmarkEnd w:id="58"/>
        </w:tc>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59"/>
          <w:p>
            <w:pPr>
              <w:spacing w:after="20"/>
              <w:ind w:left="20"/>
              <w:jc w:val="both"/>
            </w:pPr>
            <w:r>
              <w:rPr>
                <w:rFonts w:ascii="Times New Roman"/>
                <w:b w:val="false"/>
                <w:i w:val="false"/>
                <w:color w:val="000000"/>
                <w:sz w:val="20"/>
              </w:rPr>
              <w:t>
</w:t>
            </w:r>
            <w:r>
              <w:rPr>
                <w:rFonts w:ascii="Times New Roman"/>
                <w:b w:val="false"/>
                <w:i w:val="false"/>
                <w:color w:val="000000"/>
                <w:sz w:val="20"/>
              </w:rPr>
              <w:t>Барлығы, бас</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голов</w:t>
            </w:r>
          </w:p>
          <w:bookmarkEnd w:id="59"/>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60"/>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bookmarkEnd w:id="60"/>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61"/>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республикалық палаталарда тіркелгені</w:t>
            </w:r>
            <w:r>
              <w:br/>
            </w:r>
            <w:r>
              <w:rPr>
                <w:rFonts w:ascii="Times New Roman"/>
                <w:b w:val="false"/>
                <w:i w:val="false"/>
                <w:color w:val="000000"/>
                <w:sz w:val="20"/>
              </w:rPr>
              <w:t>
</w:t>
            </w:r>
            <w:r>
              <w:rPr>
                <w:rFonts w:ascii="Times New Roman"/>
                <w:b w:val="false"/>
                <w:i w:val="false"/>
                <w:color w:val="000000"/>
                <w:sz w:val="20"/>
              </w:rPr>
              <w:t>в том числе зарегистрированные в республиканских палатах</w:t>
            </w:r>
          </w:p>
          <w:bookmarkEnd w:id="6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тұқымдығы бойынша, бас</w:t>
            </w:r>
            <w:r>
              <w:br/>
            </w:r>
            <w:r>
              <w:rPr>
                <w:rFonts w:ascii="Times New Roman"/>
                <w:b w:val="false"/>
                <w:i w:val="false"/>
                <w:color w:val="000000"/>
                <w:sz w:val="20"/>
              </w:rPr>
              <w:t>
</w:t>
            </w:r>
            <w:r>
              <w:rPr>
                <w:rFonts w:ascii="Times New Roman"/>
                <w:b w:val="false"/>
                <w:i w:val="false"/>
                <w:color w:val="000000"/>
                <w:sz w:val="20"/>
              </w:rPr>
              <w:t>по породности, голов</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құңдылығы бойынша, бас</w:t>
            </w:r>
            <w:r>
              <w:br/>
            </w:r>
            <w:r>
              <w:rPr>
                <w:rFonts w:ascii="Times New Roman"/>
                <w:b w:val="false"/>
                <w:i w:val="false"/>
                <w:color w:val="000000"/>
                <w:sz w:val="20"/>
              </w:rPr>
              <w:t>
</w:t>
            </w:r>
            <w:r>
              <w:rPr>
                <w:rFonts w:ascii="Times New Roman"/>
                <w:b w:val="false"/>
                <w:i w:val="false"/>
                <w:color w:val="000000"/>
                <w:sz w:val="20"/>
              </w:rPr>
              <w:t>по племенной ценности, голов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тұқымды*</w:t>
            </w:r>
            <w:r>
              <w:br/>
            </w:r>
            <w:r>
              <w:rPr>
                <w:rFonts w:ascii="Times New Roman"/>
                <w:b w:val="false"/>
                <w:i w:val="false"/>
                <w:color w:val="000000"/>
                <w:sz w:val="20"/>
              </w:rPr>
              <w:t>
</w:t>
            </w:r>
            <w:r>
              <w:rPr>
                <w:rFonts w:ascii="Times New Roman"/>
                <w:b w:val="false"/>
                <w:i w:val="false"/>
                <w:color w:val="000000"/>
                <w:sz w:val="20"/>
              </w:rPr>
              <w:t>чисто</w:t>
            </w:r>
            <w:r>
              <w:br/>
            </w:r>
            <w:r>
              <w:rPr>
                <w:rFonts w:ascii="Times New Roman"/>
                <w:b w:val="false"/>
                <w:i w:val="false"/>
                <w:color w:val="000000"/>
                <w:sz w:val="20"/>
              </w:rPr>
              <w:t>
</w:t>
            </w:r>
            <w:r>
              <w:rPr>
                <w:rFonts w:ascii="Times New Roman"/>
                <w:b w:val="false"/>
                <w:i w:val="false"/>
                <w:color w:val="000000"/>
                <w:sz w:val="20"/>
              </w:rPr>
              <w:t>породные*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Будандар (ұрпағы**</w:t>
            </w: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помеси (поколение**)</w:t>
            </w: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r>
              <w:br/>
            </w:r>
            <w:r>
              <w:rPr>
                <w:rFonts w:ascii="Times New Roman"/>
                <w:b w:val="false"/>
                <w:i w:val="false"/>
                <w:color w:val="000000"/>
                <w:sz w:val="20"/>
              </w:rPr>
              <w:t>
</w:t>
            </w:r>
            <w:r>
              <w:rPr>
                <w:rFonts w:ascii="Times New Roman"/>
                <w:b w:val="false"/>
                <w:i w:val="false"/>
                <w:color w:val="000000"/>
                <w:sz w:val="20"/>
              </w:rPr>
              <w:t>IV</w:t>
            </w:r>
          </w:p>
        </w:tc>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r>
              <w:br/>
            </w:r>
            <w:r>
              <w:rPr>
                <w:rFonts w:ascii="Times New Roman"/>
                <w:b w:val="false"/>
                <w:i w:val="false"/>
                <w:color w:val="000000"/>
                <w:sz w:val="20"/>
              </w:rPr>
              <w:t>
</w:t>
            </w:r>
            <w:r>
              <w:rPr>
                <w:rFonts w:ascii="Times New Roman"/>
                <w:b w:val="false"/>
                <w:i w:val="false"/>
                <w:color w:val="000000"/>
                <w:sz w:val="20"/>
              </w:rPr>
              <w:t>III</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r>
              <w:br/>
            </w:r>
            <w:r>
              <w:rPr>
                <w:rFonts w:ascii="Times New Roman"/>
                <w:b w:val="false"/>
                <w:i w:val="false"/>
                <w:color w:val="000000"/>
                <w:sz w:val="20"/>
              </w:rPr>
              <w:t>
</w:t>
            </w:r>
            <w:r>
              <w:rPr>
                <w:rFonts w:ascii="Times New Roman"/>
                <w:b w:val="false"/>
                <w:i w:val="false"/>
                <w:color w:val="000000"/>
                <w:sz w:val="20"/>
              </w:rPr>
              <w:t>II</w:t>
            </w:r>
          </w:p>
        </w:tc>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r>
              <w:br/>
            </w:r>
            <w:r>
              <w:rPr>
                <w:rFonts w:ascii="Times New Roman"/>
                <w:b w:val="false"/>
                <w:i w:val="false"/>
                <w:color w:val="000000"/>
                <w:sz w:val="20"/>
              </w:rPr>
              <w:t>
</w:t>
            </w:r>
            <w:r>
              <w:rPr>
                <w:rFonts w:ascii="Times New Roman"/>
                <w:b w:val="false"/>
                <w:i w:val="false"/>
                <w:color w:val="000000"/>
                <w:sz w:val="20"/>
              </w:rPr>
              <w:t>I</w:t>
            </w:r>
          </w:p>
        </w:tc>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индекстік бағаға</w:t>
            </w:r>
            <w:r>
              <w:br/>
            </w:r>
            <w:r>
              <w:rPr>
                <w:rFonts w:ascii="Times New Roman"/>
                <w:b w:val="false"/>
                <w:i w:val="false"/>
                <w:color w:val="000000"/>
                <w:sz w:val="20"/>
              </w:rPr>
              <w:t>
</w:t>
            </w:r>
            <w:r>
              <w:rPr>
                <w:rFonts w:ascii="Times New Roman"/>
                <w:b w:val="false"/>
                <w:i w:val="false"/>
                <w:color w:val="000000"/>
                <w:sz w:val="20"/>
              </w:rPr>
              <w:t>ие</w:t>
            </w:r>
            <w:r>
              <w:br/>
            </w:r>
            <w:r>
              <w:rPr>
                <w:rFonts w:ascii="Times New Roman"/>
                <w:b w:val="false"/>
                <w:i w:val="false"/>
                <w:color w:val="000000"/>
                <w:sz w:val="20"/>
              </w:rPr>
              <w:t>
</w:t>
            </w:r>
            <w:r>
              <w:rPr>
                <w:rFonts w:ascii="Times New Roman"/>
                <w:b w:val="false"/>
                <w:i w:val="false"/>
                <w:color w:val="000000"/>
                <w:sz w:val="20"/>
              </w:rPr>
              <w:t>имеет индексную оценку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кешендік сыныбы бойынша***</w:t>
            </w:r>
            <w:r>
              <w:br/>
            </w:r>
            <w:r>
              <w:rPr>
                <w:rFonts w:ascii="Times New Roman"/>
                <w:b w:val="false"/>
                <w:i w:val="false"/>
                <w:color w:val="000000"/>
                <w:sz w:val="20"/>
              </w:rPr>
              <w:t>
</w:t>
            </w:r>
            <w:r>
              <w:rPr>
                <w:rFonts w:ascii="Times New Roman"/>
                <w:b w:val="false"/>
                <w:i w:val="false"/>
                <w:color w:val="000000"/>
                <w:sz w:val="20"/>
              </w:rPr>
              <w:t>по комплексному классу***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 рекорд</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0" w:type="auto"/>
            <w:vMerge/>
            <w:tcBorders>
              <w:top w:val="nil"/>
              <w:left w:val="single" w:color="cfcfcf" w:sz="5"/>
              <w:bottom w:val="single" w:color="cfcfcf" w:sz="5"/>
              <w:right w:val="single" w:color="cfcfcf" w:sz="5"/>
            </w:tcBorders>
          </w:tcPr>
          <w:p/>
        </w:tc>
      </w:tr>
      <w:tr>
        <w:trPr>
          <w:trHeight w:val="30" w:hRule="atLeast"/>
        </w:trPr>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62"/>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62"/>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63"/>
          <w:p>
            <w:pPr>
              <w:spacing w:after="20"/>
              <w:ind w:left="20"/>
              <w:jc w:val="both"/>
            </w:pPr>
            <w:r>
              <w:rPr>
                <w:rFonts w:ascii="Times New Roman"/>
                <w:b w:val="false"/>
                <w:i w:val="false"/>
                <w:color w:val="000000"/>
                <w:sz w:val="20"/>
              </w:rPr>
              <w:t>
</w:t>
            </w: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bookmarkEnd w:id="63"/>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64"/>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bookmarkEnd w:id="64"/>
        </w:tc>
      </w:tr>
      <w:tr>
        <w:trPr>
          <w:trHeight w:val="30" w:hRule="atLeast"/>
        </w:trPr>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 де табынның тұқымдық бұқалары </w:t>
            </w:r>
            <w:r>
              <w:br/>
            </w:r>
            <w:r>
              <w:rPr>
                <w:rFonts w:ascii="Times New Roman"/>
                <w:b w:val="false"/>
                <w:i w:val="false"/>
                <w:color w:val="000000"/>
                <w:sz w:val="20"/>
              </w:rPr>
              <w:t>
</w:t>
            </w:r>
            <w:r>
              <w:rPr>
                <w:rFonts w:ascii="Times New Roman"/>
                <w:b w:val="false"/>
                <w:i w:val="false"/>
                <w:color w:val="000000"/>
                <w:sz w:val="20"/>
              </w:rPr>
              <w:t>быки-производители прочего стада</w:t>
            </w:r>
          </w:p>
          <w:bookmarkEnd w:id="65"/>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66"/>
          <w:p>
            <w:pPr>
              <w:spacing w:after="20"/>
              <w:ind w:left="20"/>
              <w:jc w:val="both"/>
            </w:pPr>
            <w:r>
              <w:rPr>
                <w:rFonts w:ascii="Times New Roman"/>
                <w:b w:val="false"/>
                <w:i w:val="false"/>
                <w:color w:val="000000"/>
                <w:sz w:val="20"/>
              </w:rPr>
              <w:t>
</w:t>
            </w:r>
            <w:r>
              <w:rPr>
                <w:rFonts w:ascii="Times New Roman"/>
                <w:b w:val="false"/>
                <w:i w:val="false"/>
                <w:color w:val="000000"/>
                <w:sz w:val="20"/>
              </w:rPr>
              <w:t>өзге де табынның сиырлары</w:t>
            </w:r>
            <w:r>
              <w:br/>
            </w:r>
            <w:r>
              <w:rPr>
                <w:rFonts w:ascii="Times New Roman"/>
                <w:b w:val="false"/>
                <w:i w:val="false"/>
                <w:color w:val="000000"/>
                <w:sz w:val="20"/>
              </w:rPr>
              <w:t>
</w:t>
            </w:r>
            <w:r>
              <w:rPr>
                <w:rFonts w:ascii="Times New Roman"/>
                <w:b w:val="false"/>
                <w:i w:val="false"/>
                <w:color w:val="000000"/>
                <w:sz w:val="20"/>
              </w:rPr>
              <w:t>коровы прочего стада</w:t>
            </w:r>
          </w:p>
          <w:bookmarkEnd w:id="66"/>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 де табынның 2 жастан үлкен құнан бұқалары </w:t>
            </w:r>
            <w:r>
              <w:br/>
            </w:r>
            <w:r>
              <w:rPr>
                <w:rFonts w:ascii="Times New Roman"/>
                <w:b w:val="false"/>
                <w:i w:val="false"/>
                <w:color w:val="000000"/>
                <w:sz w:val="20"/>
              </w:rPr>
              <w:t>
</w:t>
            </w:r>
            <w:r>
              <w:rPr>
                <w:rFonts w:ascii="Times New Roman"/>
                <w:b w:val="false"/>
                <w:i w:val="false"/>
                <w:color w:val="000000"/>
                <w:sz w:val="20"/>
              </w:rPr>
              <w:t>бычки старше 2 лет прочего стада</w:t>
            </w:r>
          </w:p>
          <w:bookmarkEnd w:id="67"/>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68"/>
          <w:p>
            <w:pPr>
              <w:spacing w:after="20"/>
              <w:ind w:left="20"/>
              <w:jc w:val="both"/>
            </w:pPr>
            <w:r>
              <w:rPr>
                <w:rFonts w:ascii="Times New Roman"/>
                <w:b w:val="false"/>
                <w:i w:val="false"/>
                <w:color w:val="000000"/>
                <w:sz w:val="20"/>
              </w:rPr>
              <w:t>
</w:t>
            </w:r>
            <w:r>
              <w:rPr>
                <w:rFonts w:ascii="Times New Roman"/>
                <w:b w:val="false"/>
                <w:i w:val="false"/>
                <w:color w:val="000000"/>
                <w:sz w:val="20"/>
              </w:rPr>
              <w:t>өзге де табынның 1 жастан 2 жасқа дейінгі бұқашықтары бычки от 1 года до 2 лет прочего стада</w:t>
            </w:r>
          </w:p>
          <w:bookmarkEnd w:id="68"/>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 де табынның 18 айдан 27 айға дейінгі қашарлары </w:t>
            </w:r>
            <w:r>
              <w:br/>
            </w:r>
            <w:r>
              <w:rPr>
                <w:rFonts w:ascii="Times New Roman"/>
                <w:b w:val="false"/>
                <w:i w:val="false"/>
                <w:color w:val="000000"/>
                <w:sz w:val="20"/>
              </w:rPr>
              <w:t>
</w:t>
            </w:r>
            <w:r>
              <w:rPr>
                <w:rFonts w:ascii="Times New Roman"/>
                <w:b w:val="false"/>
                <w:i w:val="false"/>
                <w:color w:val="000000"/>
                <w:sz w:val="20"/>
              </w:rPr>
              <w:t>телки от 18 месяцев до 27 месяцев прочего стада</w:t>
            </w:r>
          </w:p>
          <w:bookmarkEnd w:id="69"/>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 де табынның 1 жастан 18 айға дейінгі қашарлары </w:t>
            </w:r>
            <w:r>
              <w:br/>
            </w:r>
            <w:r>
              <w:rPr>
                <w:rFonts w:ascii="Times New Roman"/>
                <w:b w:val="false"/>
                <w:i w:val="false"/>
                <w:color w:val="000000"/>
                <w:sz w:val="20"/>
              </w:rPr>
              <w:t>
</w:t>
            </w:r>
            <w:r>
              <w:rPr>
                <w:rFonts w:ascii="Times New Roman"/>
                <w:b w:val="false"/>
                <w:i w:val="false"/>
                <w:color w:val="000000"/>
                <w:sz w:val="20"/>
              </w:rPr>
              <w:t>телки от 1 года до 18 месяцев прочего стада</w:t>
            </w:r>
          </w:p>
          <w:bookmarkEnd w:id="70"/>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71"/>
          <w:p>
            <w:pPr>
              <w:spacing w:after="20"/>
              <w:ind w:left="20"/>
              <w:jc w:val="both"/>
            </w:pPr>
            <w:r>
              <w:rPr>
                <w:rFonts w:ascii="Times New Roman"/>
                <w:b w:val="false"/>
                <w:i w:val="false"/>
                <w:color w:val="000000"/>
                <w:sz w:val="20"/>
              </w:rPr>
              <w:t>
</w:t>
            </w:r>
            <w:r>
              <w:rPr>
                <w:rFonts w:ascii="Times New Roman"/>
                <w:b w:val="false"/>
                <w:i w:val="false"/>
                <w:color w:val="000000"/>
                <w:sz w:val="20"/>
              </w:rPr>
              <w:t>өзге де табынның 6 айдан 1 жасқа дейінгі бұқашықтары</w:t>
            </w:r>
            <w:r>
              <w:br/>
            </w:r>
            <w:r>
              <w:rPr>
                <w:rFonts w:ascii="Times New Roman"/>
                <w:b w:val="false"/>
                <w:i w:val="false"/>
                <w:color w:val="000000"/>
                <w:sz w:val="20"/>
              </w:rPr>
              <w:t>
</w:t>
            </w:r>
            <w:r>
              <w:rPr>
                <w:rFonts w:ascii="Times New Roman"/>
                <w:b w:val="false"/>
                <w:i w:val="false"/>
                <w:color w:val="000000"/>
                <w:sz w:val="20"/>
              </w:rPr>
              <w:t>бычки от 6 месяцев до 1 года прочего стада</w:t>
            </w:r>
          </w:p>
          <w:bookmarkEnd w:id="71"/>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 де табынның 6 айдан 1 жасқа дейінгі қашарлары </w:t>
            </w:r>
            <w:r>
              <w:br/>
            </w:r>
            <w:r>
              <w:rPr>
                <w:rFonts w:ascii="Times New Roman"/>
                <w:b w:val="false"/>
                <w:i w:val="false"/>
                <w:color w:val="000000"/>
                <w:sz w:val="20"/>
              </w:rPr>
              <w:t>
</w:t>
            </w:r>
            <w:r>
              <w:rPr>
                <w:rFonts w:ascii="Times New Roman"/>
                <w:b w:val="false"/>
                <w:i w:val="false"/>
                <w:color w:val="000000"/>
                <w:sz w:val="20"/>
              </w:rPr>
              <w:t>телочки от 6 месяцев до 1 года прочего стада</w:t>
            </w:r>
          </w:p>
          <w:bookmarkEnd w:id="72"/>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 де табынның 6 айға дейінгі бұқашықтары </w:t>
            </w:r>
            <w:r>
              <w:br/>
            </w:r>
            <w:r>
              <w:rPr>
                <w:rFonts w:ascii="Times New Roman"/>
                <w:b w:val="false"/>
                <w:i w:val="false"/>
                <w:color w:val="000000"/>
                <w:sz w:val="20"/>
              </w:rPr>
              <w:t>
</w:t>
            </w:r>
            <w:r>
              <w:rPr>
                <w:rFonts w:ascii="Times New Roman"/>
                <w:b w:val="false"/>
                <w:i w:val="false"/>
                <w:color w:val="000000"/>
                <w:sz w:val="20"/>
              </w:rPr>
              <w:t>бычки до 6 месяцев прочего стада</w:t>
            </w:r>
          </w:p>
          <w:bookmarkEnd w:id="73"/>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 де табынның 6 айға дейінгі қашарлары </w:t>
            </w:r>
            <w:r>
              <w:br/>
            </w:r>
            <w:r>
              <w:rPr>
                <w:rFonts w:ascii="Times New Roman"/>
                <w:b w:val="false"/>
                <w:i w:val="false"/>
                <w:color w:val="000000"/>
                <w:sz w:val="20"/>
              </w:rPr>
              <w:t>
</w:t>
            </w:r>
            <w:r>
              <w:rPr>
                <w:rFonts w:ascii="Times New Roman"/>
                <w:b w:val="false"/>
                <w:i w:val="false"/>
                <w:color w:val="000000"/>
                <w:sz w:val="20"/>
              </w:rPr>
              <w:t>телочки до 6 месяцев прочего стада</w:t>
            </w:r>
          </w:p>
          <w:bookmarkEnd w:id="74"/>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3" w:id="75"/>
    <w:p>
      <w:pPr>
        <w:spacing w:after="0"/>
        <w:ind w:left="0"/>
        <w:jc w:val="both"/>
      </w:pPr>
      <w:r>
        <w:rPr>
          <w:rFonts w:ascii="Times New Roman"/>
          <w:b w:val="false"/>
          <w:i w:val="false"/>
          <w:color w:val="000000"/>
          <w:sz w:val="28"/>
        </w:rPr>
        <w:t>
       Сдал: __________________________________________________</w:t>
      </w:r>
      <w:r>
        <w:br/>
      </w:r>
      <w:r>
        <w:rPr>
          <w:rFonts w:ascii="Times New Roman"/>
          <w:b w:val="false"/>
          <w:i w:val="false"/>
          <w:color w:val="000000"/>
          <w:sz w:val="28"/>
        </w:rPr>
        <w:t>
      ТАӘ қолы күні</w:t>
      </w:r>
      <w:r>
        <w:br/>
      </w:r>
      <w:r>
        <w:rPr>
          <w:rFonts w:ascii="Times New Roman"/>
          <w:b w:val="false"/>
          <w:i w:val="false"/>
          <w:color w:val="000000"/>
          <w:sz w:val="28"/>
        </w:rPr>
        <w:t>
      ФИО подпись дата</w:t>
      </w:r>
      <w:r>
        <w:br/>
      </w:r>
      <w:r>
        <w:rPr>
          <w:rFonts w:ascii="Times New Roman"/>
          <w:b w:val="false"/>
          <w:i w:val="false"/>
          <w:color w:val="000000"/>
          <w:sz w:val="28"/>
        </w:rPr>
        <w:t>
      МО</w:t>
      </w:r>
      <w:r>
        <w:br/>
      </w:r>
      <w:r>
        <w:rPr>
          <w:rFonts w:ascii="Times New Roman"/>
          <w:b w:val="false"/>
          <w:i w:val="false"/>
          <w:color w:val="000000"/>
          <w:sz w:val="28"/>
        </w:rPr>
        <w:t>
      МП</w:t>
      </w:r>
      <w:r>
        <w:br/>
      </w:r>
      <w:r>
        <w:rPr>
          <w:rFonts w:ascii="Times New Roman"/>
          <w:b w:val="false"/>
          <w:i w:val="false"/>
          <w:color w:val="000000"/>
          <w:sz w:val="28"/>
        </w:rPr>
        <w:t>
      Ескертпе/Примечание: Асыл тұқымды ірі қара малды есепке алу ведомосінің нысандарын толтыру бойынша түсіндірме/Пояснение по заполнению форм ведомости учета племенного крупного рогатого скота</w:t>
      </w:r>
      <w:r>
        <w:br/>
      </w:r>
      <w:r>
        <w:rPr>
          <w:rFonts w:ascii="Times New Roman"/>
          <w:b w:val="false"/>
          <w:i w:val="false"/>
          <w:color w:val="000000"/>
          <w:sz w:val="28"/>
        </w:rPr>
        <w:t>
</w:t>
      </w:r>
      <w:r>
        <w:rPr>
          <w:rFonts w:ascii="Times New Roman"/>
          <w:b w:val="false"/>
          <w:i w:val="false"/>
          <w:color w:val="000000"/>
          <w:sz w:val="28"/>
        </w:rPr>
        <w:t>
      № 1 ТВ нысаны мынадай түрде толтырылады/ Форма 1-ВУ заполняется следующим образом:</w:t>
      </w:r>
      <w:r>
        <w:br/>
      </w:r>
      <w:r>
        <w:rPr>
          <w:rFonts w:ascii="Times New Roman"/>
          <w:b w:val="false"/>
          <w:i w:val="false"/>
          <w:color w:val="000000"/>
          <w:sz w:val="28"/>
        </w:rPr>
        <w:t>
</w:t>
      </w:r>
      <w:r>
        <w:rPr>
          <w:rFonts w:ascii="Times New Roman"/>
          <w:b w:val="false"/>
          <w:i w:val="false"/>
          <w:color w:val="000000"/>
          <w:sz w:val="28"/>
        </w:rPr>
        <w:t>
      1-бағанадағы 1, 2, 3, 4, 5, 6, 7, 8, 9, 10, 11,12,13 - жолдарда асыл тұқымды ірі қара малдың басы көрсетіледі/ в строках 1, 2, 3, 4, 5, 6, 7, 8, 9, 10, 11,12,13 в графе 1 указывается поголовье племенного крупного рогатого скота;</w:t>
      </w:r>
      <w:r>
        <w:br/>
      </w:r>
      <w:r>
        <w:rPr>
          <w:rFonts w:ascii="Times New Roman"/>
          <w:b w:val="false"/>
          <w:i w:val="false"/>
          <w:color w:val="000000"/>
          <w:sz w:val="28"/>
        </w:rPr>
        <w:t>
</w:t>
      </w:r>
      <w:r>
        <w:rPr>
          <w:rFonts w:ascii="Times New Roman"/>
          <w:b w:val="false"/>
          <w:i w:val="false"/>
          <w:color w:val="000000"/>
          <w:sz w:val="28"/>
        </w:rPr>
        <w:t xml:space="preserve">
      2-бағанадағы 1, 2, 3, 4, 5, 6, 7, 8, 9, 10, 11,12,13 - жолдарда таза тұқымды асыл тұқымды ірі қара малдың саны көрсетіледі/ в строках 1, 2, 3, 4, 5, 6, 7, 8, 9, 10, 11,12,13 в графе 2 указывается численность чистопородного племенного крупного рогатого скота; </w:t>
      </w:r>
      <w:r>
        <w:br/>
      </w:r>
      <w:r>
        <w:rPr>
          <w:rFonts w:ascii="Times New Roman"/>
          <w:b w:val="false"/>
          <w:i w:val="false"/>
          <w:color w:val="000000"/>
          <w:sz w:val="28"/>
        </w:rPr>
        <w:t>
</w:t>
      </w:r>
      <w:r>
        <w:rPr>
          <w:rFonts w:ascii="Times New Roman"/>
          <w:b w:val="false"/>
          <w:i w:val="false"/>
          <w:color w:val="000000"/>
          <w:sz w:val="28"/>
        </w:rPr>
        <w:t>
      3-бағанадағы 1, 2, 3, 4, 5, 6, 7, 8, 9, 10, 11,12,13 - жолдарда асыл тұқымды ірі қара малдың IV ұрпақтағы будандарының саны көрсетіледі/ в строках 1, 2, 3, 4, 5, 6, 7, 8, 9, 10, 11,12,13 в графе 3 указывается численность помесей IV поколения племенного крупного рогатого скота;</w:t>
      </w:r>
      <w:r>
        <w:br/>
      </w:r>
      <w:r>
        <w:rPr>
          <w:rFonts w:ascii="Times New Roman"/>
          <w:b w:val="false"/>
          <w:i w:val="false"/>
          <w:color w:val="000000"/>
          <w:sz w:val="28"/>
        </w:rPr>
        <w:t>
</w:t>
      </w:r>
      <w:r>
        <w:rPr>
          <w:rFonts w:ascii="Times New Roman"/>
          <w:b w:val="false"/>
          <w:i w:val="false"/>
          <w:color w:val="000000"/>
          <w:sz w:val="28"/>
        </w:rPr>
        <w:t xml:space="preserve">
      4-бағанадағы 1, 2, 3, 4, 5, 6, 7, 8, 9, 10, 11,12,13 - жолдарда асыл тұқымды ірі қара малдың III ұрпақтағы будандарының саны көрсетіледі/ в строках 1, 2, 3, 4, 5, 6, 7, 8, 9, 10, 11,12,13 в графе 4 указывается численность помесей ІІІ поколения племенного крупного рогатого скота; </w:t>
      </w:r>
      <w:r>
        <w:br/>
      </w:r>
      <w:r>
        <w:rPr>
          <w:rFonts w:ascii="Times New Roman"/>
          <w:b w:val="false"/>
          <w:i w:val="false"/>
          <w:color w:val="000000"/>
          <w:sz w:val="28"/>
        </w:rPr>
        <w:t>
</w:t>
      </w:r>
      <w:r>
        <w:rPr>
          <w:rFonts w:ascii="Times New Roman"/>
          <w:b w:val="false"/>
          <w:i w:val="false"/>
          <w:color w:val="000000"/>
          <w:sz w:val="28"/>
        </w:rPr>
        <w:t xml:space="preserve">
      5-бағанадағы 1, 2, 3, 4, 5, 6, 7, 8, 9, 10, 11,12,13 - жолдарда асыл тұқымды ірі қара малдың II ұрпақтағы будандарының саны көрсетіледі/ в строках 1, 2, 3, 4, 5, 6, 7, 8, 9, 10, 11,12,13 в графе 5 указывается численность помесей ІІ поколения племенного крупного рогатого скота; </w:t>
      </w:r>
      <w:r>
        <w:br/>
      </w:r>
      <w:r>
        <w:rPr>
          <w:rFonts w:ascii="Times New Roman"/>
          <w:b w:val="false"/>
          <w:i w:val="false"/>
          <w:color w:val="000000"/>
          <w:sz w:val="28"/>
        </w:rPr>
        <w:t>
</w:t>
      </w:r>
      <w:r>
        <w:rPr>
          <w:rFonts w:ascii="Times New Roman"/>
          <w:b w:val="false"/>
          <w:i w:val="false"/>
          <w:color w:val="000000"/>
          <w:sz w:val="28"/>
        </w:rPr>
        <w:t xml:space="preserve">
      6-бағанадағы 1, 2, 3, 4, 5, 6, 7, 8, 9, 10, 11,12,13 - жолдарда асыл тұқымды ірі қара малдың I ұрпақтағы будандарының саны көрсетіледі/ в строках 1, 2, 3, 4, 5, 6, 7, 8, 9, 10, 11,12,13 в графе 6 указывается численность помесей І поколения племенного крупного рогатого скота; </w:t>
      </w:r>
      <w:r>
        <w:br/>
      </w:r>
      <w:r>
        <w:rPr>
          <w:rFonts w:ascii="Times New Roman"/>
          <w:b w:val="false"/>
          <w:i w:val="false"/>
          <w:color w:val="000000"/>
          <w:sz w:val="28"/>
        </w:rPr>
        <w:t>
</w:t>
      </w:r>
      <w:r>
        <w:rPr>
          <w:rFonts w:ascii="Times New Roman"/>
          <w:b w:val="false"/>
          <w:i w:val="false"/>
          <w:color w:val="000000"/>
          <w:sz w:val="28"/>
        </w:rPr>
        <w:t xml:space="preserve">
      7-бағанадағы 1, 2, 3, 4, 5, 6, 7, 8, 9, 10, 11,12,13 - жолдарда индекстік бағаға ие асыл тұқымды ірі қара малдың саны көрсетіледі/ в строках 1, 2, 3, 4, 5, 6, 7, 8, 9, 10, 11,12,13 в графе 7 указывается численность племенного крупного рогатого скота имеющих индексную оценку; </w:t>
      </w:r>
      <w:r>
        <w:br/>
      </w:r>
      <w:r>
        <w:rPr>
          <w:rFonts w:ascii="Times New Roman"/>
          <w:b w:val="false"/>
          <w:i w:val="false"/>
          <w:color w:val="000000"/>
          <w:sz w:val="28"/>
        </w:rPr>
        <w:t>
</w:t>
      </w:r>
      <w:r>
        <w:rPr>
          <w:rFonts w:ascii="Times New Roman"/>
          <w:b w:val="false"/>
          <w:i w:val="false"/>
          <w:color w:val="000000"/>
          <w:sz w:val="28"/>
        </w:rPr>
        <w:t>
      8-бағанадағы 1, 2, 3, 4, 5, 6, 7, 8, 9, 10, 11,12,13 - жолдарда элита-рекорд кешенді сыныбы бойынша асыл тұқымды ірі қара малдың саны көрсетіледі/ в строках 1, 2, 3, 4, 5, 6, 7, 8, 9, 10, 11,12,13 в графе 8 указывается численность племенного крупного рогатого скота по комплексному классу - элита - рекорд;</w:t>
      </w:r>
      <w:r>
        <w:br/>
      </w:r>
      <w:r>
        <w:rPr>
          <w:rFonts w:ascii="Times New Roman"/>
          <w:b w:val="false"/>
          <w:i w:val="false"/>
          <w:color w:val="000000"/>
          <w:sz w:val="28"/>
        </w:rPr>
        <w:t>
</w:t>
      </w:r>
      <w:r>
        <w:rPr>
          <w:rFonts w:ascii="Times New Roman"/>
          <w:b w:val="false"/>
          <w:i w:val="false"/>
          <w:color w:val="000000"/>
          <w:sz w:val="28"/>
        </w:rPr>
        <w:t>
      9-бағанадағы 1, 2, 3, 4, 5, 6, 7, 8, 9, 10, 11,12,13 - жолдарда элита кешенді сыныбы бойынша асыл тұқымды ірі қара малдың саны көрсетіледі/ в строках 1, 2, 3, 4, 5, 6, 7, 8, 9, 10, 11,12,13 в графе 9 указывается численность племенного крупного рогатого скота по комплексному классу - элита;</w:t>
      </w:r>
      <w:r>
        <w:br/>
      </w:r>
      <w:r>
        <w:rPr>
          <w:rFonts w:ascii="Times New Roman"/>
          <w:b w:val="false"/>
          <w:i w:val="false"/>
          <w:color w:val="000000"/>
          <w:sz w:val="28"/>
        </w:rPr>
        <w:t>
</w:t>
      </w:r>
      <w:r>
        <w:rPr>
          <w:rFonts w:ascii="Times New Roman"/>
          <w:b w:val="false"/>
          <w:i w:val="false"/>
          <w:color w:val="000000"/>
          <w:sz w:val="28"/>
        </w:rPr>
        <w:t xml:space="preserve">
      10-бағанадағы 1, 2, 3, 4, 5, 6, 7, 8, 9, 10, 11-жолдарда І кешенді сыныбы бойынша асыл тұқымды ірі қара малдың саны көрсетіледі/ в строках 1, 2, 3, 4, 5, 6, 7, 8, 9, 10, 11,12,13 в графе 10 указывается численность племенного крупного рогатого скота по комплексному классу - І; </w:t>
      </w:r>
      <w:r>
        <w:br/>
      </w:r>
      <w:r>
        <w:rPr>
          <w:rFonts w:ascii="Times New Roman"/>
          <w:b w:val="false"/>
          <w:i w:val="false"/>
          <w:color w:val="000000"/>
          <w:sz w:val="28"/>
        </w:rPr>
        <w:t>
</w:t>
      </w:r>
      <w:r>
        <w:rPr>
          <w:rFonts w:ascii="Times New Roman"/>
          <w:b w:val="false"/>
          <w:i w:val="false"/>
          <w:color w:val="000000"/>
          <w:sz w:val="28"/>
        </w:rPr>
        <w:t xml:space="preserve">
      11-бағанадағы 1, 2, 3, 4, 5, 6, 7, 8, 9, 10, 11,12,13 - жолдарда II кешенді сыныбы бойынша асыл тұқымды ірі қара малдың саны көрсетіледі/ в строках 1, 2, 3, 4, 5, 6, 7, 8, 9, 10, 11,12,13 в графе 11 указывается численность племенного крупного рогатого скота по комплексному классу - ІІ; </w:t>
      </w:r>
      <w:r>
        <w:br/>
      </w:r>
      <w:r>
        <w:rPr>
          <w:rFonts w:ascii="Times New Roman"/>
          <w:b w:val="false"/>
          <w:i w:val="false"/>
          <w:color w:val="000000"/>
          <w:sz w:val="28"/>
        </w:rPr>
        <w:t>
</w:t>
      </w:r>
      <w:r>
        <w:rPr>
          <w:rFonts w:ascii="Times New Roman"/>
          <w:b w:val="false"/>
          <w:i w:val="false"/>
          <w:color w:val="000000"/>
          <w:sz w:val="28"/>
        </w:rPr>
        <w:t>
      12-бағанадағы 1, 2, 3, 4, 5, 6, 7, 8, 9, 10, 11,12,13 - жолдарда республикалық палаталарда тіркелген ірі қара малдың саны көрсетіледі/ в строках 1, 2, 3, 4, 5, 6, 7, 8, 9, 10, 11,12,13 в графе 12 указывается численность племенного крупного рогатого скота зарегистрированных в республиканских палатах.</w:t>
      </w:r>
      <w:r>
        <w:br/>
      </w:r>
      <w:r>
        <w:rPr>
          <w:rFonts w:ascii="Times New Roman"/>
          <w:b w:val="false"/>
          <w:i w:val="false"/>
          <w:color w:val="000000"/>
          <w:sz w:val="28"/>
        </w:rPr>
        <w:t>
</w:t>
      </w:r>
      <w:r>
        <w:rPr>
          <w:rFonts w:ascii="Times New Roman"/>
          <w:b w:val="false"/>
          <w:i w:val="false"/>
          <w:color w:val="000000"/>
          <w:sz w:val="28"/>
        </w:rPr>
        <w:t xml:space="preserve">
      *таза тұқымды малдар/чистопродные животные – бір тұқымды ата-аналар мен ата-бабалардан шыққан малдар/происхождение животных от родителей и предков одной породы (асыл тұқымды малдардың мемлекеттік тіркеліміне енген барлық малдарға сәйкес/ соответствуют всем животным включенным в государственный регистр племенных животных); </w:t>
      </w:r>
      <w:r>
        <w:br/>
      </w:r>
      <w:r>
        <w:rPr>
          <w:rFonts w:ascii="Times New Roman"/>
          <w:b w:val="false"/>
          <w:i w:val="false"/>
          <w:color w:val="000000"/>
          <w:sz w:val="28"/>
        </w:rPr>
        <w:t>
</w:t>
      </w:r>
      <w:r>
        <w:rPr>
          <w:rFonts w:ascii="Times New Roman"/>
          <w:b w:val="false"/>
          <w:i w:val="false"/>
          <w:color w:val="000000"/>
          <w:sz w:val="28"/>
        </w:rPr>
        <w:t xml:space="preserve">
      **бастапқыда екі тұқымды малдарды ұрықтандыруда пайда болған будан I-ші ұрпаққа жатады/помеси от скрещивания животных двух исходных пород относятся к I поколению; I-ші ұрпақтағы будандарды таза тұқымды жақсартушы малдармен ұрықтандыруда (кейін қарай ұрықтандыры) пайда болған будан II-ші ұрпаққа жатады/помеси от скрещивания помесей I поколения с чистопородными животными улучшаемой породы (обратное скрещивание) относят ко II поколению; II-ші ұрпақтағы будандарды таза тұқымды малдармен ұрықтандыруда пайда болған будан III-ші ұрпаққа жатады/помеси от скрещивания помесей II поколения с чистопородными животными относят к III поколению; белгіленген жоспар бойынша тип айқын болған жағдайда III-ші ұрпақтағы будандарды таза тұқымды малдармен ұрықтандыруда пайда болған будан IV -ші ұрпаққа жатады /помеси от скрещивания помесей III поколения с чистопородными животными, при выраженности намеченного по плану типа, относят к IV поколению (асыл тұқымды малдардың мемлекеттік тіркеліміне енген барлық малдарға сәйкес/соответствуют всем животным включенным в государственный регистр племенных животных); </w:t>
      </w:r>
      <w:r>
        <w:br/>
      </w:r>
      <w:r>
        <w:rPr>
          <w:rFonts w:ascii="Times New Roman"/>
          <w:b w:val="false"/>
          <w:i w:val="false"/>
          <w:color w:val="000000"/>
          <w:sz w:val="28"/>
        </w:rPr>
        <w:t>
</w:t>
      </w:r>
      <w:r>
        <w:rPr>
          <w:rFonts w:ascii="Times New Roman"/>
          <w:b w:val="false"/>
          <w:i w:val="false"/>
          <w:color w:val="000000"/>
          <w:sz w:val="28"/>
        </w:rPr>
        <w:t xml:space="preserve">
      ***кешендік сыныбы бойынша/по комплексному классу: элита-рекорд/элита-рекорд, элита/элита – ауыл шаруашылығы малдарының экстерьер, сыртқы көрініс, тұқым қуу сапасы мен өнімділігі бойынша бағалы санаттары, талаптар бойынша бағаланған I класс малдарынан жоғары (ұпайлары бойынша)/ценные по экстерьеру, конституции, наследственным качествам и продуктивности категория сельскохозяйственных животных, превышающих по требованию (по баллам) животных I-ого бонитировочного класса; </w:t>
      </w:r>
      <w:r>
        <w:br/>
      </w:r>
      <w:r>
        <w:rPr>
          <w:rFonts w:ascii="Times New Roman"/>
          <w:b w:val="false"/>
          <w:i w:val="false"/>
          <w:color w:val="000000"/>
          <w:sz w:val="28"/>
        </w:rPr>
        <w:t>
</w:t>
      </w:r>
      <w:r>
        <w:rPr>
          <w:rFonts w:ascii="Times New Roman"/>
          <w:b w:val="false"/>
          <w:i w:val="false"/>
          <w:color w:val="000000"/>
          <w:sz w:val="28"/>
        </w:rPr>
        <w:t>
      I және II сыныптағы малдар/I и II классы животных – бағалау нәтижесінде алынған ұпайлар қосындысының көрсеткішіне тән малдар санаты/категория животных с учетом суммы полученных баллов при бонитировке (асыл тұқымды малдардың мемлекеттік тіркеліміне енген барлық малдарға сәйкес/соответствуют всем животным включенным в государственный регистр племенных животных);</w:t>
      </w:r>
      <w:r>
        <w:br/>
      </w:r>
      <w:r>
        <w:rPr>
          <w:rFonts w:ascii="Times New Roman"/>
          <w:b w:val="false"/>
          <w:i w:val="false"/>
          <w:color w:val="000000"/>
          <w:sz w:val="28"/>
        </w:rPr>
        <w:t>
 </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1" w:id="76"/>
          <w:p>
            <w:pPr>
              <w:spacing w:after="20"/>
              <w:ind w:left="20"/>
              <w:jc w:val="both"/>
            </w:pPr>
            <w:r>
              <w:rPr>
                <w:rFonts w:ascii="Times New Roman"/>
                <w:b w:val="false"/>
                <w:i w:val="false"/>
                <w:color w:val="000000"/>
                <w:sz w:val="20"/>
              </w:rPr>
              <w:t>
Приложение 2</w:t>
            </w:r>
            <w:r>
              <w:br/>
            </w:r>
            <w:r>
              <w:rPr>
                <w:rFonts w:ascii="Times New Roman"/>
                <w:b w:val="false"/>
                <w:i w:val="false"/>
                <w:color w:val="000000"/>
                <w:sz w:val="20"/>
              </w:rPr>
              <w:t>
к приказу Министра</w:t>
            </w:r>
            <w:r>
              <w:br/>
            </w:r>
            <w:r>
              <w:rPr>
                <w:rFonts w:ascii="Times New Roman"/>
                <w:b w:val="false"/>
                <w:i w:val="false"/>
                <w:color w:val="000000"/>
                <w:sz w:val="20"/>
              </w:rPr>
              <w:t>
сельского хозяйства</w:t>
            </w:r>
            <w:r>
              <w:br/>
            </w:r>
            <w:r>
              <w:rPr>
                <w:rFonts w:ascii="Times New Roman"/>
                <w:b w:val="false"/>
                <w:i w:val="false"/>
                <w:color w:val="000000"/>
                <w:sz w:val="20"/>
              </w:rPr>
              <w:t>
Республики Казахстан</w:t>
            </w:r>
            <w:r>
              <w:br/>
            </w:r>
            <w:r>
              <w:rPr>
                <w:rFonts w:ascii="Times New Roman"/>
                <w:b w:val="false"/>
                <w:i w:val="false"/>
                <w:color w:val="000000"/>
                <w:sz w:val="20"/>
              </w:rPr>
              <w:t>
от 3 октября 2014 года № 3-3/503</w:t>
            </w:r>
          </w:p>
          <w:bookmarkEnd w:id="76"/>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2" w:id="77"/>
          <w:p>
            <w:pPr>
              <w:spacing w:after="20"/>
              <w:ind w:left="20"/>
              <w:jc w:val="both"/>
            </w:pPr>
            <w:r>
              <w:rPr>
                <w:rFonts w:ascii="Times New Roman"/>
                <w:b w:val="false"/>
                <w:i w:val="false"/>
                <w:color w:val="000000"/>
                <w:sz w:val="20"/>
              </w:rPr>
              <w:t>
Приложение 2</w:t>
            </w:r>
            <w:r>
              <w:br/>
            </w:r>
            <w:r>
              <w:rPr>
                <w:rFonts w:ascii="Times New Roman"/>
                <w:b w:val="false"/>
                <w:i w:val="false"/>
                <w:color w:val="000000"/>
                <w:sz w:val="20"/>
              </w:rPr>
              <w:t>
к правилам ведения</w:t>
            </w:r>
            <w:r>
              <w:br/>
            </w:r>
            <w:r>
              <w:rPr>
                <w:rFonts w:ascii="Times New Roman"/>
                <w:b w:val="false"/>
                <w:i w:val="false"/>
                <w:color w:val="000000"/>
                <w:sz w:val="20"/>
              </w:rPr>
              <w:t>
государственного регистра</w:t>
            </w:r>
            <w:r>
              <w:br/>
            </w:r>
            <w:r>
              <w:rPr>
                <w:rFonts w:ascii="Times New Roman"/>
                <w:b w:val="false"/>
                <w:i w:val="false"/>
                <w:color w:val="000000"/>
                <w:sz w:val="20"/>
              </w:rPr>
              <w:t>
племенных животных</w:t>
            </w:r>
          </w:p>
          <w:bookmarkEnd w:id="77"/>
        </w:tc>
      </w:tr>
    </w:tbl>
    <w:bookmarkStart w:name="z163" w:id="78"/>
    <w:p>
      <w:pPr>
        <w:spacing w:after="0"/>
        <w:ind w:left="0"/>
        <w:jc w:val="both"/>
      </w:pPr>
      <w:r>
        <w:rPr>
          <w:rFonts w:ascii="Times New Roman"/>
          <w:b w:val="false"/>
          <w:i w:val="false"/>
          <w:color w:val="000000"/>
          <w:sz w:val="28"/>
        </w:rPr>
        <w:t>
      Әкімшілік деректерді жинауға арналған нысан</w:t>
      </w:r>
      <w:r>
        <w:br/>
      </w:r>
      <w:r>
        <w:rPr>
          <w:rFonts w:ascii="Times New Roman"/>
          <w:b w:val="false"/>
          <w:i w:val="false"/>
          <w:color w:val="000000"/>
          <w:sz w:val="28"/>
        </w:rPr>
        <w:t>
</w:t>
      </w:r>
      <w:r>
        <w:rPr>
          <w:rFonts w:ascii="Times New Roman"/>
          <w:b w:val="false"/>
          <w:i w:val="false"/>
          <w:color w:val="000000"/>
          <w:sz w:val="28"/>
        </w:rPr>
        <w:t>
      форма, предназначенная для сбора административных данных</w:t>
      </w:r>
    </w:p>
    <w:bookmarkEnd w:id="78"/>
    <w:bookmarkStart w:name="z165" w:id="79"/>
    <w:p>
      <w:pPr>
        <w:spacing w:after="0"/>
        <w:ind w:left="0"/>
        <w:jc w:val="left"/>
      </w:pPr>
      <w:r>
        <w:rPr>
          <w:rFonts w:ascii="Times New Roman"/>
          <w:b/>
          <w:i w:val="false"/>
          <w:color w:val="000000"/>
        </w:rPr>
        <w:t xml:space="preserve"> 
Асыл тұқымды қойларды есепке алу ведомосі</w:t>
      </w:r>
    </w:p>
    <w:bookmarkEnd w:id="79"/>
    <w:bookmarkStart w:name="z166" w:id="80"/>
    <w:p>
      <w:pPr>
        <w:spacing w:after="0"/>
        <w:ind w:left="0"/>
        <w:jc w:val="left"/>
      </w:pPr>
      <w:r>
        <w:rPr>
          <w:rFonts w:ascii="Times New Roman"/>
          <w:b/>
          <w:i w:val="false"/>
          <w:color w:val="000000"/>
        </w:rPr>
        <w:t xml:space="preserve"> 
Ведомость учета племенных овец </w:t>
      </w:r>
    </w:p>
    <w:bookmarkEnd w:id="80"/>
    <w:bookmarkStart w:name="z167" w:id="81"/>
    <w:p>
      <w:pPr>
        <w:spacing w:after="0"/>
        <w:ind w:left="0"/>
        <w:jc w:val="both"/>
      </w:pPr>
      <w:r>
        <w:rPr>
          <w:rFonts w:ascii="Times New Roman"/>
          <w:b w:val="false"/>
          <w:i w:val="false"/>
          <w:color w:val="000000"/>
          <w:sz w:val="28"/>
        </w:rPr>
        <w:t>
      Есепті кезең 20___ж.</w:t>
      </w:r>
      <w:r>
        <w:br/>
      </w:r>
      <w:r>
        <w:rPr>
          <w:rFonts w:ascii="Times New Roman"/>
          <w:b w:val="false"/>
          <w:i w:val="false"/>
          <w:color w:val="000000"/>
          <w:sz w:val="28"/>
        </w:rPr>
        <w:t>
</w:t>
      </w:r>
      <w:r>
        <w:rPr>
          <w:rFonts w:ascii="Times New Roman"/>
          <w:b w:val="false"/>
          <w:i w:val="false"/>
          <w:color w:val="000000"/>
          <w:sz w:val="28"/>
        </w:rPr>
        <w:t>
      Отчетный период 20 ___г.</w:t>
      </w:r>
    </w:p>
    <w:bookmarkEnd w:id="81"/>
    <w:bookmarkStart w:name="z169" w:id="82"/>
    <w:p>
      <w:pPr>
        <w:spacing w:after="0"/>
        <w:ind w:left="0"/>
        <w:jc w:val="both"/>
      </w:pPr>
      <w:r>
        <w:rPr>
          <w:rFonts w:ascii="Times New Roman"/>
          <w:b w:val="false"/>
          <w:i w:val="false"/>
          <w:color w:val="000000"/>
          <w:sz w:val="28"/>
        </w:rPr>
        <w:t>
      Индексі № 2ТВ нысаны</w:t>
      </w:r>
      <w:r>
        <w:br/>
      </w:r>
      <w:r>
        <w:rPr>
          <w:rFonts w:ascii="Times New Roman"/>
          <w:b w:val="false"/>
          <w:i w:val="false"/>
          <w:color w:val="000000"/>
          <w:sz w:val="28"/>
        </w:rPr>
        <w:t>
</w:t>
      </w:r>
      <w:r>
        <w:rPr>
          <w:rFonts w:ascii="Times New Roman"/>
          <w:b w:val="false"/>
          <w:i w:val="false"/>
          <w:color w:val="000000"/>
          <w:sz w:val="28"/>
        </w:rPr>
        <w:t>
      Индекс Форма № 2 – ВУ</w:t>
      </w:r>
      <w:r>
        <w:br/>
      </w:r>
      <w:r>
        <w:rPr>
          <w:rFonts w:ascii="Times New Roman"/>
          <w:b w:val="false"/>
          <w:i w:val="false"/>
          <w:color w:val="000000"/>
          <w:sz w:val="28"/>
        </w:rPr>
        <w:t>
</w:t>
      </w:r>
      <w:r>
        <w:rPr>
          <w:rFonts w:ascii="Times New Roman"/>
          <w:b w:val="false"/>
          <w:i w:val="false"/>
          <w:color w:val="000000"/>
          <w:sz w:val="28"/>
        </w:rPr>
        <w:t>
      Кезеңділігі: жылдық</w:t>
      </w:r>
      <w:r>
        <w:br/>
      </w:r>
      <w:r>
        <w:rPr>
          <w:rFonts w:ascii="Times New Roman"/>
          <w:b w:val="false"/>
          <w:i w:val="false"/>
          <w:color w:val="000000"/>
          <w:sz w:val="28"/>
        </w:rPr>
        <w:t>
</w:t>
      </w:r>
      <w:r>
        <w:rPr>
          <w:rFonts w:ascii="Times New Roman"/>
          <w:b w:val="false"/>
          <w:i w:val="false"/>
          <w:color w:val="000000"/>
          <w:sz w:val="28"/>
        </w:rPr>
        <w:t>
      Периодичность: годовая</w:t>
      </w:r>
      <w:r>
        <w:br/>
      </w:r>
      <w:r>
        <w:rPr>
          <w:rFonts w:ascii="Times New Roman"/>
          <w:b w:val="false"/>
          <w:i w:val="false"/>
          <w:color w:val="000000"/>
          <w:sz w:val="28"/>
        </w:rPr>
        <w:t>
</w:t>
      </w:r>
      <w:r>
        <w:rPr>
          <w:rFonts w:ascii="Times New Roman"/>
          <w:b w:val="false"/>
          <w:i w:val="false"/>
          <w:color w:val="000000"/>
          <w:sz w:val="28"/>
        </w:rPr>
        <w:t>
      Ұсынады:</w:t>
      </w:r>
      <w:r>
        <w:br/>
      </w:r>
      <w:r>
        <w:rPr>
          <w:rFonts w:ascii="Times New Roman"/>
          <w:b w:val="false"/>
          <w:i w:val="false"/>
          <w:color w:val="000000"/>
          <w:sz w:val="28"/>
        </w:rPr>
        <w:t>
      1) 
</w:t>
      </w:r>
      <w:r>
        <w:rPr>
          <w:rFonts w:ascii="Times New Roman"/>
          <w:b w:val="false"/>
          <w:i w:val="false"/>
          <w:color w:val="000000"/>
          <w:sz w:val="28"/>
        </w:rPr>
        <w:t>
субъектілер немесе жеке және заңды тұлғалар есепті аудандық жергілікті атқарушы органының ауыл шаруашылығы бөліміне есеп беру кезеңі жылдан кейінгі жылдың 15 қаңтарынан кеш емес;</w:t>
      </w:r>
      <w:r>
        <w:br/>
      </w:r>
      <w:r>
        <w:rPr>
          <w:rFonts w:ascii="Times New Roman"/>
          <w:b w:val="false"/>
          <w:i w:val="false"/>
          <w:color w:val="000000"/>
          <w:sz w:val="28"/>
        </w:rPr>
        <w:t>
      2) 
</w:t>
      </w:r>
      <w:r>
        <w:rPr>
          <w:rFonts w:ascii="Times New Roman"/>
          <w:b w:val="false"/>
          <w:i w:val="false"/>
          <w:color w:val="000000"/>
          <w:sz w:val="28"/>
        </w:rPr>
        <w:t>
облыстардың, Астана және Алматы қалаларының жергілікті атқарушы органдарының Басқармалары жыл сайын есепті Министрлікке есеп беру кезеңі жылдан кейінгі жылдың 10 ақпанынан кеш емес.</w:t>
      </w:r>
      <w:r>
        <w:br/>
      </w:r>
      <w:r>
        <w:rPr>
          <w:rFonts w:ascii="Times New Roman"/>
          <w:b w:val="false"/>
          <w:i w:val="false"/>
          <w:color w:val="000000"/>
          <w:sz w:val="28"/>
        </w:rPr>
        <w:t>
</w:t>
      </w:r>
      <w:r>
        <w:rPr>
          <w:rFonts w:ascii="Times New Roman"/>
          <w:b w:val="false"/>
          <w:i w:val="false"/>
          <w:color w:val="000000"/>
          <w:sz w:val="28"/>
        </w:rPr>
        <w:t>
      Представляют:</w:t>
      </w:r>
      <w:r>
        <w:br/>
      </w:r>
      <w:r>
        <w:rPr>
          <w:rFonts w:ascii="Times New Roman"/>
          <w:b w:val="false"/>
          <w:i w:val="false"/>
          <w:color w:val="000000"/>
          <w:sz w:val="28"/>
        </w:rPr>
        <w:t>
      1) 
</w:t>
      </w:r>
      <w:r>
        <w:rPr>
          <w:rFonts w:ascii="Times New Roman"/>
          <w:b w:val="false"/>
          <w:i w:val="false"/>
          <w:color w:val="000000"/>
          <w:sz w:val="28"/>
        </w:rPr>
        <w:t>
субъекты или физические и юридические лица, представляют отчеты в отдел сельского хозяйства местного исполнительного органа района, в сроки не позднее 15 января года, следующего за отчетным годом;</w:t>
      </w:r>
      <w:r>
        <w:br/>
      </w:r>
      <w:r>
        <w:rPr>
          <w:rFonts w:ascii="Times New Roman"/>
          <w:b w:val="false"/>
          <w:i w:val="false"/>
          <w:color w:val="000000"/>
          <w:sz w:val="28"/>
        </w:rPr>
        <w:t>
      2) 
</w:t>
      </w:r>
      <w:r>
        <w:rPr>
          <w:rFonts w:ascii="Times New Roman"/>
          <w:b w:val="false"/>
          <w:i w:val="false"/>
          <w:color w:val="000000"/>
          <w:sz w:val="28"/>
        </w:rPr>
        <w:t>
Управления местных исполнительных органов областей, городов Астана и Алматы представляют ежегодный отчет в Министерство, в сроки ежегодно не позднее 10 февраля следующего за отчетным годом.</w:t>
      </w:r>
      <w:r>
        <w:br/>
      </w:r>
      <w:r>
        <w:rPr>
          <w:rFonts w:ascii="Times New Roman"/>
          <w:b w:val="false"/>
          <w:i w:val="false"/>
          <w:color w:val="000000"/>
          <w:sz w:val="28"/>
        </w:rPr>
        <w:t>
</w:t>
      </w:r>
      <w:r>
        <w:rPr>
          <w:rFonts w:ascii="Times New Roman"/>
          <w:b w:val="false"/>
          <w:i w:val="false"/>
          <w:color w:val="000000"/>
          <w:sz w:val="28"/>
        </w:rPr>
        <w:t>
      Шаруашылық атауы</w:t>
      </w:r>
      <w:r>
        <w:br/>
      </w:r>
      <w:r>
        <w:rPr>
          <w:rFonts w:ascii="Times New Roman"/>
          <w:b w:val="false"/>
          <w:i w:val="false"/>
          <w:color w:val="000000"/>
          <w:sz w:val="28"/>
        </w:rPr>
        <w:t>
</w:t>
      </w:r>
      <w:r>
        <w:rPr>
          <w:rFonts w:ascii="Times New Roman"/>
          <w:b w:val="false"/>
          <w:i w:val="false"/>
          <w:color w:val="000000"/>
          <w:sz w:val="28"/>
        </w:rPr>
        <w:t>
      Наименование хозяйства_________________________________________</w:t>
      </w:r>
      <w:r>
        <w:br/>
      </w:r>
      <w:r>
        <w:rPr>
          <w:rFonts w:ascii="Times New Roman"/>
          <w:b w:val="false"/>
          <w:i w:val="false"/>
          <w:color w:val="000000"/>
          <w:sz w:val="28"/>
        </w:rPr>
        <w:t>
</w:t>
      </w:r>
      <w:r>
        <w:rPr>
          <w:rFonts w:ascii="Times New Roman"/>
          <w:b w:val="false"/>
          <w:i w:val="false"/>
          <w:color w:val="000000"/>
          <w:sz w:val="28"/>
        </w:rPr>
        <w:t>
      ӘАОЖ коды</w:t>
      </w:r>
      <w:r>
        <w:br/>
      </w:r>
      <w:r>
        <w:rPr>
          <w:rFonts w:ascii="Times New Roman"/>
          <w:b w:val="false"/>
          <w:i w:val="false"/>
          <w:color w:val="000000"/>
          <w:sz w:val="28"/>
        </w:rPr>
        <w:t>
</w:t>
      </w:r>
      <w:r>
        <w:rPr>
          <w:rFonts w:ascii="Times New Roman"/>
          <w:b w:val="false"/>
          <w:i w:val="false"/>
          <w:color w:val="000000"/>
          <w:sz w:val="28"/>
        </w:rPr>
        <w:t>
      Код КАТО 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Мәртебесі </w:t>
      </w:r>
      <w:r>
        <w:br/>
      </w:r>
      <w:r>
        <w:rPr>
          <w:rFonts w:ascii="Times New Roman"/>
          <w:b w:val="false"/>
          <w:i w:val="false"/>
          <w:color w:val="000000"/>
          <w:sz w:val="28"/>
        </w:rPr>
        <w:t>
</w:t>
      </w:r>
      <w:r>
        <w:rPr>
          <w:rFonts w:ascii="Times New Roman"/>
          <w:b w:val="false"/>
          <w:i w:val="false"/>
          <w:color w:val="000000"/>
          <w:sz w:val="28"/>
        </w:rPr>
        <w:t>
      Статус _________________________________________</w:t>
      </w:r>
      <w:r>
        <w:br/>
      </w:r>
      <w:r>
        <w:rPr>
          <w:rFonts w:ascii="Times New Roman"/>
          <w:b w:val="false"/>
          <w:i w:val="false"/>
          <w:color w:val="000000"/>
          <w:sz w:val="28"/>
        </w:rPr>
        <w:t>
</w:t>
      </w:r>
      <w:r>
        <w:rPr>
          <w:rFonts w:ascii="Times New Roman"/>
          <w:b w:val="false"/>
          <w:i w:val="false"/>
          <w:color w:val="000000"/>
          <w:sz w:val="28"/>
        </w:rPr>
        <w:t>
      Аудан</w:t>
      </w:r>
      <w:r>
        <w:br/>
      </w:r>
      <w:r>
        <w:rPr>
          <w:rFonts w:ascii="Times New Roman"/>
          <w:b w:val="false"/>
          <w:i w:val="false"/>
          <w:color w:val="000000"/>
          <w:sz w:val="28"/>
        </w:rPr>
        <w:t>
</w:t>
      </w:r>
      <w:r>
        <w:rPr>
          <w:rFonts w:ascii="Times New Roman"/>
          <w:b w:val="false"/>
          <w:i w:val="false"/>
          <w:color w:val="000000"/>
          <w:sz w:val="28"/>
        </w:rPr>
        <w:t>
      Район __________________________________________</w:t>
      </w:r>
      <w:r>
        <w:br/>
      </w:r>
      <w:r>
        <w:rPr>
          <w:rFonts w:ascii="Times New Roman"/>
          <w:b w:val="false"/>
          <w:i w:val="false"/>
          <w:color w:val="000000"/>
          <w:sz w:val="28"/>
        </w:rPr>
        <w:t>
</w:t>
      </w:r>
      <w:r>
        <w:rPr>
          <w:rFonts w:ascii="Times New Roman"/>
          <w:b w:val="false"/>
          <w:i w:val="false"/>
          <w:color w:val="000000"/>
          <w:sz w:val="28"/>
        </w:rPr>
        <w:t>
      Облыс</w:t>
      </w:r>
      <w:r>
        <w:br/>
      </w:r>
      <w:r>
        <w:rPr>
          <w:rFonts w:ascii="Times New Roman"/>
          <w:b w:val="false"/>
          <w:i w:val="false"/>
          <w:color w:val="000000"/>
          <w:sz w:val="28"/>
        </w:rPr>
        <w:t>
</w:t>
      </w:r>
      <w:r>
        <w:rPr>
          <w:rFonts w:ascii="Times New Roman"/>
          <w:b w:val="false"/>
          <w:i w:val="false"/>
          <w:color w:val="000000"/>
          <w:sz w:val="28"/>
        </w:rPr>
        <w:t>
      Область __________________________________________</w:t>
      </w:r>
      <w:r>
        <w:br/>
      </w:r>
      <w:r>
        <w:rPr>
          <w:rFonts w:ascii="Times New Roman"/>
          <w:b w:val="false"/>
          <w:i w:val="false"/>
          <w:color w:val="000000"/>
          <w:sz w:val="28"/>
        </w:rPr>
        <w:t>
</w:t>
      </w:r>
      <w:r>
        <w:rPr>
          <w:rFonts w:ascii="Times New Roman"/>
          <w:b w:val="false"/>
          <w:i w:val="false"/>
          <w:color w:val="000000"/>
          <w:sz w:val="28"/>
        </w:rPr>
        <w:t>
      Түсі (түрі)</w:t>
      </w:r>
      <w:r>
        <w:br/>
      </w:r>
      <w:r>
        <w:rPr>
          <w:rFonts w:ascii="Times New Roman"/>
          <w:b w:val="false"/>
          <w:i w:val="false"/>
          <w:color w:val="000000"/>
          <w:sz w:val="28"/>
        </w:rPr>
        <w:t>
</w:t>
      </w:r>
      <w:r>
        <w:rPr>
          <w:rFonts w:ascii="Times New Roman"/>
          <w:b w:val="false"/>
          <w:i w:val="false"/>
          <w:color w:val="000000"/>
          <w:sz w:val="28"/>
        </w:rPr>
        <w:t>
      Расцветка __________________________________________</w:t>
      </w:r>
      <w:r>
        <w:br/>
      </w:r>
      <w:r>
        <w:rPr>
          <w:rFonts w:ascii="Times New Roman"/>
          <w:b w:val="false"/>
          <w:i w:val="false"/>
          <w:color w:val="000000"/>
          <w:sz w:val="28"/>
        </w:rPr>
        <w:t>
 </w:t>
      </w:r>
    </w:p>
    <w:bookmarkEnd w:id="82"/>
    <w:bookmarkStart w:name="z191" w:id="83"/>
    <w:p>
      <w:pPr>
        <w:spacing w:after="0"/>
        <w:ind w:left="0"/>
        <w:jc w:val="left"/>
      </w:pPr>
      <w:r>
        <w:rPr>
          <w:rFonts w:ascii="Times New Roman"/>
          <w:b/>
          <w:i w:val="false"/>
          <w:color w:val="000000"/>
        </w:rPr>
        <w:t xml:space="preserve"> 
Асыл тұқымды қойларды есепке алу ведомосі</w:t>
      </w:r>
    </w:p>
    <w:bookmarkEnd w:id="83"/>
    <w:bookmarkStart w:name="z192" w:id="84"/>
    <w:p>
      <w:pPr>
        <w:spacing w:after="0"/>
        <w:ind w:left="0"/>
        <w:jc w:val="left"/>
      </w:pPr>
      <w:r>
        <w:rPr>
          <w:rFonts w:ascii="Times New Roman"/>
          <w:b/>
          <w:i w:val="false"/>
          <w:color w:val="000000"/>
        </w:rPr>
        <w:t xml:space="preserve"> 
Ведомость учета племенных овец </w:t>
      </w:r>
      <w:r>
        <w:br/>
      </w:r>
      <w:r>
        <w:rPr>
          <w:rFonts w:ascii="Times New Roman"/>
          <w:b/>
          <w:i w:val="false"/>
          <w:color w:val="000000"/>
        </w:rPr>
        <w:t>
 </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8"/>
        <w:gridCol w:w="576"/>
        <w:gridCol w:w="576"/>
        <w:gridCol w:w="576"/>
        <w:gridCol w:w="930"/>
        <w:gridCol w:w="894"/>
        <w:gridCol w:w="681"/>
        <w:gridCol w:w="576"/>
        <w:gridCol w:w="737"/>
        <w:gridCol w:w="576"/>
        <w:gridCol w:w="576"/>
        <w:gridCol w:w="895"/>
        <w:gridCol w:w="895"/>
        <w:gridCol w:w="895"/>
        <w:gridCol w:w="1059"/>
      </w:tblGrid>
      <w:tr>
        <w:trPr>
          <w:trHeight w:val="30" w:hRule="atLeast"/>
        </w:trPr>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85"/>
          <w:p>
            <w:pPr>
              <w:spacing w:after="20"/>
              <w:ind w:left="20"/>
              <w:jc w:val="both"/>
            </w:pPr>
            <w:r>
              <w:rPr>
                <w:rFonts w:ascii="Times New Roman"/>
                <w:b w:val="false"/>
                <w:i w:val="false"/>
                <w:color w:val="000000"/>
                <w:sz w:val="20"/>
              </w:rPr>
              <w:t>
</w:t>
            </w:r>
            <w:r>
              <w:rPr>
                <w:rFonts w:ascii="Times New Roman"/>
                <w:b w:val="false"/>
                <w:i w:val="false"/>
                <w:color w:val="000000"/>
                <w:sz w:val="20"/>
              </w:rPr>
              <w:t>Жастық-жыныстық топтар</w:t>
            </w:r>
            <w:r>
              <w:br/>
            </w:r>
            <w:r>
              <w:rPr>
                <w:rFonts w:ascii="Times New Roman"/>
                <w:b w:val="false"/>
                <w:i w:val="false"/>
                <w:color w:val="000000"/>
                <w:sz w:val="20"/>
              </w:rPr>
              <w:t>
</w:t>
            </w:r>
            <w:r>
              <w:rPr>
                <w:rFonts w:ascii="Times New Roman"/>
                <w:b w:val="false"/>
                <w:i w:val="false"/>
                <w:color w:val="000000"/>
                <w:sz w:val="20"/>
              </w:rPr>
              <w:t>Половозрастные группы</w:t>
            </w:r>
          </w:p>
          <w:bookmarkEnd w:id="85"/>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86"/>
          <w:p>
            <w:pPr>
              <w:spacing w:after="20"/>
              <w:ind w:left="20"/>
              <w:jc w:val="both"/>
            </w:pPr>
            <w:r>
              <w:rPr>
                <w:rFonts w:ascii="Times New Roman"/>
                <w:b w:val="false"/>
                <w:i w:val="false"/>
                <w:color w:val="000000"/>
                <w:sz w:val="20"/>
              </w:rPr>
              <w:t>
</w:t>
            </w:r>
            <w:r>
              <w:rPr>
                <w:rFonts w:ascii="Times New Roman"/>
                <w:b w:val="false"/>
                <w:i w:val="false"/>
                <w:color w:val="000000"/>
                <w:sz w:val="20"/>
              </w:rPr>
              <w:t>Жолдың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строки</w:t>
            </w:r>
          </w:p>
          <w:bookmarkEnd w:id="86"/>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87"/>
          <w:p>
            <w:pPr>
              <w:spacing w:after="20"/>
              <w:ind w:left="20"/>
              <w:jc w:val="both"/>
            </w:pPr>
            <w:r>
              <w:rPr>
                <w:rFonts w:ascii="Times New Roman"/>
                <w:b w:val="false"/>
                <w:i w:val="false"/>
                <w:color w:val="000000"/>
                <w:sz w:val="20"/>
              </w:rPr>
              <w:t>
</w:t>
            </w:r>
            <w:r>
              <w:rPr>
                <w:rFonts w:ascii="Times New Roman"/>
                <w:b w:val="false"/>
                <w:i w:val="false"/>
                <w:color w:val="000000"/>
                <w:sz w:val="20"/>
              </w:rPr>
              <w:t>Барлы</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ғы, бас</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голов</w:t>
            </w:r>
          </w:p>
          <w:bookmarkEnd w:id="87"/>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88"/>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bookmarkEnd w:id="88"/>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89"/>
          <w:p>
            <w:pPr>
              <w:spacing w:after="20"/>
              <w:ind w:left="20"/>
              <w:jc w:val="both"/>
            </w:pPr>
            <w:r>
              <w:rPr>
                <w:rFonts w:ascii="Times New Roman"/>
                <w:b w:val="false"/>
                <w:i w:val="false"/>
                <w:color w:val="000000"/>
                <w:sz w:val="20"/>
              </w:rPr>
              <w:t>
</w:t>
            </w:r>
            <w:r>
              <w:rPr>
                <w:rFonts w:ascii="Times New Roman"/>
                <w:b w:val="false"/>
                <w:i w:val="false"/>
                <w:color w:val="000000"/>
                <w:sz w:val="20"/>
              </w:rPr>
              <w:t>Бар малдың асыл тұқымдық кітабында жазылғаны</w:t>
            </w:r>
            <w:r>
              <w:br/>
            </w:r>
            <w:r>
              <w:rPr>
                <w:rFonts w:ascii="Times New Roman"/>
                <w:b w:val="false"/>
                <w:i w:val="false"/>
                <w:color w:val="000000"/>
                <w:sz w:val="20"/>
              </w:rPr>
              <w:t>
</w:t>
            </w:r>
            <w:r>
              <w:rPr>
                <w:rFonts w:ascii="Times New Roman"/>
                <w:b w:val="false"/>
                <w:i w:val="false"/>
                <w:color w:val="000000"/>
                <w:sz w:val="20"/>
              </w:rPr>
              <w:t>Из наличия записано в племенной книге</w:t>
            </w:r>
          </w:p>
          <w:bookmarkEnd w:id="8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тұқымдығы бойынша, бас</w:t>
            </w:r>
            <w:r>
              <w:br/>
            </w:r>
            <w:r>
              <w:rPr>
                <w:rFonts w:ascii="Times New Roman"/>
                <w:b w:val="false"/>
                <w:i w:val="false"/>
                <w:color w:val="000000"/>
                <w:sz w:val="20"/>
              </w:rPr>
              <w:t>
</w:t>
            </w:r>
            <w:r>
              <w:rPr>
                <w:rFonts w:ascii="Times New Roman"/>
                <w:b w:val="false"/>
                <w:i w:val="false"/>
                <w:color w:val="000000"/>
                <w:sz w:val="20"/>
              </w:rPr>
              <w:t>по породности, голов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сыныптары бойынша, бас</w:t>
            </w:r>
            <w:r>
              <w:br/>
            </w:r>
            <w:r>
              <w:rPr>
                <w:rFonts w:ascii="Times New Roman"/>
                <w:b w:val="false"/>
                <w:i w:val="false"/>
                <w:color w:val="000000"/>
                <w:sz w:val="20"/>
              </w:rPr>
              <w:t>
</w:t>
            </w:r>
            <w:r>
              <w:rPr>
                <w:rFonts w:ascii="Times New Roman"/>
                <w:b w:val="false"/>
                <w:i w:val="false"/>
                <w:color w:val="000000"/>
                <w:sz w:val="20"/>
              </w:rPr>
              <w:t>по классам, голов</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тұқымды</w:t>
            </w:r>
            <w:r>
              <w:br/>
            </w:r>
            <w:r>
              <w:rPr>
                <w:rFonts w:ascii="Times New Roman"/>
                <w:b w:val="false"/>
                <w:i w:val="false"/>
                <w:color w:val="000000"/>
                <w:sz w:val="20"/>
              </w:rPr>
              <w:t>
</w:t>
            </w:r>
            <w:r>
              <w:rPr>
                <w:rFonts w:ascii="Times New Roman"/>
                <w:b w:val="false"/>
                <w:i w:val="false"/>
                <w:color w:val="000000"/>
                <w:sz w:val="20"/>
              </w:rPr>
              <w:t>чисто породные</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тұқымдығы бойынша бөлінбеген</w:t>
            </w:r>
            <w:r>
              <w:br/>
            </w:r>
            <w:r>
              <w:rPr>
                <w:rFonts w:ascii="Times New Roman"/>
                <w:b w:val="false"/>
                <w:i w:val="false"/>
                <w:color w:val="000000"/>
                <w:sz w:val="20"/>
              </w:rPr>
              <w:t>
</w:t>
            </w:r>
            <w:r>
              <w:rPr>
                <w:rFonts w:ascii="Times New Roman"/>
                <w:b w:val="false"/>
                <w:i w:val="false"/>
                <w:color w:val="000000"/>
                <w:sz w:val="20"/>
              </w:rPr>
              <w:t>не распределен по породности</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сыныптары бойынша бөлінбеген</w:t>
            </w:r>
            <w:r>
              <w:br/>
            </w:r>
            <w:r>
              <w:rPr>
                <w:rFonts w:ascii="Times New Roman"/>
                <w:b w:val="false"/>
                <w:i w:val="false"/>
                <w:color w:val="000000"/>
                <w:sz w:val="20"/>
              </w:rPr>
              <w:t>
</w:t>
            </w:r>
            <w:r>
              <w:rPr>
                <w:rFonts w:ascii="Times New Roman"/>
                <w:b w:val="false"/>
                <w:i w:val="false"/>
                <w:color w:val="000000"/>
                <w:sz w:val="20"/>
              </w:rPr>
              <w:t>не распределен по классам</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w:t>
            </w:r>
            <w:r>
              <w:rPr>
                <w:rFonts w:ascii="Times New Roman"/>
                <w:b w:val="false"/>
                <w:i w:val="false"/>
                <w:color w:val="000000"/>
                <w:sz w:val="20"/>
              </w:rPr>
              <w:t>всего, голов</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жылы</w:t>
            </w:r>
            <w:r>
              <w:br/>
            </w:r>
            <w:r>
              <w:rPr>
                <w:rFonts w:ascii="Times New Roman"/>
                <w:b w:val="false"/>
                <w:i w:val="false"/>
                <w:color w:val="000000"/>
                <w:sz w:val="20"/>
              </w:rPr>
              <w:t>
</w:t>
            </w:r>
            <w:r>
              <w:rPr>
                <w:rFonts w:ascii="Times New Roman"/>
                <w:b w:val="false"/>
                <w:i w:val="false"/>
                <w:color w:val="000000"/>
                <w:sz w:val="20"/>
              </w:rPr>
              <w:t>в том числе в отчетном году</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90"/>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90"/>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91"/>
          <w:p>
            <w:pPr>
              <w:spacing w:after="20"/>
              <w:ind w:left="20"/>
              <w:jc w:val="both"/>
            </w:pPr>
            <w:r>
              <w:rPr>
                <w:rFonts w:ascii="Times New Roman"/>
                <w:b w:val="false"/>
                <w:i w:val="false"/>
                <w:color w:val="000000"/>
                <w:sz w:val="20"/>
              </w:rPr>
              <w:t>
</w:t>
            </w: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bookmarkEnd w:id="91"/>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92"/>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bookmarkEnd w:id="92"/>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93"/>
          <w:p>
            <w:pPr>
              <w:spacing w:after="20"/>
              <w:ind w:left="20"/>
              <w:jc w:val="both"/>
            </w:pPr>
            <w:r>
              <w:rPr>
                <w:rFonts w:ascii="Times New Roman"/>
                <w:b w:val="false"/>
                <w:i w:val="false"/>
                <w:color w:val="000000"/>
                <w:sz w:val="20"/>
              </w:rPr>
              <w:t>
</w:t>
            </w:r>
            <w:r>
              <w:rPr>
                <w:rFonts w:ascii="Times New Roman"/>
                <w:b w:val="false"/>
                <w:i w:val="false"/>
                <w:color w:val="000000"/>
                <w:sz w:val="20"/>
              </w:rPr>
              <w:t>қошқарлар</w:t>
            </w:r>
            <w:r>
              <w:br/>
            </w:r>
            <w:r>
              <w:rPr>
                <w:rFonts w:ascii="Times New Roman"/>
                <w:b w:val="false"/>
                <w:i w:val="false"/>
                <w:color w:val="000000"/>
                <w:sz w:val="20"/>
              </w:rPr>
              <w:t>
</w:t>
            </w:r>
            <w:r>
              <w:rPr>
                <w:rFonts w:ascii="Times New Roman"/>
                <w:b w:val="false"/>
                <w:i w:val="false"/>
                <w:color w:val="000000"/>
                <w:sz w:val="20"/>
              </w:rPr>
              <w:t>бараны-производители</w:t>
            </w:r>
          </w:p>
          <w:bookmarkEnd w:id="93"/>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94"/>
          <w:p>
            <w:pPr>
              <w:spacing w:after="20"/>
              <w:ind w:left="20"/>
              <w:jc w:val="both"/>
            </w:pPr>
            <w:r>
              <w:rPr>
                <w:rFonts w:ascii="Times New Roman"/>
                <w:b w:val="false"/>
                <w:i w:val="false"/>
                <w:color w:val="000000"/>
                <w:sz w:val="20"/>
              </w:rPr>
              <w:t>
</w:t>
            </w:r>
            <w:r>
              <w:rPr>
                <w:rFonts w:ascii="Times New Roman"/>
                <w:b w:val="false"/>
                <w:i w:val="false"/>
                <w:color w:val="000000"/>
                <w:sz w:val="20"/>
              </w:rPr>
              <w:t>саулық қойлар</w:t>
            </w:r>
            <w:r>
              <w:br/>
            </w:r>
            <w:r>
              <w:rPr>
                <w:rFonts w:ascii="Times New Roman"/>
                <w:b w:val="false"/>
                <w:i w:val="false"/>
                <w:color w:val="000000"/>
                <w:sz w:val="20"/>
              </w:rPr>
              <w:t>
</w:t>
            </w:r>
            <w:r>
              <w:rPr>
                <w:rFonts w:ascii="Times New Roman"/>
                <w:b w:val="false"/>
                <w:i w:val="false"/>
                <w:color w:val="000000"/>
                <w:sz w:val="20"/>
              </w:rPr>
              <w:t>овцематки</w:t>
            </w:r>
          </w:p>
          <w:bookmarkEnd w:id="94"/>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95"/>
          <w:p>
            <w:pPr>
              <w:spacing w:after="20"/>
              <w:ind w:left="20"/>
              <w:jc w:val="both"/>
            </w:pPr>
            <w:r>
              <w:rPr>
                <w:rFonts w:ascii="Times New Roman"/>
                <w:b w:val="false"/>
                <w:i w:val="false"/>
                <w:color w:val="000000"/>
                <w:sz w:val="20"/>
              </w:rPr>
              <w:t>
</w:t>
            </w:r>
            <w:r>
              <w:rPr>
                <w:rFonts w:ascii="Times New Roman"/>
                <w:b w:val="false"/>
                <w:i w:val="false"/>
                <w:color w:val="000000"/>
                <w:sz w:val="20"/>
              </w:rPr>
              <w:t>1 жастан үлкен еркек тоқтылар</w:t>
            </w:r>
            <w:r>
              <w:br/>
            </w:r>
            <w:r>
              <w:rPr>
                <w:rFonts w:ascii="Times New Roman"/>
                <w:b w:val="false"/>
                <w:i w:val="false"/>
                <w:color w:val="000000"/>
                <w:sz w:val="20"/>
              </w:rPr>
              <w:t>
</w:t>
            </w:r>
            <w:r>
              <w:rPr>
                <w:rFonts w:ascii="Times New Roman"/>
                <w:b w:val="false"/>
                <w:i w:val="false"/>
                <w:color w:val="000000"/>
                <w:sz w:val="20"/>
              </w:rPr>
              <w:t>баранчики старше 1 года</w:t>
            </w:r>
          </w:p>
          <w:bookmarkEnd w:id="95"/>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96"/>
          <w:p>
            <w:pPr>
              <w:spacing w:after="20"/>
              <w:ind w:left="20"/>
              <w:jc w:val="both"/>
            </w:pPr>
            <w:r>
              <w:rPr>
                <w:rFonts w:ascii="Times New Roman"/>
                <w:b w:val="false"/>
                <w:i w:val="false"/>
                <w:color w:val="000000"/>
                <w:sz w:val="20"/>
              </w:rPr>
              <w:t>
</w:t>
            </w:r>
            <w:r>
              <w:rPr>
                <w:rFonts w:ascii="Times New Roman"/>
                <w:b w:val="false"/>
                <w:i w:val="false"/>
                <w:color w:val="000000"/>
                <w:sz w:val="20"/>
              </w:rPr>
              <w:t>1 жастан үлкен ұрғашы тоқтылар</w:t>
            </w:r>
            <w:r>
              <w:br/>
            </w:r>
            <w:r>
              <w:rPr>
                <w:rFonts w:ascii="Times New Roman"/>
                <w:b w:val="false"/>
                <w:i w:val="false"/>
                <w:color w:val="000000"/>
                <w:sz w:val="20"/>
              </w:rPr>
              <w:t>
</w:t>
            </w:r>
            <w:r>
              <w:rPr>
                <w:rFonts w:ascii="Times New Roman"/>
                <w:b w:val="false"/>
                <w:i w:val="false"/>
                <w:color w:val="000000"/>
                <w:sz w:val="20"/>
              </w:rPr>
              <w:t>ярки старше 1 года</w:t>
            </w:r>
          </w:p>
          <w:bookmarkEnd w:id="96"/>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айдан 1 жасқа дейінгі ұрғашы тоқтылары </w:t>
            </w:r>
            <w:r>
              <w:br/>
            </w:r>
            <w:r>
              <w:rPr>
                <w:rFonts w:ascii="Times New Roman"/>
                <w:b w:val="false"/>
                <w:i w:val="false"/>
                <w:color w:val="000000"/>
                <w:sz w:val="20"/>
              </w:rPr>
              <w:t>
</w:t>
            </w:r>
            <w:r>
              <w:rPr>
                <w:rFonts w:ascii="Times New Roman"/>
                <w:b w:val="false"/>
                <w:i w:val="false"/>
                <w:color w:val="000000"/>
                <w:sz w:val="20"/>
              </w:rPr>
              <w:t>ярочки от 6 месяцев до 1 года</w:t>
            </w:r>
          </w:p>
          <w:bookmarkEnd w:id="97"/>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98"/>
          <w:p>
            <w:pPr>
              <w:spacing w:after="20"/>
              <w:ind w:left="20"/>
              <w:jc w:val="both"/>
            </w:pPr>
            <w:r>
              <w:rPr>
                <w:rFonts w:ascii="Times New Roman"/>
                <w:b w:val="false"/>
                <w:i w:val="false"/>
                <w:color w:val="000000"/>
                <w:sz w:val="20"/>
              </w:rPr>
              <w:t>
</w:t>
            </w:r>
            <w:r>
              <w:rPr>
                <w:rFonts w:ascii="Times New Roman"/>
                <w:b w:val="false"/>
                <w:i w:val="false"/>
                <w:color w:val="000000"/>
                <w:sz w:val="20"/>
              </w:rPr>
              <w:t>6 айдан 1 жасқа дейінгі тоқтылар</w:t>
            </w:r>
            <w:r>
              <w:br/>
            </w:r>
            <w:r>
              <w:rPr>
                <w:rFonts w:ascii="Times New Roman"/>
                <w:b w:val="false"/>
                <w:i w:val="false"/>
                <w:color w:val="000000"/>
                <w:sz w:val="20"/>
              </w:rPr>
              <w:t>
</w:t>
            </w:r>
            <w:r>
              <w:rPr>
                <w:rFonts w:ascii="Times New Roman"/>
                <w:b w:val="false"/>
                <w:i w:val="false"/>
                <w:color w:val="000000"/>
                <w:sz w:val="20"/>
              </w:rPr>
              <w:t>баранчики от 6 месяцев до 1 года</w:t>
            </w:r>
          </w:p>
          <w:bookmarkEnd w:id="98"/>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99"/>
          <w:p>
            <w:pPr>
              <w:spacing w:after="20"/>
              <w:ind w:left="20"/>
              <w:jc w:val="both"/>
            </w:pPr>
            <w:r>
              <w:rPr>
                <w:rFonts w:ascii="Times New Roman"/>
                <w:b w:val="false"/>
                <w:i w:val="false"/>
                <w:color w:val="000000"/>
                <w:sz w:val="20"/>
              </w:rPr>
              <w:t>
</w:t>
            </w:r>
            <w:r>
              <w:rPr>
                <w:rFonts w:ascii="Times New Roman"/>
                <w:b w:val="false"/>
                <w:i w:val="false"/>
                <w:color w:val="000000"/>
                <w:sz w:val="20"/>
              </w:rPr>
              <w:t>6 айға дейінгі қозылар (еркек)</w:t>
            </w:r>
            <w:r>
              <w:br/>
            </w:r>
            <w:r>
              <w:rPr>
                <w:rFonts w:ascii="Times New Roman"/>
                <w:b w:val="false"/>
                <w:i w:val="false"/>
                <w:color w:val="000000"/>
                <w:sz w:val="20"/>
              </w:rPr>
              <w:t>
</w:t>
            </w:r>
            <w:r>
              <w:rPr>
                <w:rFonts w:ascii="Times New Roman"/>
                <w:b w:val="false"/>
                <w:i w:val="false"/>
                <w:color w:val="000000"/>
                <w:sz w:val="20"/>
              </w:rPr>
              <w:t>ягнята до 6 месяцев (самец)</w:t>
            </w:r>
          </w:p>
          <w:bookmarkEnd w:id="99"/>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00"/>
          <w:p>
            <w:pPr>
              <w:spacing w:after="20"/>
              <w:ind w:left="20"/>
              <w:jc w:val="both"/>
            </w:pPr>
            <w:r>
              <w:rPr>
                <w:rFonts w:ascii="Times New Roman"/>
                <w:b w:val="false"/>
                <w:i w:val="false"/>
                <w:color w:val="000000"/>
                <w:sz w:val="20"/>
              </w:rPr>
              <w:t>
</w:t>
            </w:r>
            <w:r>
              <w:rPr>
                <w:rFonts w:ascii="Times New Roman"/>
                <w:b w:val="false"/>
                <w:i w:val="false"/>
                <w:color w:val="000000"/>
                <w:sz w:val="20"/>
              </w:rPr>
              <w:t>6 айға дейінгі қозылар (ұрғашы)</w:t>
            </w:r>
            <w:r>
              <w:br/>
            </w:r>
            <w:r>
              <w:rPr>
                <w:rFonts w:ascii="Times New Roman"/>
                <w:b w:val="false"/>
                <w:i w:val="false"/>
                <w:color w:val="000000"/>
                <w:sz w:val="20"/>
              </w:rPr>
              <w:t>
</w:t>
            </w:r>
            <w:r>
              <w:rPr>
                <w:rFonts w:ascii="Times New Roman"/>
                <w:b w:val="false"/>
                <w:i w:val="false"/>
                <w:color w:val="000000"/>
                <w:sz w:val="20"/>
              </w:rPr>
              <w:t xml:space="preserve">ягнята до 6 месяцев (самка) </w:t>
            </w:r>
          </w:p>
          <w:bookmarkEnd w:id="100"/>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8" w:id="101"/>
    <w:p>
      <w:pPr>
        <w:spacing w:after="0"/>
        <w:ind w:left="0"/>
        <w:jc w:val="both"/>
      </w:pPr>
      <w:r>
        <w:rPr>
          <w:rFonts w:ascii="Times New Roman"/>
          <w:b w:val="false"/>
          <w:i w:val="false"/>
          <w:color w:val="000000"/>
          <w:sz w:val="28"/>
        </w:rPr>
        <w:t>
      Тапсырды:</w:t>
      </w:r>
      <w:r>
        <w:br/>
      </w:r>
      <w:r>
        <w:rPr>
          <w:rFonts w:ascii="Times New Roman"/>
          <w:b w:val="false"/>
          <w:i w:val="false"/>
          <w:color w:val="000000"/>
          <w:sz w:val="28"/>
        </w:rPr>
        <w:t>
      Сдал: __________________________________________________</w:t>
      </w:r>
      <w:r>
        <w:br/>
      </w:r>
      <w:r>
        <w:rPr>
          <w:rFonts w:ascii="Times New Roman"/>
          <w:b w:val="false"/>
          <w:i w:val="false"/>
          <w:color w:val="000000"/>
          <w:sz w:val="28"/>
        </w:rPr>
        <w:t>
      ТАӘ қолы күні</w:t>
      </w:r>
      <w:r>
        <w:br/>
      </w:r>
      <w:r>
        <w:rPr>
          <w:rFonts w:ascii="Times New Roman"/>
          <w:b w:val="false"/>
          <w:i w:val="false"/>
          <w:color w:val="000000"/>
          <w:sz w:val="28"/>
        </w:rPr>
        <w:t>
      ФИО подпись дата</w:t>
      </w:r>
      <w:r>
        <w:br/>
      </w:r>
      <w:r>
        <w:rPr>
          <w:rFonts w:ascii="Times New Roman"/>
          <w:b w:val="false"/>
          <w:i w:val="false"/>
          <w:color w:val="000000"/>
          <w:sz w:val="28"/>
        </w:rPr>
        <w:t>
      МО</w:t>
      </w:r>
      <w:r>
        <w:br/>
      </w:r>
      <w:r>
        <w:rPr>
          <w:rFonts w:ascii="Times New Roman"/>
          <w:b w:val="false"/>
          <w:i w:val="false"/>
          <w:color w:val="000000"/>
          <w:sz w:val="28"/>
        </w:rPr>
        <w:t>
      МП</w:t>
      </w:r>
      <w:r>
        <w:br/>
      </w:r>
      <w:r>
        <w:rPr>
          <w:rFonts w:ascii="Times New Roman"/>
          <w:b w:val="false"/>
          <w:i w:val="false"/>
          <w:color w:val="000000"/>
          <w:sz w:val="28"/>
        </w:rPr>
        <w:t xml:space="preserve">
      Ескертпе/Примечание: Асыл тұқымды қойларды есепке алу ведомосінің нысандарын толтыру бойынша түсіндірме/Пояснение по заполнению форм ведомости учета племенных овец </w:t>
      </w:r>
      <w:r>
        <w:br/>
      </w:r>
      <w:r>
        <w:rPr>
          <w:rFonts w:ascii="Times New Roman"/>
          <w:b w:val="false"/>
          <w:i w:val="false"/>
          <w:color w:val="000000"/>
          <w:sz w:val="28"/>
        </w:rPr>
        <w:t>
</w:t>
      </w:r>
      <w:r>
        <w:rPr>
          <w:rFonts w:ascii="Times New Roman"/>
          <w:b w:val="false"/>
          <w:i w:val="false"/>
          <w:color w:val="000000"/>
          <w:sz w:val="28"/>
        </w:rPr>
        <w:t>
      № 2 ТВ нысаны мынадай түрде толтырылады/ Форма 2-ВУ заполняется следующим образом:</w:t>
      </w:r>
      <w:r>
        <w:br/>
      </w:r>
      <w:r>
        <w:rPr>
          <w:rFonts w:ascii="Times New Roman"/>
          <w:b w:val="false"/>
          <w:i w:val="false"/>
          <w:color w:val="000000"/>
          <w:sz w:val="28"/>
        </w:rPr>
        <w:t>
</w:t>
      </w:r>
      <w:r>
        <w:rPr>
          <w:rFonts w:ascii="Times New Roman"/>
          <w:b w:val="false"/>
          <w:i w:val="false"/>
          <w:color w:val="000000"/>
          <w:sz w:val="28"/>
        </w:rPr>
        <w:t>
      1-бағанадағы 1, 2, 3, 4, 5, 6, 7, 8, 9 - жолдарда асыл тұқымды қойлардың басы көрсетіледі/ в строках 1, 2, 3, 4, 5, 6, 7, 8, 9 в графе 1 указывается поголовье племенных овец;</w:t>
      </w:r>
      <w:r>
        <w:br/>
      </w:r>
      <w:r>
        <w:rPr>
          <w:rFonts w:ascii="Times New Roman"/>
          <w:b w:val="false"/>
          <w:i w:val="false"/>
          <w:color w:val="000000"/>
          <w:sz w:val="28"/>
        </w:rPr>
        <w:t>
</w:t>
      </w:r>
      <w:r>
        <w:rPr>
          <w:rFonts w:ascii="Times New Roman"/>
          <w:b w:val="false"/>
          <w:i w:val="false"/>
          <w:color w:val="000000"/>
          <w:sz w:val="28"/>
        </w:rPr>
        <w:t>
      2-бағанадағы 1, 2, 3, 4, 5, 6, 7, 8, 9 - жолдарда таза тұқымды асыл тұқымды қойлардың саны көрсетіледі/ в строках 1, 2, 3, 4, 5, 6, 7, 8, 9 в графе 2 указывается численность чистопородных племенных овец;</w:t>
      </w:r>
      <w:r>
        <w:br/>
      </w:r>
      <w:r>
        <w:rPr>
          <w:rFonts w:ascii="Times New Roman"/>
          <w:b w:val="false"/>
          <w:i w:val="false"/>
          <w:color w:val="000000"/>
          <w:sz w:val="28"/>
        </w:rPr>
        <w:t>
</w:t>
      </w:r>
      <w:r>
        <w:rPr>
          <w:rFonts w:ascii="Times New Roman"/>
          <w:b w:val="false"/>
          <w:i w:val="false"/>
          <w:color w:val="000000"/>
          <w:sz w:val="28"/>
        </w:rPr>
        <w:t>
      3-бағанадағы 1, 2, 3, 4, 5, 6, 7, 8, 9 - жолдарда асыл тұқымды қойлардың IV ұрпақтағы будандарының саны көрсетіледі/ в строках 1, 2, 3, 4, 5, 6, 7, 8, 9 в графе 3 указывается численность помесей IV поколения племенных овец;</w:t>
      </w:r>
      <w:r>
        <w:br/>
      </w:r>
      <w:r>
        <w:rPr>
          <w:rFonts w:ascii="Times New Roman"/>
          <w:b w:val="false"/>
          <w:i w:val="false"/>
          <w:color w:val="000000"/>
          <w:sz w:val="28"/>
        </w:rPr>
        <w:t>
</w:t>
      </w:r>
      <w:r>
        <w:rPr>
          <w:rFonts w:ascii="Times New Roman"/>
          <w:b w:val="false"/>
          <w:i w:val="false"/>
          <w:color w:val="000000"/>
          <w:sz w:val="28"/>
        </w:rPr>
        <w:t>
      4-бағанадағы 1, 2, 3, 4, 5, 6, 7, 8, 9 - жолдарда асыл тұқымды қаракөл қойлардың III ұрпақтағы будандарының саны көрсетіледі/ в строках 1, 2, 3, 4, 5, 6, 7, 8, 9 в графе 4 указывается численность помесей ІІІ поколения племенных овец;</w:t>
      </w:r>
      <w:r>
        <w:br/>
      </w:r>
      <w:r>
        <w:rPr>
          <w:rFonts w:ascii="Times New Roman"/>
          <w:b w:val="false"/>
          <w:i w:val="false"/>
          <w:color w:val="000000"/>
          <w:sz w:val="28"/>
        </w:rPr>
        <w:t>
</w:t>
      </w:r>
      <w:r>
        <w:rPr>
          <w:rFonts w:ascii="Times New Roman"/>
          <w:b w:val="false"/>
          <w:i w:val="false"/>
          <w:color w:val="000000"/>
          <w:sz w:val="28"/>
        </w:rPr>
        <w:t>
      5-бағанадағы 1, 2, 3, 4, 5, 6, 7, 8, 9 -жолдарда асыл тұқымды қойлардың II ұрпақтағы будандарының саны көрсетіледі/ в строках 1, 2, 3, 4, 5, 6, 7, 8, 9 в графе 5 указывается численность помесей ІІ поколения племенных овец;</w:t>
      </w:r>
      <w:r>
        <w:br/>
      </w:r>
      <w:r>
        <w:rPr>
          <w:rFonts w:ascii="Times New Roman"/>
          <w:b w:val="false"/>
          <w:i w:val="false"/>
          <w:color w:val="000000"/>
          <w:sz w:val="28"/>
        </w:rPr>
        <w:t>
</w:t>
      </w:r>
      <w:r>
        <w:rPr>
          <w:rFonts w:ascii="Times New Roman"/>
          <w:b w:val="false"/>
          <w:i w:val="false"/>
          <w:color w:val="000000"/>
          <w:sz w:val="28"/>
        </w:rPr>
        <w:t>
      6-бағанадағы 1, 2, 3, 4, 5, 6, 7, 8, 9 - жолдарда асыл тұқымды қойлардың I ұрпақтағы будандарының саны көрсетіледі/ в строках 1, 2, 3, 4, 5, 6, 7, 8, 9 в графе 6 указывается численность помесей І поколения племенных овец;</w:t>
      </w:r>
      <w:r>
        <w:br/>
      </w:r>
      <w:r>
        <w:rPr>
          <w:rFonts w:ascii="Times New Roman"/>
          <w:b w:val="false"/>
          <w:i w:val="false"/>
          <w:color w:val="000000"/>
          <w:sz w:val="28"/>
        </w:rPr>
        <w:t>
</w:t>
      </w:r>
      <w:r>
        <w:rPr>
          <w:rFonts w:ascii="Times New Roman"/>
          <w:b w:val="false"/>
          <w:i w:val="false"/>
          <w:color w:val="000000"/>
          <w:sz w:val="28"/>
        </w:rPr>
        <w:t>
      7-бағанадағы 1, 2, 3, 4, 5, 6, 7, 8, 9 - жолдарда тұқымдығы бойынша бөлінбеген асыл тұқымды қойлардың саны көрсетіледі/ в строках 1, 2, 3, 4, 5, 6, 7, 8, 9 в графе 7 указывается численность племенных овец не распределенных по породности;</w:t>
      </w:r>
      <w:r>
        <w:br/>
      </w:r>
      <w:r>
        <w:rPr>
          <w:rFonts w:ascii="Times New Roman"/>
          <w:b w:val="false"/>
          <w:i w:val="false"/>
          <w:color w:val="000000"/>
          <w:sz w:val="28"/>
        </w:rPr>
        <w:t>
</w:t>
      </w:r>
      <w:r>
        <w:rPr>
          <w:rFonts w:ascii="Times New Roman"/>
          <w:b w:val="false"/>
          <w:i w:val="false"/>
          <w:color w:val="000000"/>
          <w:sz w:val="28"/>
        </w:rPr>
        <w:t>
      8-бағанадағы 1, 2, 3, 4, 5 - жолдарда элита кешенді сыныбы бойынша асыл тұқымды қойлардың саны көрсетіледі/ в строках 1, 2, 3, 4, 5 в графе 8 указывается численность племенных овец по комплексному классу – элита;</w:t>
      </w:r>
      <w:r>
        <w:br/>
      </w:r>
      <w:r>
        <w:rPr>
          <w:rFonts w:ascii="Times New Roman"/>
          <w:b w:val="false"/>
          <w:i w:val="false"/>
          <w:color w:val="000000"/>
          <w:sz w:val="28"/>
        </w:rPr>
        <w:t>
</w:t>
      </w:r>
      <w:r>
        <w:rPr>
          <w:rFonts w:ascii="Times New Roman"/>
          <w:b w:val="false"/>
          <w:i w:val="false"/>
          <w:color w:val="000000"/>
          <w:sz w:val="28"/>
        </w:rPr>
        <w:t>
      9-бағанадағы 1, 2, 3, 4, 5 - жолдарда І кешенді сыныбы бойынша асыл тұқымды қойлардың саны көрсетіледі/ в строках 1, 2, 3, 4, 5 в графе 9 указывается численность племенных овец комплексному классу - І;</w:t>
      </w:r>
      <w:r>
        <w:br/>
      </w:r>
      <w:r>
        <w:rPr>
          <w:rFonts w:ascii="Times New Roman"/>
          <w:b w:val="false"/>
          <w:i w:val="false"/>
          <w:color w:val="000000"/>
          <w:sz w:val="28"/>
        </w:rPr>
        <w:t>
</w:t>
      </w:r>
      <w:r>
        <w:rPr>
          <w:rFonts w:ascii="Times New Roman"/>
          <w:b w:val="false"/>
          <w:i w:val="false"/>
          <w:color w:val="000000"/>
          <w:sz w:val="28"/>
        </w:rPr>
        <w:t>
      10-бағанадағы 1, 2, 3, 4, 5 - жолдарда ІІ кешенді сыныбы бойынша асыл тұқымды қойлардың саны көрсетіледі/ в строках 1, 2, 3, 4, 5 в графе 10 указывается численность племенных овец по комплексному классу – ІІ;</w:t>
      </w:r>
      <w:r>
        <w:br/>
      </w:r>
      <w:r>
        <w:rPr>
          <w:rFonts w:ascii="Times New Roman"/>
          <w:b w:val="false"/>
          <w:i w:val="false"/>
          <w:color w:val="000000"/>
          <w:sz w:val="28"/>
        </w:rPr>
        <w:t>
</w:t>
      </w:r>
      <w:r>
        <w:rPr>
          <w:rFonts w:ascii="Times New Roman"/>
          <w:b w:val="false"/>
          <w:i w:val="false"/>
          <w:color w:val="000000"/>
          <w:sz w:val="28"/>
        </w:rPr>
        <w:t>
      11-бағанадағы 1, 2, 3, 4, 5 - жолдарда сыныптары бойынша бөлінбеген асыл тұқымды қойлардың саны көрсетіледі/ в строках 1, 2, 3, 4, 5 в графе 11 указывается численность племенных овец не распределеных по классам;</w:t>
      </w:r>
      <w:r>
        <w:br/>
      </w:r>
      <w:r>
        <w:rPr>
          <w:rFonts w:ascii="Times New Roman"/>
          <w:b w:val="false"/>
          <w:i w:val="false"/>
          <w:color w:val="000000"/>
          <w:sz w:val="28"/>
        </w:rPr>
        <w:t>
</w:t>
      </w:r>
      <w:r>
        <w:rPr>
          <w:rFonts w:ascii="Times New Roman"/>
          <w:b w:val="false"/>
          <w:i w:val="false"/>
          <w:color w:val="000000"/>
          <w:sz w:val="28"/>
        </w:rPr>
        <w:t>
      12-бағанадағы 1, 2, 3-жолдарда асыл тұқымдық кітабында жазылған асыл тұқымды қойлардың саны көрсетіледі/ в строках 1, 2, 3 в графе 12 указывается численность племенных овец записанных в племенной книге;</w:t>
      </w:r>
      <w:r>
        <w:br/>
      </w:r>
      <w:r>
        <w:rPr>
          <w:rFonts w:ascii="Times New Roman"/>
          <w:b w:val="false"/>
          <w:i w:val="false"/>
          <w:color w:val="000000"/>
          <w:sz w:val="28"/>
        </w:rPr>
        <w:t>
</w:t>
      </w:r>
      <w:r>
        <w:rPr>
          <w:rFonts w:ascii="Times New Roman"/>
          <w:b w:val="false"/>
          <w:i w:val="false"/>
          <w:color w:val="000000"/>
          <w:sz w:val="28"/>
        </w:rPr>
        <w:t>
      13-бағанадағы 1, 2, 3-жолдарда есепті жылда асыл тұқымдық кітабында жазылған асыл тұқымды қойлардың саны көрсетіледі/ в строках 1, 2, 3 в графе 13 указывается численность племенных овец записанных в племенной книге в отчетном году.</w:t>
      </w:r>
      <w:r>
        <w:br/>
      </w:r>
      <w:r>
        <w:rPr>
          <w:rFonts w:ascii="Times New Roman"/>
          <w:b w:val="false"/>
          <w:i w:val="false"/>
          <w:color w:val="000000"/>
          <w:sz w:val="28"/>
        </w:rPr>
        <w:t>
 </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33" w:id="102"/>
          <w:p>
            <w:pPr>
              <w:spacing w:after="20"/>
              <w:ind w:left="20"/>
              <w:jc w:val="both"/>
            </w:pPr>
            <w:r>
              <w:rPr>
                <w:rFonts w:ascii="Times New Roman"/>
                <w:b w:val="false"/>
                <w:i w:val="false"/>
                <w:color w:val="000000"/>
                <w:sz w:val="20"/>
              </w:rPr>
              <w:t>
Приложение 3</w:t>
            </w:r>
            <w:r>
              <w:br/>
            </w:r>
            <w:r>
              <w:rPr>
                <w:rFonts w:ascii="Times New Roman"/>
                <w:b w:val="false"/>
                <w:i w:val="false"/>
                <w:color w:val="000000"/>
                <w:sz w:val="20"/>
              </w:rPr>
              <w:t>
к приказу Министра</w:t>
            </w:r>
            <w:r>
              <w:br/>
            </w:r>
            <w:r>
              <w:rPr>
                <w:rFonts w:ascii="Times New Roman"/>
                <w:b w:val="false"/>
                <w:i w:val="false"/>
                <w:color w:val="000000"/>
                <w:sz w:val="20"/>
              </w:rPr>
              <w:t>
сельского хозяйства</w:t>
            </w:r>
            <w:r>
              <w:br/>
            </w:r>
            <w:r>
              <w:rPr>
                <w:rFonts w:ascii="Times New Roman"/>
                <w:b w:val="false"/>
                <w:i w:val="false"/>
                <w:color w:val="000000"/>
                <w:sz w:val="20"/>
              </w:rPr>
              <w:t>
Республики Казахстан</w:t>
            </w:r>
            <w:r>
              <w:br/>
            </w:r>
            <w:r>
              <w:rPr>
                <w:rFonts w:ascii="Times New Roman"/>
                <w:b w:val="false"/>
                <w:i w:val="false"/>
                <w:color w:val="000000"/>
                <w:sz w:val="20"/>
              </w:rPr>
              <w:t>
от 3 октября 2014 года № 3-3/503</w:t>
            </w:r>
          </w:p>
          <w:bookmarkEnd w:id="102"/>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34" w:id="103"/>
          <w:p>
            <w:pPr>
              <w:spacing w:after="20"/>
              <w:ind w:left="20"/>
              <w:jc w:val="both"/>
            </w:pPr>
            <w:r>
              <w:rPr>
                <w:rFonts w:ascii="Times New Roman"/>
                <w:b w:val="false"/>
                <w:i w:val="false"/>
                <w:color w:val="000000"/>
                <w:sz w:val="20"/>
              </w:rPr>
              <w:t>
Приложение 3</w:t>
            </w:r>
            <w:r>
              <w:br/>
            </w:r>
            <w:r>
              <w:rPr>
                <w:rFonts w:ascii="Times New Roman"/>
                <w:b w:val="false"/>
                <w:i w:val="false"/>
                <w:color w:val="000000"/>
                <w:sz w:val="20"/>
              </w:rPr>
              <w:t>
к правилам ведения</w:t>
            </w:r>
            <w:r>
              <w:br/>
            </w:r>
            <w:r>
              <w:rPr>
                <w:rFonts w:ascii="Times New Roman"/>
                <w:b w:val="false"/>
                <w:i w:val="false"/>
                <w:color w:val="000000"/>
                <w:sz w:val="20"/>
              </w:rPr>
              <w:t>
государственного регистра</w:t>
            </w:r>
            <w:r>
              <w:br/>
            </w:r>
            <w:r>
              <w:rPr>
                <w:rFonts w:ascii="Times New Roman"/>
                <w:b w:val="false"/>
                <w:i w:val="false"/>
                <w:color w:val="000000"/>
                <w:sz w:val="20"/>
              </w:rPr>
              <w:t>
племенных животных</w:t>
            </w:r>
          </w:p>
          <w:bookmarkEnd w:id="103"/>
        </w:tc>
      </w:tr>
    </w:tbl>
    <w:bookmarkStart w:name="z235" w:id="104"/>
    <w:p>
      <w:pPr>
        <w:spacing w:after="0"/>
        <w:ind w:left="0"/>
        <w:jc w:val="both"/>
      </w:pPr>
      <w:r>
        <w:rPr>
          <w:rFonts w:ascii="Times New Roman"/>
          <w:b w:val="false"/>
          <w:i w:val="false"/>
          <w:color w:val="000000"/>
          <w:sz w:val="28"/>
        </w:rPr>
        <w:t>
      әкімшілік деректерді жинауға арналған нысан</w:t>
      </w:r>
      <w:r>
        <w:br/>
      </w:r>
      <w:r>
        <w:rPr>
          <w:rFonts w:ascii="Times New Roman"/>
          <w:b w:val="false"/>
          <w:i w:val="false"/>
          <w:color w:val="000000"/>
          <w:sz w:val="28"/>
        </w:rPr>
        <w:t>
</w:t>
      </w:r>
      <w:r>
        <w:rPr>
          <w:rFonts w:ascii="Times New Roman"/>
          <w:b w:val="false"/>
          <w:i w:val="false"/>
          <w:color w:val="000000"/>
          <w:sz w:val="28"/>
        </w:rPr>
        <w:t>
      форма, предназначенная для сбора административных данных</w:t>
      </w:r>
    </w:p>
    <w:bookmarkEnd w:id="104"/>
    <w:bookmarkStart w:name="z237" w:id="105"/>
    <w:p>
      <w:pPr>
        <w:spacing w:after="0"/>
        <w:ind w:left="0"/>
        <w:jc w:val="left"/>
      </w:pPr>
      <w:r>
        <w:rPr>
          <w:rFonts w:ascii="Times New Roman"/>
          <w:b/>
          <w:i w:val="false"/>
          <w:color w:val="000000"/>
        </w:rPr>
        <w:t xml:space="preserve"> 
Асыл тұқымды қаракөл қойларды есепке алу ведомосі</w:t>
      </w:r>
    </w:p>
    <w:bookmarkEnd w:id="105"/>
    <w:bookmarkStart w:name="z238" w:id="106"/>
    <w:p>
      <w:pPr>
        <w:spacing w:after="0"/>
        <w:ind w:left="0"/>
        <w:jc w:val="left"/>
      </w:pPr>
      <w:r>
        <w:rPr>
          <w:rFonts w:ascii="Times New Roman"/>
          <w:b/>
          <w:i w:val="false"/>
          <w:color w:val="000000"/>
        </w:rPr>
        <w:t xml:space="preserve"> 
Ведомость учета племенных овец каракульской породы</w:t>
      </w:r>
    </w:p>
    <w:bookmarkEnd w:id="106"/>
    <w:bookmarkStart w:name="z239" w:id="107"/>
    <w:p>
      <w:pPr>
        <w:spacing w:after="0"/>
        <w:ind w:left="0"/>
        <w:jc w:val="both"/>
      </w:pPr>
      <w:r>
        <w:rPr>
          <w:rFonts w:ascii="Times New Roman"/>
          <w:b w:val="false"/>
          <w:i w:val="false"/>
          <w:color w:val="000000"/>
          <w:sz w:val="28"/>
        </w:rPr>
        <w:t>
      Есепті кезең 20___ж.</w:t>
      </w:r>
      <w:r>
        <w:br/>
      </w:r>
      <w:r>
        <w:rPr>
          <w:rFonts w:ascii="Times New Roman"/>
          <w:b w:val="false"/>
          <w:i w:val="false"/>
          <w:color w:val="000000"/>
          <w:sz w:val="28"/>
        </w:rPr>
        <w:t>
</w:t>
      </w:r>
      <w:r>
        <w:rPr>
          <w:rFonts w:ascii="Times New Roman"/>
          <w:b w:val="false"/>
          <w:i w:val="false"/>
          <w:color w:val="000000"/>
          <w:sz w:val="28"/>
        </w:rPr>
        <w:t>
      Отчетный период 20 ___г.</w:t>
      </w:r>
    </w:p>
    <w:bookmarkEnd w:id="107"/>
    <w:bookmarkStart w:name="z241" w:id="108"/>
    <w:p>
      <w:pPr>
        <w:spacing w:after="0"/>
        <w:ind w:left="0"/>
        <w:jc w:val="both"/>
      </w:pPr>
      <w:r>
        <w:rPr>
          <w:rFonts w:ascii="Times New Roman"/>
          <w:b w:val="false"/>
          <w:i w:val="false"/>
          <w:color w:val="000000"/>
          <w:sz w:val="28"/>
        </w:rPr>
        <w:t>
      Индексі № 3 ТВ нысаны</w:t>
      </w:r>
      <w:r>
        <w:br/>
      </w:r>
      <w:r>
        <w:rPr>
          <w:rFonts w:ascii="Times New Roman"/>
          <w:b w:val="false"/>
          <w:i w:val="false"/>
          <w:color w:val="000000"/>
          <w:sz w:val="28"/>
        </w:rPr>
        <w:t>
</w:t>
      </w:r>
      <w:r>
        <w:rPr>
          <w:rFonts w:ascii="Times New Roman"/>
          <w:b w:val="false"/>
          <w:i w:val="false"/>
          <w:color w:val="000000"/>
          <w:sz w:val="28"/>
        </w:rPr>
        <w:t>
      Индекс Форма № 3 –ВУ</w:t>
      </w:r>
      <w:r>
        <w:br/>
      </w:r>
      <w:r>
        <w:rPr>
          <w:rFonts w:ascii="Times New Roman"/>
          <w:b w:val="false"/>
          <w:i w:val="false"/>
          <w:color w:val="000000"/>
          <w:sz w:val="28"/>
        </w:rPr>
        <w:t>
</w:t>
      </w:r>
      <w:r>
        <w:rPr>
          <w:rFonts w:ascii="Times New Roman"/>
          <w:b w:val="false"/>
          <w:i w:val="false"/>
          <w:color w:val="000000"/>
          <w:sz w:val="28"/>
        </w:rPr>
        <w:t>
      Кезеңділігі: жылдық</w:t>
      </w:r>
      <w:r>
        <w:br/>
      </w:r>
      <w:r>
        <w:rPr>
          <w:rFonts w:ascii="Times New Roman"/>
          <w:b w:val="false"/>
          <w:i w:val="false"/>
          <w:color w:val="000000"/>
          <w:sz w:val="28"/>
        </w:rPr>
        <w:t>
</w:t>
      </w:r>
      <w:r>
        <w:rPr>
          <w:rFonts w:ascii="Times New Roman"/>
          <w:b w:val="false"/>
          <w:i w:val="false"/>
          <w:color w:val="000000"/>
          <w:sz w:val="28"/>
        </w:rPr>
        <w:t>
      Периодичность: годовая</w:t>
      </w:r>
      <w:r>
        <w:br/>
      </w:r>
      <w:r>
        <w:rPr>
          <w:rFonts w:ascii="Times New Roman"/>
          <w:b w:val="false"/>
          <w:i w:val="false"/>
          <w:color w:val="000000"/>
          <w:sz w:val="28"/>
        </w:rPr>
        <w:t>
</w:t>
      </w:r>
      <w:r>
        <w:rPr>
          <w:rFonts w:ascii="Times New Roman"/>
          <w:b w:val="false"/>
          <w:i w:val="false"/>
          <w:color w:val="000000"/>
          <w:sz w:val="28"/>
        </w:rPr>
        <w:t>
      Ұсынады:</w:t>
      </w:r>
      <w:r>
        <w:br/>
      </w:r>
      <w:r>
        <w:rPr>
          <w:rFonts w:ascii="Times New Roman"/>
          <w:b w:val="false"/>
          <w:i w:val="false"/>
          <w:color w:val="000000"/>
          <w:sz w:val="28"/>
        </w:rPr>
        <w:t>
      1) 
</w:t>
      </w:r>
      <w:r>
        <w:rPr>
          <w:rFonts w:ascii="Times New Roman"/>
          <w:b w:val="false"/>
          <w:i w:val="false"/>
          <w:color w:val="000000"/>
          <w:sz w:val="28"/>
        </w:rPr>
        <w:t>
субъектілер немесе жеке және заңды тұлғалар есепті аудандық жергілікті атқарушы органының ауыл шаруашылығы бөліміне есеп беру кезеңі жылдан кейінгі жылдың 15 қаңтарынан кеш емес;</w:t>
      </w:r>
      <w:r>
        <w:br/>
      </w:r>
      <w:r>
        <w:rPr>
          <w:rFonts w:ascii="Times New Roman"/>
          <w:b w:val="false"/>
          <w:i w:val="false"/>
          <w:color w:val="000000"/>
          <w:sz w:val="28"/>
        </w:rPr>
        <w:t>
      2) 
</w:t>
      </w:r>
      <w:r>
        <w:rPr>
          <w:rFonts w:ascii="Times New Roman"/>
          <w:b w:val="false"/>
          <w:i w:val="false"/>
          <w:color w:val="000000"/>
          <w:sz w:val="28"/>
        </w:rPr>
        <w:t>
облыстардың, Астана және Алматы қалаларының жергілікті атқарушы органдарының Басқармалары жыл сайын есепті Министрлікке есеп беру кезеңі жылдан кейінгі жылдың 10 ақпанынан кеш емес.</w:t>
      </w:r>
      <w:r>
        <w:br/>
      </w:r>
      <w:r>
        <w:rPr>
          <w:rFonts w:ascii="Times New Roman"/>
          <w:b w:val="false"/>
          <w:i w:val="false"/>
          <w:color w:val="000000"/>
          <w:sz w:val="28"/>
        </w:rPr>
        <w:t>
</w:t>
      </w:r>
      <w:r>
        <w:rPr>
          <w:rFonts w:ascii="Times New Roman"/>
          <w:b w:val="false"/>
          <w:i w:val="false"/>
          <w:color w:val="000000"/>
          <w:sz w:val="28"/>
        </w:rPr>
        <w:t>
      Представляют:</w:t>
      </w:r>
      <w:r>
        <w:br/>
      </w:r>
      <w:r>
        <w:rPr>
          <w:rFonts w:ascii="Times New Roman"/>
          <w:b w:val="false"/>
          <w:i w:val="false"/>
          <w:color w:val="000000"/>
          <w:sz w:val="28"/>
        </w:rPr>
        <w:t>
      1) 
</w:t>
      </w:r>
      <w:r>
        <w:rPr>
          <w:rFonts w:ascii="Times New Roman"/>
          <w:b w:val="false"/>
          <w:i w:val="false"/>
          <w:color w:val="000000"/>
          <w:sz w:val="28"/>
        </w:rPr>
        <w:t>
субъекты или физические и юридические лица, представляют отчеты в отдел сельского хозяйства местного исполнительного органа района, в сроки не позднее 15 января года, следующего за отчетным годом;</w:t>
      </w:r>
      <w:r>
        <w:br/>
      </w:r>
      <w:r>
        <w:rPr>
          <w:rFonts w:ascii="Times New Roman"/>
          <w:b w:val="false"/>
          <w:i w:val="false"/>
          <w:color w:val="000000"/>
          <w:sz w:val="28"/>
        </w:rPr>
        <w:t>
      2) 
</w:t>
      </w:r>
      <w:r>
        <w:rPr>
          <w:rFonts w:ascii="Times New Roman"/>
          <w:b w:val="false"/>
          <w:i w:val="false"/>
          <w:color w:val="000000"/>
          <w:sz w:val="28"/>
        </w:rPr>
        <w:t>
Управления местных исполнительных органов областей, городов Астана и Алматы представляют ежегодный отчет в Министерство, в сроки ежегодно не позднее 10 февраля следующего за отчетным годом.</w:t>
      </w:r>
      <w:r>
        <w:br/>
      </w:r>
      <w:r>
        <w:rPr>
          <w:rFonts w:ascii="Times New Roman"/>
          <w:b w:val="false"/>
          <w:i w:val="false"/>
          <w:color w:val="000000"/>
          <w:sz w:val="28"/>
        </w:rPr>
        <w:t>
</w:t>
      </w:r>
      <w:r>
        <w:rPr>
          <w:rFonts w:ascii="Times New Roman"/>
          <w:b w:val="false"/>
          <w:i w:val="false"/>
          <w:color w:val="000000"/>
          <w:sz w:val="28"/>
        </w:rPr>
        <w:t>
      Шаруашылық атауы</w:t>
      </w:r>
      <w:r>
        <w:br/>
      </w:r>
      <w:r>
        <w:rPr>
          <w:rFonts w:ascii="Times New Roman"/>
          <w:b w:val="false"/>
          <w:i w:val="false"/>
          <w:color w:val="000000"/>
          <w:sz w:val="28"/>
        </w:rPr>
        <w:t>
</w:t>
      </w:r>
      <w:r>
        <w:rPr>
          <w:rFonts w:ascii="Times New Roman"/>
          <w:b w:val="false"/>
          <w:i w:val="false"/>
          <w:color w:val="000000"/>
          <w:sz w:val="28"/>
        </w:rPr>
        <w:t>
      Наименование хозяйства_________________________________________</w:t>
      </w:r>
      <w:r>
        <w:br/>
      </w:r>
      <w:r>
        <w:rPr>
          <w:rFonts w:ascii="Times New Roman"/>
          <w:b w:val="false"/>
          <w:i w:val="false"/>
          <w:color w:val="000000"/>
          <w:sz w:val="28"/>
        </w:rPr>
        <w:t>
</w:t>
      </w:r>
      <w:r>
        <w:rPr>
          <w:rFonts w:ascii="Times New Roman"/>
          <w:b w:val="false"/>
          <w:i w:val="false"/>
          <w:color w:val="000000"/>
          <w:sz w:val="28"/>
        </w:rPr>
        <w:t>
      ӘАОС коды</w:t>
      </w:r>
      <w:r>
        <w:br/>
      </w:r>
      <w:r>
        <w:rPr>
          <w:rFonts w:ascii="Times New Roman"/>
          <w:b w:val="false"/>
          <w:i w:val="false"/>
          <w:color w:val="000000"/>
          <w:sz w:val="28"/>
        </w:rPr>
        <w:t>
</w:t>
      </w:r>
      <w:r>
        <w:rPr>
          <w:rFonts w:ascii="Times New Roman"/>
          <w:b w:val="false"/>
          <w:i w:val="false"/>
          <w:color w:val="000000"/>
          <w:sz w:val="28"/>
        </w:rPr>
        <w:t>
      Код КАТО 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Мәртебесі </w:t>
      </w:r>
      <w:r>
        <w:br/>
      </w:r>
      <w:r>
        <w:rPr>
          <w:rFonts w:ascii="Times New Roman"/>
          <w:b w:val="false"/>
          <w:i w:val="false"/>
          <w:color w:val="000000"/>
          <w:sz w:val="28"/>
        </w:rPr>
        <w:t>
</w:t>
      </w:r>
      <w:r>
        <w:rPr>
          <w:rFonts w:ascii="Times New Roman"/>
          <w:b w:val="false"/>
          <w:i w:val="false"/>
          <w:color w:val="000000"/>
          <w:sz w:val="28"/>
        </w:rPr>
        <w:t>
      Статус_________________________________________</w:t>
      </w:r>
      <w:r>
        <w:br/>
      </w:r>
      <w:r>
        <w:rPr>
          <w:rFonts w:ascii="Times New Roman"/>
          <w:b w:val="false"/>
          <w:i w:val="false"/>
          <w:color w:val="000000"/>
          <w:sz w:val="28"/>
        </w:rPr>
        <w:t>
</w:t>
      </w:r>
      <w:r>
        <w:rPr>
          <w:rFonts w:ascii="Times New Roman"/>
          <w:b w:val="false"/>
          <w:i w:val="false"/>
          <w:color w:val="000000"/>
          <w:sz w:val="28"/>
        </w:rPr>
        <w:t>
      Аудан</w:t>
      </w:r>
      <w:r>
        <w:br/>
      </w:r>
      <w:r>
        <w:rPr>
          <w:rFonts w:ascii="Times New Roman"/>
          <w:b w:val="false"/>
          <w:i w:val="false"/>
          <w:color w:val="000000"/>
          <w:sz w:val="28"/>
        </w:rPr>
        <w:t>
</w:t>
      </w:r>
      <w:r>
        <w:rPr>
          <w:rFonts w:ascii="Times New Roman"/>
          <w:b w:val="false"/>
          <w:i w:val="false"/>
          <w:color w:val="000000"/>
          <w:sz w:val="28"/>
        </w:rPr>
        <w:t>
      Район_________________________________________</w:t>
      </w:r>
      <w:r>
        <w:br/>
      </w:r>
      <w:r>
        <w:rPr>
          <w:rFonts w:ascii="Times New Roman"/>
          <w:b w:val="false"/>
          <w:i w:val="false"/>
          <w:color w:val="000000"/>
          <w:sz w:val="28"/>
        </w:rPr>
        <w:t>
</w:t>
      </w:r>
      <w:r>
        <w:rPr>
          <w:rFonts w:ascii="Times New Roman"/>
          <w:b w:val="false"/>
          <w:i w:val="false"/>
          <w:color w:val="000000"/>
          <w:sz w:val="28"/>
        </w:rPr>
        <w:t>
      Облыс</w:t>
      </w:r>
      <w:r>
        <w:br/>
      </w:r>
      <w:r>
        <w:rPr>
          <w:rFonts w:ascii="Times New Roman"/>
          <w:b w:val="false"/>
          <w:i w:val="false"/>
          <w:color w:val="000000"/>
          <w:sz w:val="28"/>
        </w:rPr>
        <w:t>
</w:t>
      </w:r>
      <w:r>
        <w:rPr>
          <w:rFonts w:ascii="Times New Roman"/>
          <w:b w:val="false"/>
          <w:i w:val="false"/>
          <w:color w:val="000000"/>
          <w:sz w:val="28"/>
        </w:rPr>
        <w:t>
      Область _________________________________________</w:t>
      </w:r>
      <w:r>
        <w:br/>
      </w:r>
      <w:r>
        <w:rPr>
          <w:rFonts w:ascii="Times New Roman"/>
          <w:b w:val="false"/>
          <w:i w:val="false"/>
          <w:color w:val="000000"/>
          <w:sz w:val="28"/>
        </w:rPr>
        <w:t>
</w:t>
      </w:r>
      <w:r>
        <w:rPr>
          <w:rFonts w:ascii="Times New Roman"/>
          <w:b w:val="false"/>
          <w:i w:val="false"/>
          <w:color w:val="000000"/>
          <w:sz w:val="28"/>
        </w:rPr>
        <w:t>
      Өсірілетін тұқым</w:t>
      </w:r>
      <w:r>
        <w:br/>
      </w:r>
      <w:r>
        <w:rPr>
          <w:rFonts w:ascii="Times New Roman"/>
          <w:b w:val="false"/>
          <w:i w:val="false"/>
          <w:color w:val="000000"/>
          <w:sz w:val="28"/>
        </w:rPr>
        <w:t>
</w:t>
      </w:r>
      <w:r>
        <w:rPr>
          <w:rFonts w:ascii="Times New Roman"/>
          <w:b w:val="false"/>
          <w:i w:val="false"/>
          <w:color w:val="000000"/>
          <w:sz w:val="28"/>
        </w:rPr>
        <w:t>
      Разводимая порода_________________________________________</w:t>
      </w:r>
      <w:r>
        <w:br/>
      </w:r>
      <w:r>
        <w:rPr>
          <w:rFonts w:ascii="Times New Roman"/>
          <w:b w:val="false"/>
          <w:i w:val="false"/>
          <w:color w:val="000000"/>
          <w:sz w:val="28"/>
        </w:rPr>
        <w:t>
 </w:t>
      </w:r>
    </w:p>
    <w:bookmarkEnd w:id="108"/>
    <w:bookmarkStart w:name="z263" w:id="109"/>
    <w:p>
      <w:pPr>
        <w:spacing w:after="0"/>
        <w:ind w:left="0"/>
        <w:jc w:val="both"/>
      </w:pPr>
      <w:r>
        <w:rPr>
          <w:rFonts w:ascii="Times New Roman"/>
          <w:b w:val="false"/>
          <w:i w:val="false"/>
          <w:color w:val="000000"/>
          <w:sz w:val="28"/>
        </w:rPr>
        <w:t>
      Асыл тұқымды қаракөл қойларды есепке алу ведомосі</w:t>
      </w:r>
      <w:r>
        <w:br/>
      </w:r>
      <w:r>
        <w:rPr>
          <w:rFonts w:ascii="Times New Roman"/>
          <w:b w:val="false"/>
          <w:i w:val="false"/>
          <w:color w:val="000000"/>
          <w:sz w:val="28"/>
        </w:rPr>
        <w:t>
</w:t>
      </w:r>
      <w:r>
        <w:rPr>
          <w:rFonts w:ascii="Times New Roman"/>
          <w:b w:val="false"/>
          <w:i w:val="false"/>
          <w:color w:val="000000"/>
          <w:sz w:val="28"/>
        </w:rPr>
        <w:t>
      Ведомость учета племенных овец каракульской породы</w:t>
      </w:r>
      <w:r>
        <w:br/>
      </w:r>
      <w:r>
        <w:rPr>
          <w:rFonts w:ascii="Times New Roman"/>
          <w:b w:val="false"/>
          <w:i w:val="false"/>
          <w:color w:val="000000"/>
          <w:sz w:val="28"/>
        </w:rPr>
        <w:t>
 </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4"/>
        <w:gridCol w:w="515"/>
        <w:gridCol w:w="706"/>
        <w:gridCol w:w="563"/>
        <w:gridCol w:w="833"/>
        <w:gridCol w:w="800"/>
        <w:gridCol w:w="610"/>
        <w:gridCol w:w="516"/>
        <w:gridCol w:w="850"/>
        <w:gridCol w:w="516"/>
        <w:gridCol w:w="516"/>
        <w:gridCol w:w="801"/>
        <w:gridCol w:w="801"/>
        <w:gridCol w:w="801"/>
        <w:gridCol w:w="948"/>
      </w:tblGrid>
      <w:tr>
        <w:trPr>
          <w:trHeight w:val="30" w:hRule="atLeast"/>
        </w:trPr>
        <w:tc>
          <w:tcPr>
            <w:tcW w:w="2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10"/>
          <w:p>
            <w:pPr>
              <w:spacing w:after="20"/>
              <w:ind w:left="20"/>
              <w:jc w:val="both"/>
            </w:pPr>
            <w:r>
              <w:rPr>
                <w:rFonts w:ascii="Times New Roman"/>
                <w:b w:val="false"/>
                <w:i w:val="false"/>
                <w:color w:val="000000"/>
                <w:sz w:val="20"/>
              </w:rPr>
              <w:t>
</w:t>
            </w:r>
            <w:r>
              <w:rPr>
                <w:rFonts w:ascii="Times New Roman"/>
                <w:b w:val="false"/>
                <w:i w:val="false"/>
                <w:color w:val="000000"/>
                <w:sz w:val="20"/>
              </w:rPr>
              <w:t>Жастық-жыныстық топтар</w:t>
            </w:r>
            <w:r>
              <w:br/>
            </w:r>
            <w:r>
              <w:rPr>
                <w:rFonts w:ascii="Times New Roman"/>
                <w:b w:val="false"/>
                <w:i w:val="false"/>
                <w:color w:val="000000"/>
                <w:sz w:val="20"/>
              </w:rPr>
              <w:t>
</w:t>
            </w:r>
            <w:r>
              <w:rPr>
                <w:rFonts w:ascii="Times New Roman"/>
                <w:b w:val="false"/>
                <w:i w:val="false"/>
                <w:color w:val="000000"/>
                <w:sz w:val="20"/>
              </w:rPr>
              <w:t>Половозрастные группы</w:t>
            </w:r>
          </w:p>
          <w:bookmarkEnd w:id="110"/>
        </w:tc>
        <w:tc>
          <w:tcPr>
            <w:tcW w:w="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11"/>
          <w:p>
            <w:pPr>
              <w:spacing w:after="20"/>
              <w:ind w:left="20"/>
              <w:jc w:val="both"/>
            </w:pPr>
            <w:r>
              <w:rPr>
                <w:rFonts w:ascii="Times New Roman"/>
                <w:b w:val="false"/>
                <w:i w:val="false"/>
                <w:color w:val="000000"/>
                <w:sz w:val="20"/>
              </w:rPr>
              <w:t>
</w:t>
            </w:r>
            <w:r>
              <w:rPr>
                <w:rFonts w:ascii="Times New Roman"/>
                <w:b w:val="false"/>
                <w:i w:val="false"/>
                <w:color w:val="000000"/>
                <w:sz w:val="20"/>
              </w:rPr>
              <w:t>Жолдың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строки</w:t>
            </w:r>
          </w:p>
          <w:bookmarkEnd w:id="111"/>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12"/>
          <w:p>
            <w:pPr>
              <w:spacing w:after="20"/>
              <w:ind w:left="20"/>
              <w:jc w:val="both"/>
            </w:pPr>
            <w:r>
              <w:rPr>
                <w:rFonts w:ascii="Times New Roman"/>
                <w:b w:val="false"/>
                <w:i w:val="false"/>
                <w:color w:val="000000"/>
                <w:sz w:val="20"/>
              </w:rPr>
              <w:t>
</w:t>
            </w:r>
            <w:r>
              <w:rPr>
                <w:rFonts w:ascii="Times New Roman"/>
                <w:b w:val="false"/>
                <w:i w:val="false"/>
                <w:color w:val="000000"/>
                <w:sz w:val="20"/>
              </w:rPr>
              <w:t>Барлы-ғы, бас</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голов</w:t>
            </w:r>
          </w:p>
          <w:bookmarkEnd w:id="112"/>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13"/>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bookmarkEnd w:id="113"/>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14"/>
          <w:p>
            <w:pPr>
              <w:spacing w:after="20"/>
              <w:ind w:left="20"/>
              <w:jc w:val="both"/>
            </w:pPr>
            <w:r>
              <w:rPr>
                <w:rFonts w:ascii="Times New Roman"/>
                <w:b w:val="false"/>
                <w:i w:val="false"/>
                <w:color w:val="000000"/>
                <w:sz w:val="20"/>
              </w:rPr>
              <w:t>
</w:t>
            </w:r>
            <w:r>
              <w:rPr>
                <w:rFonts w:ascii="Times New Roman"/>
                <w:b w:val="false"/>
                <w:i w:val="false"/>
                <w:color w:val="000000"/>
                <w:sz w:val="20"/>
              </w:rPr>
              <w:t>Бар малдың асыл тұқымдық кітабында жазылғаны</w:t>
            </w:r>
            <w:r>
              <w:br/>
            </w:r>
            <w:r>
              <w:rPr>
                <w:rFonts w:ascii="Times New Roman"/>
                <w:b w:val="false"/>
                <w:i w:val="false"/>
                <w:color w:val="000000"/>
                <w:sz w:val="20"/>
              </w:rPr>
              <w:t>
</w:t>
            </w:r>
            <w:r>
              <w:rPr>
                <w:rFonts w:ascii="Times New Roman"/>
                <w:b w:val="false"/>
                <w:i w:val="false"/>
                <w:color w:val="000000"/>
                <w:sz w:val="20"/>
              </w:rPr>
              <w:t>Из наличия записано в племенной книге</w:t>
            </w:r>
          </w:p>
          <w:bookmarkEnd w:id="11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тұқымдығы бойынша, бас</w:t>
            </w:r>
            <w:r>
              <w:br/>
            </w:r>
            <w:r>
              <w:rPr>
                <w:rFonts w:ascii="Times New Roman"/>
                <w:b w:val="false"/>
                <w:i w:val="false"/>
                <w:color w:val="000000"/>
                <w:sz w:val="20"/>
              </w:rPr>
              <w:t>
</w:t>
            </w:r>
            <w:r>
              <w:rPr>
                <w:rFonts w:ascii="Times New Roman"/>
                <w:b w:val="false"/>
                <w:i w:val="false"/>
                <w:color w:val="000000"/>
                <w:sz w:val="20"/>
              </w:rPr>
              <w:t>по породности, голов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сыныптары бойынша, бас</w:t>
            </w:r>
            <w:r>
              <w:br/>
            </w:r>
            <w:r>
              <w:rPr>
                <w:rFonts w:ascii="Times New Roman"/>
                <w:b w:val="false"/>
                <w:i w:val="false"/>
                <w:color w:val="000000"/>
                <w:sz w:val="20"/>
              </w:rPr>
              <w:t>
</w:t>
            </w:r>
            <w:r>
              <w:rPr>
                <w:rFonts w:ascii="Times New Roman"/>
                <w:b w:val="false"/>
                <w:i w:val="false"/>
                <w:color w:val="000000"/>
                <w:sz w:val="20"/>
              </w:rPr>
              <w:t>по классам, голов</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тұқымды</w:t>
            </w:r>
            <w:r>
              <w:br/>
            </w:r>
            <w:r>
              <w:rPr>
                <w:rFonts w:ascii="Times New Roman"/>
                <w:b w:val="false"/>
                <w:i w:val="false"/>
                <w:color w:val="000000"/>
                <w:sz w:val="20"/>
              </w:rPr>
              <w:t>
</w:t>
            </w:r>
            <w:r>
              <w:rPr>
                <w:rFonts w:ascii="Times New Roman"/>
                <w:b w:val="false"/>
                <w:i w:val="false"/>
                <w:color w:val="000000"/>
                <w:sz w:val="20"/>
              </w:rPr>
              <w:t>чисто пород-ные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тұқымдығы бойынша бөлінбеген</w:t>
            </w:r>
            <w:r>
              <w:br/>
            </w:r>
            <w:r>
              <w:rPr>
                <w:rFonts w:ascii="Times New Roman"/>
                <w:b w:val="false"/>
                <w:i w:val="false"/>
                <w:color w:val="000000"/>
                <w:sz w:val="20"/>
              </w:rPr>
              <w:t>
</w:t>
            </w:r>
            <w:r>
              <w:rPr>
                <w:rFonts w:ascii="Times New Roman"/>
                <w:b w:val="false"/>
                <w:i w:val="false"/>
                <w:color w:val="000000"/>
                <w:sz w:val="20"/>
              </w:rPr>
              <w:t>не распреде-лен по породности</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сыныптары бойынша бөлінбеген</w:t>
            </w:r>
            <w:r>
              <w:br/>
            </w:r>
            <w:r>
              <w:rPr>
                <w:rFonts w:ascii="Times New Roman"/>
                <w:b w:val="false"/>
                <w:i w:val="false"/>
                <w:color w:val="000000"/>
                <w:sz w:val="20"/>
              </w:rPr>
              <w:t>
</w:t>
            </w:r>
            <w:r>
              <w:rPr>
                <w:rFonts w:ascii="Times New Roman"/>
                <w:b w:val="false"/>
                <w:i w:val="false"/>
                <w:color w:val="000000"/>
                <w:sz w:val="20"/>
              </w:rPr>
              <w:t>не распределен по классам</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w:t>
            </w:r>
            <w:r>
              <w:rPr>
                <w:rFonts w:ascii="Times New Roman"/>
                <w:b w:val="false"/>
                <w:i w:val="false"/>
                <w:color w:val="000000"/>
                <w:sz w:val="20"/>
              </w:rPr>
              <w:t>всего, голов</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жылы</w:t>
            </w:r>
            <w:r>
              <w:br/>
            </w:r>
            <w:r>
              <w:rPr>
                <w:rFonts w:ascii="Times New Roman"/>
                <w:b w:val="false"/>
                <w:i w:val="false"/>
                <w:color w:val="000000"/>
                <w:sz w:val="20"/>
              </w:rPr>
              <w:t>
</w:t>
            </w:r>
            <w:r>
              <w:rPr>
                <w:rFonts w:ascii="Times New Roman"/>
                <w:b w:val="false"/>
                <w:i w:val="false"/>
                <w:color w:val="000000"/>
                <w:sz w:val="20"/>
              </w:rPr>
              <w:t>в том числе в отчетном году</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15"/>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15"/>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16"/>
          <w:p>
            <w:pPr>
              <w:spacing w:after="20"/>
              <w:ind w:left="20"/>
              <w:jc w:val="both"/>
            </w:pPr>
            <w:r>
              <w:rPr>
                <w:rFonts w:ascii="Times New Roman"/>
                <w:b w:val="false"/>
                <w:i w:val="false"/>
                <w:color w:val="000000"/>
                <w:sz w:val="20"/>
              </w:rPr>
              <w:t>
</w:t>
            </w: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bookmarkEnd w:id="11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17"/>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bookmarkEnd w:id="117"/>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18"/>
          <w:p>
            <w:pPr>
              <w:spacing w:after="20"/>
              <w:ind w:left="20"/>
              <w:jc w:val="both"/>
            </w:pPr>
            <w:r>
              <w:rPr>
                <w:rFonts w:ascii="Times New Roman"/>
                <w:b w:val="false"/>
                <w:i w:val="false"/>
                <w:color w:val="000000"/>
                <w:sz w:val="20"/>
              </w:rPr>
              <w:t>
</w:t>
            </w:r>
            <w:r>
              <w:rPr>
                <w:rFonts w:ascii="Times New Roman"/>
                <w:b w:val="false"/>
                <w:i w:val="false"/>
                <w:color w:val="000000"/>
                <w:sz w:val="20"/>
              </w:rPr>
              <w:t>қаракөл тұқымының қошқарлары</w:t>
            </w:r>
            <w:r>
              <w:br/>
            </w:r>
            <w:r>
              <w:rPr>
                <w:rFonts w:ascii="Times New Roman"/>
                <w:b w:val="false"/>
                <w:i w:val="false"/>
                <w:color w:val="000000"/>
                <w:sz w:val="20"/>
              </w:rPr>
              <w:t>
</w:t>
            </w:r>
            <w:r>
              <w:rPr>
                <w:rFonts w:ascii="Times New Roman"/>
                <w:b w:val="false"/>
                <w:i w:val="false"/>
                <w:color w:val="000000"/>
                <w:sz w:val="20"/>
              </w:rPr>
              <w:t>бараны-производители каракульских пород</w:t>
            </w:r>
          </w:p>
          <w:bookmarkEnd w:id="118"/>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19"/>
          <w:p>
            <w:pPr>
              <w:spacing w:after="20"/>
              <w:ind w:left="20"/>
              <w:jc w:val="both"/>
            </w:pPr>
            <w:r>
              <w:rPr>
                <w:rFonts w:ascii="Times New Roman"/>
                <w:b w:val="false"/>
                <w:i w:val="false"/>
                <w:color w:val="000000"/>
                <w:sz w:val="20"/>
              </w:rPr>
              <w:t>
</w:t>
            </w:r>
            <w:r>
              <w:rPr>
                <w:rFonts w:ascii="Times New Roman"/>
                <w:b w:val="false"/>
                <w:i w:val="false"/>
                <w:color w:val="000000"/>
                <w:sz w:val="20"/>
              </w:rPr>
              <w:t>қаракөл тұқымының саулық қойлары</w:t>
            </w:r>
            <w:r>
              <w:br/>
            </w:r>
            <w:r>
              <w:rPr>
                <w:rFonts w:ascii="Times New Roman"/>
                <w:b w:val="false"/>
                <w:i w:val="false"/>
                <w:color w:val="000000"/>
                <w:sz w:val="20"/>
              </w:rPr>
              <w:t>
</w:t>
            </w:r>
            <w:r>
              <w:rPr>
                <w:rFonts w:ascii="Times New Roman"/>
                <w:b w:val="false"/>
                <w:i w:val="false"/>
                <w:color w:val="000000"/>
                <w:sz w:val="20"/>
              </w:rPr>
              <w:t>овцематки каракульских пород</w:t>
            </w:r>
          </w:p>
          <w:bookmarkEnd w:id="119"/>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жастан үлкен қаракөл тұқымының еркек тоқтылар баранчики старше 1 года каракульских пород </w:t>
            </w:r>
          </w:p>
          <w:bookmarkEnd w:id="120"/>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21"/>
          <w:p>
            <w:pPr>
              <w:spacing w:after="20"/>
              <w:ind w:left="20"/>
              <w:jc w:val="both"/>
            </w:pPr>
            <w:r>
              <w:rPr>
                <w:rFonts w:ascii="Times New Roman"/>
                <w:b w:val="false"/>
                <w:i w:val="false"/>
                <w:color w:val="000000"/>
                <w:sz w:val="20"/>
              </w:rPr>
              <w:t>
</w:t>
            </w:r>
            <w:r>
              <w:rPr>
                <w:rFonts w:ascii="Times New Roman"/>
                <w:b w:val="false"/>
                <w:i w:val="false"/>
                <w:color w:val="000000"/>
                <w:sz w:val="20"/>
              </w:rPr>
              <w:t>1 жастан 2 жасқа дейінгі қаракөл тұқымының ұрғашы тоқтылары</w:t>
            </w:r>
            <w:r>
              <w:br/>
            </w:r>
            <w:r>
              <w:rPr>
                <w:rFonts w:ascii="Times New Roman"/>
                <w:b w:val="false"/>
                <w:i w:val="false"/>
                <w:color w:val="000000"/>
                <w:sz w:val="20"/>
              </w:rPr>
              <w:t>
</w:t>
            </w:r>
            <w:r>
              <w:rPr>
                <w:rFonts w:ascii="Times New Roman"/>
                <w:b w:val="false"/>
                <w:i w:val="false"/>
                <w:color w:val="000000"/>
                <w:sz w:val="20"/>
              </w:rPr>
              <w:t>ярки от 1 до 2 лет каракульских пород</w:t>
            </w:r>
          </w:p>
          <w:bookmarkEnd w:id="121"/>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айдан 1 жасқа дейінгі қаракөл тұқымының ұрғашы тоқтылары </w:t>
            </w:r>
            <w:r>
              <w:br/>
            </w:r>
            <w:r>
              <w:rPr>
                <w:rFonts w:ascii="Times New Roman"/>
                <w:b w:val="false"/>
                <w:i w:val="false"/>
                <w:color w:val="000000"/>
                <w:sz w:val="20"/>
              </w:rPr>
              <w:t>
</w:t>
            </w:r>
            <w:r>
              <w:rPr>
                <w:rFonts w:ascii="Times New Roman"/>
                <w:b w:val="false"/>
                <w:i w:val="false"/>
                <w:color w:val="000000"/>
                <w:sz w:val="20"/>
              </w:rPr>
              <w:t xml:space="preserve">ярочки от 6 месяцев до 1 года каракульских пород </w:t>
            </w:r>
          </w:p>
          <w:bookmarkEnd w:id="122"/>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айдан 1 жасқа дейінгі қаракөл тұқымының еркек тоқтылары </w:t>
            </w:r>
            <w:r>
              <w:br/>
            </w:r>
            <w:r>
              <w:rPr>
                <w:rFonts w:ascii="Times New Roman"/>
                <w:b w:val="false"/>
                <w:i w:val="false"/>
                <w:color w:val="000000"/>
                <w:sz w:val="20"/>
              </w:rPr>
              <w:t>
</w:t>
            </w:r>
            <w:r>
              <w:rPr>
                <w:rFonts w:ascii="Times New Roman"/>
                <w:b w:val="false"/>
                <w:i w:val="false"/>
                <w:color w:val="000000"/>
                <w:sz w:val="20"/>
              </w:rPr>
              <w:t xml:space="preserve">баранчики от 6 месяцев до 1 года каракульских пород </w:t>
            </w:r>
          </w:p>
          <w:bookmarkEnd w:id="123"/>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айға дейінгі қаракөл тұқымдық қозылар </w:t>
            </w:r>
            <w:r>
              <w:br/>
            </w:r>
            <w:r>
              <w:rPr>
                <w:rFonts w:ascii="Times New Roman"/>
                <w:b w:val="false"/>
                <w:i w:val="false"/>
                <w:color w:val="000000"/>
                <w:sz w:val="20"/>
              </w:rPr>
              <w:t>
</w:t>
            </w:r>
            <w:r>
              <w:rPr>
                <w:rFonts w:ascii="Times New Roman"/>
                <w:b w:val="false"/>
                <w:i w:val="false"/>
                <w:color w:val="000000"/>
                <w:sz w:val="20"/>
              </w:rPr>
              <w:t>ягнята до 6 месяцев каракульских пород</w:t>
            </w:r>
          </w:p>
          <w:bookmarkEnd w:id="124"/>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8" w:id="125"/>
    <w:p>
      <w:pPr>
        <w:spacing w:after="0"/>
        <w:ind w:left="0"/>
        <w:jc w:val="both"/>
      </w:pPr>
      <w:r>
        <w:rPr>
          <w:rFonts w:ascii="Times New Roman"/>
          <w:b w:val="false"/>
          <w:i w:val="false"/>
          <w:color w:val="000000"/>
          <w:sz w:val="28"/>
        </w:rPr>
        <w:t>
      Тапсырды:</w:t>
      </w:r>
      <w:r>
        <w:br/>
      </w:r>
      <w:r>
        <w:rPr>
          <w:rFonts w:ascii="Times New Roman"/>
          <w:b w:val="false"/>
          <w:i w:val="false"/>
          <w:color w:val="000000"/>
          <w:sz w:val="28"/>
        </w:rPr>
        <w:t>
      Сдал: __________________________________________________</w:t>
      </w:r>
      <w:r>
        <w:br/>
      </w:r>
      <w:r>
        <w:rPr>
          <w:rFonts w:ascii="Times New Roman"/>
          <w:b w:val="false"/>
          <w:i w:val="false"/>
          <w:color w:val="000000"/>
          <w:sz w:val="28"/>
        </w:rPr>
        <w:t>
      ТАӘ қолы күні</w:t>
      </w:r>
      <w:r>
        <w:br/>
      </w:r>
      <w:r>
        <w:rPr>
          <w:rFonts w:ascii="Times New Roman"/>
          <w:b w:val="false"/>
          <w:i w:val="false"/>
          <w:color w:val="000000"/>
          <w:sz w:val="28"/>
        </w:rPr>
        <w:t>
      ФИО подпись дата</w:t>
      </w:r>
      <w:r>
        <w:br/>
      </w:r>
      <w:r>
        <w:rPr>
          <w:rFonts w:ascii="Times New Roman"/>
          <w:b w:val="false"/>
          <w:i w:val="false"/>
          <w:color w:val="000000"/>
          <w:sz w:val="28"/>
        </w:rPr>
        <w:t>
      МО</w:t>
      </w:r>
      <w:r>
        <w:br/>
      </w:r>
      <w:r>
        <w:rPr>
          <w:rFonts w:ascii="Times New Roman"/>
          <w:b w:val="false"/>
          <w:i w:val="false"/>
          <w:color w:val="000000"/>
          <w:sz w:val="28"/>
        </w:rPr>
        <w:t>
      МП</w:t>
      </w:r>
      <w:r>
        <w:br/>
      </w:r>
      <w:r>
        <w:rPr>
          <w:rFonts w:ascii="Times New Roman"/>
          <w:b w:val="false"/>
          <w:i w:val="false"/>
          <w:color w:val="000000"/>
          <w:sz w:val="28"/>
        </w:rPr>
        <w:t>
      Ескертпе/Примечание: Асыл тұқымды қаракөл қойларды есепке алу ведомосінің нысандарын толтыру бойынша түсіндірме/ Пояснение по заполнению форм ведомости учета племенных овец каракульской породы</w:t>
      </w:r>
      <w:r>
        <w:br/>
      </w:r>
      <w:r>
        <w:rPr>
          <w:rFonts w:ascii="Times New Roman"/>
          <w:b w:val="false"/>
          <w:i w:val="false"/>
          <w:color w:val="000000"/>
          <w:sz w:val="28"/>
        </w:rPr>
        <w:t>
</w:t>
      </w:r>
      <w:r>
        <w:rPr>
          <w:rFonts w:ascii="Times New Roman"/>
          <w:b w:val="false"/>
          <w:i w:val="false"/>
          <w:color w:val="000000"/>
          <w:sz w:val="28"/>
        </w:rPr>
        <w:t>
      № 3 ТВ нысаны мынадай түрде толтырылады/ Форма 3-ВУ заполняется следующим образом:</w:t>
      </w:r>
      <w:r>
        <w:br/>
      </w:r>
      <w:r>
        <w:rPr>
          <w:rFonts w:ascii="Times New Roman"/>
          <w:b w:val="false"/>
          <w:i w:val="false"/>
          <w:color w:val="000000"/>
          <w:sz w:val="28"/>
        </w:rPr>
        <w:t>
</w:t>
      </w:r>
      <w:r>
        <w:rPr>
          <w:rFonts w:ascii="Times New Roman"/>
          <w:b w:val="false"/>
          <w:i w:val="false"/>
          <w:color w:val="000000"/>
          <w:sz w:val="28"/>
        </w:rPr>
        <w:t>
      1-бағанадағы 1, 2, 3, 4, 5, 6, 7, 8 - жолдарда асыл тұқымды қаракөл қойлардың басы көрсетіледі/ в строках 1, 2, 3, 4, 5, 6, 7,8 в графе 1 указывается поголовье племенных овец каракульской породы;</w:t>
      </w:r>
      <w:r>
        <w:br/>
      </w:r>
      <w:r>
        <w:rPr>
          <w:rFonts w:ascii="Times New Roman"/>
          <w:b w:val="false"/>
          <w:i w:val="false"/>
          <w:color w:val="000000"/>
          <w:sz w:val="28"/>
        </w:rPr>
        <w:t>
</w:t>
      </w:r>
      <w:r>
        <w:rPr>
          <w:rFonts w:ascii="Times New Roman"/>
          <w:b w:val="false"/>
          <w:i w:val="false"/>
          <w:color w:val="000000"/>
          <w:sz w:val="28"/>
        </w:rPr>
        <w:t xml:space="preserve">
      2-бағанадағы 1, 2, 3, 4, 5, 6, 7, 8 - жолдарда таза тұқымды асыл тұқымды қаракөл қойлардың саны көрсетіледі/ в строках 1, 2, 3, 4, 5, 6, 7, 8 в графе 2 указывается численность чистопородных племенных овец каракульской породы; </w:t>
      </w:r>
      <w:r>
        <w:br/>
      </w:r>
      <w:r>
        <w:rPr>
          <w:rFonts w:ascii="Times New Roman"/>
          <w:b w:val="false"/>
          <w:i w:val="false"/>
          <w:color w:val="000000"/>
          <w:sz w:val="28"/>
        </w:rPr>
        <w:t>
</w:t>
      </w:r>
      <w:r>
        <w:rPr>
          <w:rFonts w:ascii="Times New Roman"/>
          <w:b w:val="false"/>
          <w:i w:val="false"/>
          <w:color w:val="000000"/>
          <w:sz w:val="28"/>
        </w:rPr>
        <w:t>
      3-бағанадағы 1, 2, 3, 4, 5, 6, 7, 8 - жолдарда асыл тұқымды қаракөл қойлардың IV ұрпақтағы будандарының саны көрсетіледі/ в строках 1, 2, 3, 4, 5, 6, 7, 8 в графе 3 указывается численность помесей IV поколения племенных овец каракульской породы;</w:t>
      </w:r>
      <w:r>
        <w:br/>
      </w:r>
      <w:r>
        <w:rPr>
          <w:rFonts w:ascii="Times New Roman"/>
          <w:b w:val="false"/>
          <w:i w:val="false"/>
          <w:color w:val="000000"/>
          <w:sz w:val="28"/>
        </w:rPr>
        <w:t>
</w:t>
      </w:r>
      <w:r>
        <w:rPr>
          <w:rFonts w:ascii="Times New Roman"/>
          <w:b w:val="false"/>
          <w:i w:val="false"/>
          <w:color w:val="000000"/>
          <w:sz w:val="28"/>
        </w:rPr>
        <w:t>
      4-бағанадағы 1, 2, 3, 4, 5, 6, 7, 8 - жолдарда асыл тұқымды қаракөл қойлардың III ұрпақтағы будандарының саны көрсетіледі/ в строках 1, 2, 3, 4, 5, 6, 7, 8 в графе 4 указывается численность помесей ІІІ поколения племенных овец каракульской породы;</w:t>
      </w:r>
      <w:r>
        <w:br/>
      </w:r>
      <w:r>
        <w:rPr>
          <w:rFonts w:ascii="Times New Roman"/>
          <w:b w:val="false"/>
          <w:i w:val="false"/>
          <w:color w:val="000000"/>
          <w:sz w:val="28"/>
        </w:rPr>
        <w:t>
</w:t>
      </w:r>
      <w:r>
        <w:rPr>
          <w:rFonts w:ascii="Times New Roman"/>
          <w:b w:val="false"/>
          <w:i w:val="false"/>
          <w:color w:val="000000"/>
          <w:sz w:val="28"/>
        </w:rPr>
        <w:t xml:space="preserve">
      5-бағанадағы 1, 2, 3, 4, 5, 6, 7, 8 - жолдарда асыл тұқымды қаракөл қойлардың II ұрпақтағы будандарының саны көрсетіледі/ в строках 1, 2, 3, 4, 5, 6, 7, 8 в графе 5 указывается численность помесей ІІ поколения племенных овец каракульской породы; </w:t>
      </w:r>
      <w:r>
        <w:br/>
      </w:r>
      <w:r>
        <w:rPr>
          <w:rFonts w:ascii="Times New Roman"/>
          <w:b w:val="false"/>
          <w:i w:val="false"/>
          <w:color w:val="000000"/>
          <w:sz w:val="28"/>
        </w:rPr>
        <w:t>
</w:t>
      </w:r>
      <w:r>
        <w:rPr>
          <w:rFonts w:ascii="Times New Roman"/>
          <w:b w:val="false"/>
          <w:i w:val="false"/>
          <w:color w:val="000000"/>
          <w:sz w:val="28"/>
        </w:rPr>
        <w:t xml:space="preserve">
      6-бағанадағы 1, 2, 3, 4, 5, 6, 7, 8 - жолдарда асыл тұқымды қаракөл қойлардың I ұрпақтағы будандарының саны көрсетіледі/ в строках 1, 2, 3, 4, 5, 6, 7, 8 в графе 6 указывается численность помесей І поколения племенных овец каракульской породы; </w:t>
      </w:r>
      <w:r>
        <w:br/>
      </w:r>
      <w:r>
        <w:rPr>
          <w:rFonts w:ascii="Times New Roman"/>
          <w:b w:val="false"/>
          <w:i w:val="false"/>
          <w:color w:val="000000"/>
          <w:sz w:val="28"/>
        </w:rPr>
        <w:t>
</w:t>
      </w:r>
      <w:r>
        <w:rPr>
          <w:rFonts w:ascii="Times New Roman"/>
          <w:b w:val="false"/>
          <w:i w:val="false"/>
          <w:color w:val="000000"/>
          <w:sz w:val="28"/>
        </w:rPr>
        <w:t xml:space="preserve">
      7-бағанадағы 1, 2, 3, 4, 5, 6, 7, 8 - жолдарда тұқымдығы бойынша бөлінбеген асыл тұқымды қаракөл қойлардың саны көрсетіледі/ в строках 1, 2, 3, 4, 5, 6, 7, 8 в графе 7 указывается численность племенных овец каракульской породы не распределенных по породности; </w:t>
      </w:r>
      <w:r>
        <w:br/>
      </w:r>
      <w:r>
        <w:rPr>
          <w:rFonts w:ascii="Times New Roman"/>
          <w:b w:val="false"/>
          <w:i w:val="false"/>
          <w:color w:val="000000"/>
          <w:sz w:val="28"/>
        </w:rPr>
        <w:t>
</w:t>
      </w:r>
      <w:r>
        <w:rPr>
          <w:rFonts w:ascii="Times New Roman"/>
          <w:b w:val="false"/>
          <w:i w:val="false"/>
          <w:color w:val="000000"/>
          <w:sz w:val="28"/>
        </w:rPr>
        <w:t xml:space="preserve">
      8-бағанадағы 1, 2, 3, 4, 5 - жолдарда элита сыныбы бойынша асыл тұқымды қаракөл қойлардың саны көрсетіледі/ в строках 1, 2, 3, 4, 5 в графе 8 указывается численность племенных овец каракульской породы по классу – элита; </w:t>
      </w:r>
      <w:r>
        <w:br/>
      </w:r>
      <w:r>
        <w:rPr>
          <w:rFonts w:ascii="Times New Roman"/>
          <w:b w:val="false"/>
          <w:i w:val="false"/>
          <w:color w:val="000000"/>
          <w:sz w:val="28"/>
        </w:rPr>
        <w:t>
</w:t>
      </w:r>
      <w:r>
        <w:rPr>
          <w:rFonts w:ascii="Times New Roman"/>
          <w:b w:val="false"/>
          <w:i w:val="false"/>
          <w:color w:val="000000"/>
          <w:sz w:val="28"/>
        </w:rPr>
        <w:t xml:space="preserve">
      9-бағанадағы 1, 2, 3, 4, 5 - жолдарда І сыныбы бойынша асыл тұқымды қаракөл қойлардың саны көрсетіледі/ в строках 1, 2, 3, 4, 5 в графе 9 указывается численность племенных овец каракульской породы по классу - І; </w:t>
      </w:r>
      <w:r>
        <w:br/>
      </w:r>
      <w:r>
        <w:rPr>
          <w:rFonts w:ascii="Times New Roman"/>
          <w:b w:val="false"/>
          <w:i w:val="false"/>
          <w:color w:val="000000"/>
          <w:sz w:val="28"/>
        </w:rPr>
        <w:t>
</w:t>
      </w:r>
      <w:r>
        <w:rPr>
          <w:rFonts w:ascii="Times New Roman"/>
          <w:b w:val="false"/>
          <w:i w:val="false"/>
          <w:color w:val="000000"/>
          <w:sz w:val="28"/>
        </w:rPr>
        <w:t xml:space="preserve">
      10-бағанадағы 1, 2, 3, 4, 5 - жолдарда ІІ кешенді сыныбы бойынша асыл тұқымды қаракөл қойлардың саны көрсетіледі/ в строках 1, 2, 3, 4, 5, в графе 10 указывается численность племенных овец каракульской породы по комплексному классу – ІІ; </w:t>
      </w:r>
      <w:r>
        <w:br/>
      </w:r>
      <w:r>
        <w:rPr>
          <w:rFonts w:ascii="Times New Roman"/>
          <w:b w:val="false"/>
          <w:i w:val="false"/>
          <w:color w:val="000000"/>
          <w:sz w:val="28"/>
        </w:rPr>
        <w:t>
</w:t>
      </w:r>
      <w:r>
        <w:rPr>
          <w:rFonts w:ascii="Times New Roman"/>
          <w:b w:val="false"/>
          <w:i w:val="false"/>
          <w:color w:val="000000"/>
          <w:sz w:val="28"/>
        </w:rPr>
        <w:t xml:space="preserve">
      11-бағанадағы 1, 2, 3, 4, 5, 6, 7, 8 - жолдарда сыныптары бойынша бөлінбеген асыл тұқымды қаракөл қойлардың саны көрсетіледі/ в строках 1, 2, 3, 4, 5, 6, 7, 8 в графе 11 указывается численность племенных овец каракульской породы не распределеных по классам; </w:t>
      </w:r>
      <w:r>
        <w:br/>
      </w:r>
      <w:r>
        <w:rPr>
          <w:rFonts w:ascii="Times New Roman"/>
          <w:b w:val="false"/>
          <w:i w:val="false"/>
          <w:color w:val="000000"/>
          <w:sz w:val="28"/>
        </w:rPr>
        <w:t>
</w:t>
      </w:r>
      <w:r>
        <w:rPr>
          <w:rFonts w:ascii="Times New Roman"/>
          <w:b w:val="false"/>
          <w:i w:val="false"/>
          <w:color w:val="000000"/>
          <w:sz w:val="28"/>
        </w:rPr>
        <w:t>
      12-бағанадағы 1, 2, 3-жолдарда асыл тұқымдық кітабында жазылған асыл тұқымды қаракөл қойлардың саны көрсетіледі/ в строках 1, 2, 3 в графе 12 указывается численность племенных овец каракульской породы записанных в племенной книге;</w:t>
      </w:r>
      <w:r>
        <w:br/>
      </w:r>
      <w:r>
        <w:rPr>
          <w:rFonts w:ascii="Times New Roman"/>
          <w:b w:val="false"/>
          <w:i w:val="false"/>
          <w:color w:val="000000"/>
          <w:sz w:val="28"/>
        </w:rPr>
        <w:t>
</w:t>
      </w:r>
      <w:r>
        <w:rPr>
          <w:rFonts w:ascii="Times New Roman"/>
          <w:b w:val="false"/>
          <w:i w:val="false"/>
          <w:color w:val="000000"/>
          <w:sz w:val="28"/>
        </w:rPr>
        <w:t>
      13-бағанадағы 1, 2, 3-жолдарда есепті жылда асыл тұқымдық кітабында жазылған асыл тұқымды қаракөл қойлардың саны көрсетіледі/ в строках 1, 2, 3 в графе 13 указывается численность племенных овец каракульской породы записанных в племенной книге в отчетном году.</w:t>
      </w:r>
      <w:r>
        <w:br/>
      </w:r>
      <w:r>
        <w:rPr>
          <w:rFonts w:ascii="Times New Roman"/>
          <w:b w:val="false"/>
          <w:i w:val="false"/>
          <w:color w:val="000000"/>
          <w:sz w:val="28"/>
        </w:rPr>
        <w:t>
 </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03" w:id="126"/>
          <w:p>
            <w:pPr>
              <w:spacing w:after="20"/>
              <w:ind w:left="20"/>
              <w:jc w:val="both"/>
            </w:pPr>
            <w:r>
              <w:rPr>
                <w:rFonts w:ascii="Times New Roman"/>
                <w:b w:val="false"/>
                <w:i w:val="false"/>
                <w:color w:val="000000"/>
                <w:sz w:val="20"/>
              </w:rPr>
              <w:t>
Приложение 4</w:t>
            </w:r>
            <w:r>
              <w:br/>
            </w:r>
            <w:r>
              <w:rPr>
                <w:rFonts w:ascii="Times New Roman"/>
                <w:b w:val="false"/>
                <w:i w:val="false"/>
                <w:color w:val="000000"/>
                <w:sz w:val="20"/>
              </w:rPr>
              <w:t>
к приказу Министра</w:t>
            </w:r>
            <w:r>
              <w:br/>
            </w:r>
            <w:r>
              <w:rPr>
                <w:rFonts w:ascii="Times New Roman"/>
                <w:b w:val="false"/>
                <w:i w:val="false"/>
                <w:color w:val="000000"/>
                <w:sz w:val="20"/>
              </w:rPr>
              <w:t>
сельского хозяйства</w:t>
            </w:r>
            <w:r>
              <w:br/>
            </w:r>
            <w:r>
              <w:rPr>
                <w:rFonts w:ascii="Times New Roman"/>
                <w:b w:val="false"/>
                <w:i w:val="false"/>
                <w:color w:val="000000"/>
                <w:sz w:val="20"/>
              </w:rPr>
              <w:t>
Республики Казахстан</w:t>
            </w:r>
            <w:r>
              <w:br/>
            </w:r>
            <w:r>
              <w:rPr>
                <w:rFonts w:ascii="Times New Roman"/>
                <w:b w:val="false"/>
                <w:i w:val="false"/>
                <w:color w:val="000000"/>
                <w:sz w:val="20"/>
              </w:rPr>
              <w:t>
от 3 октября 2014 года № 3-3/503</w:t>
            </w:r>
          </w:p>
          <w:bookmarkEnd w:id="126"/>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04" w:id="127"/>
          <w:p>
            <w:pPr>
              <w:spacing w:after="20"/>
              <w:ind w:left="20"/>
              <w:jc w:val="both"/>
            </w:pPr>
            <w:r>
              <w:rPr>
                <w:rFonts w:ascii="Times New Roman"/>
                <w:b w:val="false"/>
                <w:i w:val="false"/>
                <w:color w:val="000000"/>
                <w:sz w:val="20"/>
              </w:rPr>
              <w:t>
Приложение 4</w:t>
            </w:r>
            <w:r>
              <w:br/>
            </w:r>
            <w:r>
              <w:rPr>
                <w:rFonts w:ascii="Times New Roman"/>
                <w:b w:val="false"/>
                <w:i w:val="false"/>
                <w:color w:val="000000"/>
                <w:sz w:val="20"/>
              </w:rPr>
              <w:t>
к правилам ведения</w:t>
            </w:r>
            <w:r>
              <w:br/>
            </w:r>
            <w:r>
              <w:rPr>
                <w:rFonts w:ascii="Times New Roman"/>
                <w:b w:val="false"/>
                <w:i w:val="false"/>
                <w:color w:val="000000"/>
                <w:sz w:val="20"/>
              </w:rPr>
              <w:t>
государственного регистра</w:t>
            </w:r>
            <w:r>
              <w:br/>
            </w:r>
            <w:r>
              <w:rPr>
                <w:rFonts w:ascii="Times New Roman"/>
                <w:b w:val="false"/>
                <w:i w:val="false"/>
                <w:color w:val="000000"/>
                <w:sz w:val="20"/>
              </w:rPr>
              <w:t>
племенных животных</w:t>
            </w:r>
          </w:p>
          <w:bookmarkEnd w:id="127"/>
        </w:tc>
      </w:tr>
    </w:tbl>
    <w:bookmarkStart w:name="z305" w:id="128"/>
    <w:p>
      <w:pPr>
        <w:spacing w:after="0"/>
        <w:ind w:left="0"/>
        <w:jc w:val="both"/>
      </w:pPr>
      <w:r>
        <w:rPr>
          <w:rFonts w:ascii="Times New Roman"/>
          <w:b w:val="false"/>
          <w:i w:val="false"/>
          <w:color w:val="000000"/>
          <w:sz w:val="28"/>
        </w:rPr>
        <w:t>
      әкімшілік деректерді жинауға арналған нысан</w:t>
      </w:r>
      <w:r>
        <w:br/>
      </w:r>
      <w:r>
        <w:rPr>
          <w:rFonts w:ascii="Times New Roman"/>
          <w:b w:val="false"/>
          <w:i w:val="false"/>
          <w:color w:val="000000"/>
          <w:sz w:val="28"/>
        </w:rPr>
        <w:t>
</w:t>
      </w:r>
      <w:r>
        <w:rPr>
          <w:rFonts w:ascii="Times New Roman"/>
          <w:b w:val="false"/>
          <w:i w:val="false"/>
          <w:color w:val="000000"/>
          <w:sz w:val="28"/>
        </w:rPr>
        <w:t>
      форма, предназначенная для сбора административных данных</w:t>
      </w:r>
    </w:p>
    <w:bookmarkEnd w:id="128"/>
    <w:bookmarkStart w:name="z307" w:id="129"/>
    <w:p>
      <w:pPr>
        <w:spacing w:after="0"/>
        <w:ind w:left="0"/>
        <w:jc w:val="left"/>
      </w:pPr>
      <w:r>
        <w:rPr>
          <w:rFonts w:ascii="Times New Roman"/>
          <w:b/>
          <w:i w:val="false"/>
          <w:color w:val="000000"/>
        </w:rPr>
        <w:t xml:space="preserve"> 
Асыл тұқымды ешкілерді есепке алу ведомосі</w:t>
      </w:r>
    </w:p>
    <w:bookmarkEnd w:id="129"/>
    <w:bookmarkStart w:name="z308" w:id="130"/>
    <w:p>
      <w:pPr>
        <w:spacing w:after="0"/>
        <w:ind w:left="0"/>
        <w:jc w:val="left"/>
      </w:pPr>
      <w:r>
        <w:rPr>
          <w:rFonts w:ascii="Times New Roman"/>
          <w:b/>
          <w:i w:val="false"/>
          <w:color w:val="000000"/>
        </w:rPr>
        <w:t xml:space="preserve"> 
Ведомость учета племенных коз</w:t>
      </w:r>
    </w:p>
    <w:bookmarkEnd w:id="130"/>
    <w:bookmarkStart w:name="z309" w:id="131"/>
    <w:p>
      <w:pPr>
        <w:spacing w:after="0"/>
        <w:ind w:left="0"/>
        <w:jc w:val="both"/>
      </w:pPr>
      <w:r>
        <w:rPr>
          <w:rFonts w:ascii="Times New Roman"/>
          <w:b w:val="false"/>
          <w:i w:val="false"/>
          <w:color w:val="000000"/>
          <w:sz w:val="28"/>
        </w:rPr>
        <w:t>
      Есепті кезең 20___ж.</w:t>
      </w:r>
      <w:r>
        <w:br/>
      </w:r>
      <w:r>
        <w:rPr>
          <w:rFonts w:ascii="Times New Roman"/>
          <w:b w:val="false"/>
          <w:i w:val="false"/>
          <w:color w:val="000000"/>
          <w:sz w:val="28"/>
        </w:rPr>
        <w:t>
</w:t>
      </w:r>
      <w:r>
        <w:rPr>
          <w:rFonts w:ascii="Times New Roman"/>
          <w:b w:val="false"/>
          <w:i w:val="false"/>
          <w:color w:val="000000"/>
          <w:sz w:val="28"/>
        </w:rPr>
        <w:t>
      Отчетный период 20 ___г.</w:t>
      </w:r>
    </w:p>
    <w:bookmarkEnd w:id="131"/>
    <w:bookmarkStart w:name="z311" w:id="132"/>
    <w:p>
      <w:pPr>
        <w:spacing w:after="0"/>
        <w:ind w:left="0"/>
        <w:jc w:val="both"/>
      </w:pPr>
      <w:r>
        <w:rPr>
          <w:rFonts w:ascii="Times New Roman"/>
          <w:b w:val="false"/>
          <w:i w:val="false"/>
          <w:color w:val="000000"/>
          <w:sz w:val="28"/>
        </w:rPr>
        <w:t>
      Индексі № 4 ТВ нысаны</w:t>
      </w:r>
      <w:r>
        <w:br/>
      </w:r>
      <w:r>
        <w:rPr>
          <w:rFonts w:ascii="Times New Roman"/>
          <w:b w:val="false"/>
          <w:i w:val="false"/>
          <w:color w:val="000000"/>
          <w:sz w:val="28"/>
        </w:rPr>
        <w:t>
</w:t>
      </w:r>
      <w:r>
        <w:rPr>
          <w:rFonts w:ascii="Times New Roman"/>
          <w:b w:val="false"/>
          <w:i w:val="false"/>
          <w:color w:val="000000"/>
          <w:sz w:val="28"/>
        </w:rPr>
        <w:t>
      Индекс Форма № 4 –ВУ</w:t>
      </w:r>
      <w:r>
        <w:br/>
      </w:r>
      <w:r>
        <w:rPr>
          <w:rFonts w:ascii="Times New Roman"/>
          <w:b w:val="false"/>
          <w:i w:val="false"/>
          <w:color w:val="000000"/>
          <w:sz w:val="28"/>
        </w:rPr>
        <w:t>
</w:t>
      </w:r>
      <w:r>
        <w:rPr>
          <w:rFonts w:ascii="Times New Roman"/>
          <w:b w:val="false"/>
          <w:i w:val="false"/>
          <w:color w:val="000000"/>
          <w:sz w:val="28"/>
        </w:rPr>
        <w:t>
      Кезеңділігі: жылдық</w:t>
      </w:r>
      <w:r>
        <w:br/>
      </w:r>
      <w:r>
        <w:rPr>
          <w:rFonts w:ascii="Times New Roman"/>
          <w:b w:val="false"/>
          <w:i w:val="false"/>
          <w:color w:val="000000"/>
          <w:sz w:val="28"/>
        </w:rPr>
        <w:t>
</w:t>
      </w:r>
      <w:r>
        <w:rPr>
          <w:rFonts w:ascii="Times New Roman"/>
          <w:b w:val="false"/>
          <w:i w:val="false"/>
          <w:color w:val="000000"/>
          <w:sz w:val="28"/>
        </w:rPr>
        <w:t>
      Периодичность: годовая</w:t>
      </w:r>
      <w:r>
        <w:br/>
      </w:r>
      <w:r>
        <w:rPr>
          <w:rFonts w:ascii="Times New Roman"/>
          <w:b w:val="false"/>
          <w:i w:val="false"/>
          <w:color w:val="000000"/>
          <w:sz w:val="28"/>
        </w:rPr>
        <w:t>
</w:t>
      </w:r>
      <w:r>
        <w:rPr>
          <w:rFonts w:ascii="Times New Roman"/>
          <w:b w:val="false"/>
          <w:i w:val="false"/>
          <w:color w:val="000000"/>
          <w:sz w:val="28"/>
        </w:rPr>
        <w:t>
      Ұсынады:</w:t>
      </w:r>
      <w:r>
        <w:br/>
      </w:r>
      <w:r>
        <w:rPr>
          <w:rFonts w:ascii="Times New Roman"/>
          <w:b w:val="false"/>
          <w:i w:val="false"/>
          <w:color w:val="000000"/>
          <w:sz w:val="28"/>
        </w:rPr>
        <w:t>
      1) 
</w:t>
      </w:r>
      <w:r>
        <w:rPr>
          <w:rFonts w:ascii="Times New Roman"/>
          <w:b w:val="false"/>
          <w:i w:val="false"/>
          <w:color w:val="000000"/>
          <w:sz w:val="28"/>
        </w:rPr>
        <w:t>
субъектілер немесе жеке және заңды тұлғалар есепті аудандық жергілікті атқарушы органының ауыл шаруашылығы бөліміне есеп беру кезеңі жылдан кейінгі жылдың 15 қаңтарынан кеш емес;</w:t>
      </w:r>
      <w:r>
        <w:br/>
      </w:r>
      <w:r>
        <w:rPr>
          <w:rFonts w:ascii="Times New Roman"/>
          <w:b w:val="false"/>
          <w:i w:val="false"/>
          <w:color w:val="000000"/>
          <w:sz w:val="28"/>
        </w:rPr>
        <w:t>
      2) 
</w:t>
      </w:r>
      <w:r>
        <w:rPr>
          <w:rFonts w:ascii="Times New Roman"/>
          <w:b w:val="false"/>
          <w:i w:val="false"/>
          <w:color w:val="000000"/>
          <w:sz w:val="28"/>
        </w:rPr>
        <w:t>
облыстардың, Астана және Алматы қалаларының жергілікті атқарушы органдарының Басқармалары жыл сайын есепті Министрлікке есеп беру кезеңі жылдан кейінгі жылдың 10 ақпанынан кеш емес.</w:t>
      </w:r>
      <w:r>
        <w:br/>
      </w:r>
      <w:r>
        <w:rPr>
          <w:rFonts w:ascii="Times New Roman"/>
          <w:b w:val="false"/>
          <w:i w:val="false"/>
          <w:color w:val="000000"/>
          <w:sz w:val="28"/>
        </w:rPr>
        <w:t>
</w:t>
      </w:r>
      <w:r>
        <w:rPr>
          <w:rFonts w:ascii="Times New Roman"/>
          <w:b w:val="false"/>
          <w:i w:val="false"/>
          <w:color w:val="000000"/>
          <w:sz w:val="28"/>
        </w:rPr>
        <w:t>
      Представляют:</w:t>
      </w:r>
      <w:r>
        <w:br/>
      </w:r>
      <w:r>
        <w:rPr>
          <w:rFonts w:ascii="Times New Roman"/>
          <w:b w:val="false"/>
          <w:i w:val="false"/>
          <w:color w:val="000000"/>
          <w:sz w:val="28"/>
        </w:rPr>
        <w:t>
      1) 
</w:t>
      </w:r>
      <w:r>
        <w:rPr>
          <w:rFonts w:ascii="Times New Roman"/>
          <w:b w:val="false"/>
          <w:i w:val="false"/>
          <w:color w:val="000000"/>
          <w:sz w:val="28"/>
        </w:rPr>
        <w:t>
субъекты или физические и юридические лица, представляют отчеты в отдел сельского хозяйства местного исполнительного органа района, в сроки не позднее 15 января года, следующего за отчетным годом;</w:t>
      </w:r>
      <w:r>
        <w:br/>
      </w:r>
      <w:r>
        <w:rPr>
          <w:rFonts w:ascii="Times New Roman"/>
          <w:b w:val="false"/>
          <w:i w:val="false"/>
          <w:color w:val="000000"/>
          <w:sz w:val="28"/>
        </w:rPr>
        <w:t>
      2) 
</w:t>
      </w:r>
      <w:r>
        <w:rPr>
          <w:rFonts w:ascii="Times New Roman"/>
          <w:b w:val="false"/>
          <w:i w:val="false"/>
          <w:color w:val="000000"/>
          <w:sz w:val="28"/>
        </w:rPr>
        <w:t>
Управления местных исполнительных органов областей, городов Астана и Алматы представляют ежегодный отчет в Министерство, в сроки ежегодно не позднее 10 февраля следующего за отчетным годом.</w:t>
      </w:r>
      <w:r>
        <w:br/>
      </w:r>
      <w:r>
        <w:rPr>
          <w:rFonts w:ascii="Times New Roman"/>
          <w:b w:val="false"/>
          <w:i w:val="false"/>
          <w:color w:val="000000"/>
          <w:sz w:val="28"/>
        </w:rPr>
        <w:t>
</w:t>
      </w:r>
      <w:r>
        <w:rPr>
          <w:rFonts w:ascii="Times New Roman"/>
          <w:b w:val="false"/>
          <w:i w:val="false"/>
          <w:color w:val="000000"/>
          <w:sz w:val="28"/>
        </w:rPr>
        <w:t>
      Шаруашылық атауы</w:t>
      </w:r>
      <w:r>
        <w:br/>
      </w:r>
      <w:r>
        <w:rPr>
          <w:rFonts w:ascii="Times New Roman"/>
          <w:b w:val="false"/>
          <w:i w:val="false"/>
          <w:color w:val="000000"/>
          <w:sz w:val="28"/>
        </w:rPr>
        <w:t>
</w:t>
      </w:r>
      <w:r>
        <w:rPr>
          <w:rFonts w:ascii="Times New Roman"/>
          <w:b w:val="false"/>
          <w:i w:val="false"/>
          <w:color w:val="000000"/>
          <w:sz w:val="28"/>
        </w:rPr>
        <w:t>
      Наименование хозяйства_________________________________________</w:t>
      </w:r>
      <w:r>
        <w:br/>
      </w:r>
      <w:r>
        <w:rPr>
          <w:rFonts w:ascii="Times New Roman"/>
          <w:b w:val="false"/>
          <w:i w:val="false"/>
          <w:color w:val="000000"/>
          <w:sz w:val="28"/>
        </w:rPr>
        <w:t>
</w:t>
      </w:r>
      <w:r>
        <w:rPr>
          <w:rFonts w:ascii="Times New Roman"/>
          <w:b w:val="false"/>
          <w:i w:val="false"/>
          <w:color w:val="000000"/>
          <w:sz w:val="28"/>
        </w:rPr>
        <w:t>
      ӘАОЖ коды</w:t>
      </w:r>
      <w:r>
        <w:br/>
      </w:r>
      <w:r>
        <w:rPr>
          <w:rFonts w:ascii="Times New Roman"/>
          <w:b w:val="false"/>
          <w:i w:val="false"/>
          <w:color w:val="000000"/>
          <w:sz w:val="28"/>
        </w:rPr>
        <w:t>
</w:t>
      </w:r>
      <w:r>
        <w:rPr>
          <w:rFonts w:ascii="Times New Roman"/>
          <w:b w:val="false"/>
          <w:i w:val="false"/>
          <w:color w:val="000000"/>
          <w:sz w:val="28"/>
        </w:rPr>
        <w:t>
      Код КАТО 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Мәртебесі </w:t>
      </w:r>
      <w:r>
        <w:br/>
      </w:r>
      <w:r>
        <w:rPr>
          <w:rFonts w:ascii="Times New Roman"/>
          <w:b w:val="false"/>
          <w:i w:val="false"/>
          <w:color w:val="000000"/>
          <w:sz w:val="28"/>
        </w:rPr>
        <w:t>
</w:t>
      </w:r>
      <w:r>
        <w:rPr>
          <w:rFonts w:ascii="Times New Roman"/>
          <w:b w:val="false"/>
          <w:i w:val="false"/>
          <w:color w:val="000000"/>
          <w:sz w:val="28"/>
        </w:rPr>
        <w:t>
      Статус _________________________________________</w:t>
      </w:r>
      <w:r>
        <w:br/>
      </w:r>
      <w:r>
        <w:rPr>
          <w:rFonts w:ascii="Times New Roman"/>
          <w:b w:val="false"/>
          <w:i w:val="false"/>
          <w:color w:val="000000"/>
          <w:sz w:val="28"/>
        </w:rPr>
        <w:t>
</w:t>
      </w:r>
      <w:r>
        <w:rPr>
          <w:rFonts w:ascii="Times New Roman"/>
          <w:b w:val="false"/>
          <w:i w:val="false"/>
          <w:color w:val="000000"/>
          <w:sz w:val="28"/>
        </w:rPr>
        <w:t>
      Аудан</w:t>
      </w:r>
      <w:r>
        <w:br/>
      </w:r>
      <w:r>
        <w:rPr>
          <w:rFonts w:ascii="Times New Roman"/>
          <w:b w:val="false"/>
          <w:i w:val="false"/>
          <w:color w:val="000000"/>
          <w:sz w:val="28"/>
        </w:rPr>
        <w:t>
</w:t>
      </w:r>
      <w:r>
        <w:rPr>
          <w:rFonts w:ascii="Times New Roman"/>
          <w:b w:val="false"/>
          <w:i w:val="false"/>
          <w:color w:val="000000"/>
          <w:sz w:val="28"/>
        </w:rPr>
        <w:t>
      Район __________________________________________</w:t>
      </w:r>
      <w:r>
        <w:br/>
      </w:r>
      <w:r>
        <w:rPr>
          <w:rFonts w:ascii="Times New Roman"/>
          <w:b w:val="false"/>
          <w:i w:val="false"/>
          <w:color w:val="000000"/>
          <w:sz w:val="28"/>
        </w:rPr>
        <w:t>
</w:t>
      </w:r>
      <w:r>
        <w:rPr>
          <w:rFonts w:ascii="Times New Roman"/>
          <w:b w:val="false"/>
          <w:i w:val="false"/>
          <w:color w:val="000000"/>
          <w:sz w:val="28"/>
        </w:rPr>
        <w:t>
      Облыс</w:t>
      </w:r>
      <w:r>
        <w:br/>
      </w:r>
      <w:r>
        <w:rPr>
          <w:rFonts w:ascii="Times New Roman"/>
          <w:b w:val="false"/>
          <w:i w:val="false"/>
          <w:color w:val="000000"/>
          <w:sz w:val="28"/>
        </w:rPr>
        <w:t>
</w:t>
      </w:r>
      <w:r>
        <w:rPr>
          <w:rFonts w:ascii="Times New Roman"/>
          <w:b w:val="false"/>
          <w:i w:val="false"/>
          <w:color w:val="000000"/>
          <w:sz w:val="28"/>
        </w:rPr>
        <w:t>
      Область__________________________________________</w:t>
      </w:r>
      <w:r>
        <w:br/>
      </w:r>
      <w:r>
        <w:rPr>
          <w:rFonts w:ascii="Times New Roman"/>
          <w:b w:val="false"/>
          <w:i w:val="false"/>
          <w:color w:val="000000"/>
          <w:sz w:val="28"/>
        </w:rPr>
        <w:t>
</w:t>
      </w:r>
      <w:r>
        <w:rPr>
          <w:rFonts w:ascii="Times New Roman"/>
          <w:b w:val="false"/>
          <w:i w:val="false"/>
          <w:color w:val="000000"/>
          <w:sz w:val="28"/>
        </w:rPr>
        <w:t>
      Өсірілетін тұқым</w:t>
      </w:r>
      <w:r>
        <w:br/>
      </w:r>
      <w:r>
        <w:rPr>
          <w:rFonts w:ascii="Times New Roman"/>
          <w:b w:val="false"/>
          <w:i w:val="false"/>
          <w:color w:val="000000"/>
          <w:sz w:val="28"/>
        </w:rPr>
        <w:t>
</w:t>
      </w:r>
      <w:r>
        <w:rPr>
          <w:rFonts w:ascii="Times New Roman"/>
          <w:b w:val="false"/>
          <w:i w:val="false"/>
          <w:color w:val="000000"/>
          <w:sz w:val="28"/>
        </w:rPr>
        <w:t>
      Разводимая порода</w:t>
      </w:r>
      <w:r>
        <w:rPr>
          <w:rFonts w:ascii="Times New Roman"/>
          <w:b/>
          <w:i w:val="false"/>
          <w:color w:val="000000"/>
          <w:sz w:val="28"/>
        </w:rPr>
        <w:t>__________________________________________</w:t>
      </w:r>
      <w:r>
        <w:br/>
      </w:r>
      <w:r>
        <w:rPr>
          <w:rFonts w:ascii="Times New Roman"/>
          <w:b w:val="false"/>
          <w:i w:val="false"/>
          <w:color w:val="000000"/>
          <w:sz w:val="28"/>
        </w:rPr>
        <w:t>
 </w:t>
      </w:r>
    </w:p>
    <w:bookmarkEnd w:id="132"/>
    <w:bookmarkStart w:name="z333" w:id="133"/>
    <w:p>
      <w:pPr>
        <w:spacing w:after="0"/>
        <w:ind w:left="0"/>
        <w:jc w:val="left"/>
      </w:pPr>
      <w:r>
        <w:rPr>
          <w:rFonts w:ascii="Times New Roman"/>
          <w:b/>
          <w:i w:val="false"/>
          <w:color w:val="000000"/>
        </w:rPr>
        <w:t xml:space="preserve"> 
Асыл тұқымды ешкілерді есепке алу ведомосі</w:t>
      </w:r>
    </w:p>
    <w:bookmarkEnd w:id="133"/>
    <w:bookmarkStart w:name="z334" w:id="134"/>
    <w:p>
      <w:pPr>
        <w:spacing w:after="0"/>
        <w:ind w:left="0"/>
        <w:jc w:val="left"/>
      </w:pPr>
      <w:r>
        <w:rPr>
          <w:rFonts w:ascii="Times New Roman"/>
          <w:b/>
          <w:i w:val="false"/>
          <w:color w:val="000000"/>
        </w:rPr>
        <w:t xml:space="preserve"> 
Ведомость учета племенных коз</w:t>
      </w:r>
      <w:r>
        <w:br/>
      </w:r>
      <w:r>
        <w:rPr>
          <w:rFonts w:ascii="Times New Roman"/>
          <w:b/>
          <w:i w:val="false"/>
          <w:color w:val="000000"/>
        </w:rPr>
        <w:t>
 </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6"/>
        <w:gridCol w:w="590"/>
        <w:gridCol w:w="741"/>
        <w:gridCol w:w="590"/>
        <w:gridCol w:w="873"/>
        <w:gridCol w:w="840"/>
        <w:gridCol w:w="640"/>
        <w:gridCol w:w="541"/>
        <w:gridCol w:w="590"/>
        <w:gridCol w:w="541"/>
        <w:gridCol w:w="541"/>
        <w:gridCol w:w="840"/>
        <w:gridCol w:w="942"/>
        <w:gridCol w:w="841"/>
        <w:gridCol w:w="994"/>
      </w:tblGrid>
      <w:tr>
        <w:trPr>
          <w:trHeight w:val="30" w:hRule="atLeast"/>
        </w:trPr>
        <w:tc>
          <w:tcPr>
            <w:tcW w:w="2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35"/>
          <w:p>
            <w:pPr>
              <w:spacing w:after="20"/>
              <w:ind w:left="20"/>
              <w:jc w:val="both"/>
            </w:pPr>
            <w:r>
              <w:rPr>
                <w:rFonts w:ascii="Times New Roman"/>
                <w:b w:val="false"/>
                <w:i w:val="false"/>
                <w:color w:val="000000"/>
                <w:sz w:val="20"/>
              </w:rPr>
              <w:t>
</w:t>
            </w:r>
            <w:r>
              <w:rPr>
                <w:rFonts w:ascii="Times New Roman"/>
                <w:b w:val="false"/>
                <w:i w:val="false"/>
                <w:color w:val="000000"/>
                <w:sz w:val="20"/>
              </w:rPr>
              <w:t>Жастық-жыныстық топтар</w:t>
            </w:r>
            <w:r>
              <w:br/>
            </w:r>
            <w:r>
              <w:rPr>
                <w:rFonts w:ascii="Times New Roman"/>
                <w:b w:val="false"/>
                <w:i w:val="false"/>
                <w:color w:val="000000"/>
                <w:sz w:val="20"/>
              </w:rPr>
              <w:t>
</w:t>
            </w:r>
            <w:r>
              <w:rPr>
                <w:rFonts w:ascii="Times New Roman"/>
                <w:b w:val="false"/>
                <w:i w:val="false"/>
                <w:color w:val="000000"/>
                <w:sz w:val="20"/>
              </w:rPr>
              <w:t>Половозрастные группы</w:t>
            </w:r>
          </w:p>
          <w:bookmarkEnd w:id="135"/>
        </w:tc>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36"/>
          <w:p>
            <w:pPr>
              <w:spacing w:after="20"/>
              <w:ind w:left="20"/>
              <w:jc w:val="both"/>
            </w:pPr>
            <w:r>
              <w:rPr>
                <w:rFonts w:ascii="Times New Roman"/>
                <w:b w:val="false"/>
                <w:i w:val="false"/>
                <w:color w:val="000000"/>
                <w:sz w:val="20"/>
              </w:rPr>
              <w:t>
</w:t>
            </w:r>
            <w:r>
              <w:rPr>
                <w:rFonts w:ascii="Times New Roman"/>
                <w:b w:val="false"/>
                <w:i w:val="false"/>
                <w:color w:val="000000"/>
                <w:sz w:val="20"/>
              </w:rPr>
              <w:t>Жол-дың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строки</w:t>
            </w:r>
          </w:p>
          <w:bookmarkEnd w:id="136"/>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37"/>
          <w:p>
            <w:pPr>
              <w:spacing w:after="20"/>
              <w:ind w:left="20"/>
              <w:jc w:val="both"/>
            </w:pPr>
            <w:r>
              <w:rPr>
                <w:rFonts w:ascii="Times New Roman"/>
                <w:b w:val="false"/>
                <w:i w:val="false"/>
                <w:color w:val="000000"/>
                <w:sz w:val="20"/>
              </w:rPr>
              <w:t>
</w:t>
            </w:r>
            <w:r>
              <w:rPr>
                <w:rFonts w:ascii="Times New Roman"/>
                <w:b w:val="false"/>
                <w:i w:val="false"/>
                <w:color w:val="000000"/>
                <w:sz w:val="20"/>
              </w:rPr>
              <w:t>Барлы-ғы, бас</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голов</w:t>
            </w:r>
          </w:p>
          <w:bookmarkEnd w:id="137"/>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38"/>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bookmarkEnd w:id="138"/>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39"/>
          <w:p>
            <w:pPr>
              <w:spacing w:after="20"/>
              <w:ind w:left="20"/>
              <w:jc w:val="both"/>
            </w:pPr>
            <w:r>
              <w:rPr>
                <w:rFonts w:ascii="Times New Roman"/>
                <w:b w:val="false"/>
                <w:i w:val="false"/>
                <w:color w:val="000000"/>
                <w:sz w:val="20"/>
              </w:rPr>
              <w:t>
</w:t>
            </w:r>
            <w:r>
              <w:rPr>
                <w:rFonts w:ascii="Times New Roman"/>
                <w:b w:val="false"/>
                <w:i w:val="false"/>
                <w:color w:val="000000"/>
                <w:sz w:val="20"/>
              </w:rPr>
              <w:t>Бар малдың асыл тұқымдық кітабында жазылғаны</w:t>
            </w:r>
            <w:r>
              <w:br/>
            </w:r>
            <w:r>
              <w:rPr>
                <w:rFonts w:ascii="Times New Roman"/>
                <w:b w:val="false"/>
                <w:i w:val="false"/>
                <w:color w:val="000000"/>
                <w:sz w:val="20"/>
              </w:rPr>
              <w:t>
</w:t>
            </w:r>
            <w:r>
              <w:rPr>
                <w:rFonts w:ascii="Times New Roman"/>
                <w:b w:val="false"/>
                <w:i w:val="false"/>
                <w:color w:val="000000"/>
                <w:sz w:val="20"/>
              </w:rPr>
              <w:t>Из наличия записано в племенной книге</w:t>
            </w:r>
          </w:p>
          <w:bookmarkEnd w:id="13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тұқымдығы бойынша, бас</w:t>
            </w:r>
            <w:r>
              <w:br/>
            </w:r>
            <w:r>
              <w:rPr>
                <w:rFonts w:ascii="Times New Roman"/>
                <w:b w:val="false"/>
                <w:i w:val="false"/>
                <w:color w:val="000000"/>
                <w:sz w:val="20"/>
              </w:rPr>
              <w:t>
</w:t>
            </w:r>
            <w:r>
              <w:rPr>
                <w:rFonts w:ascii="Times New Roman"/>
                <w:b w:val="false"/>
                <w:i w:val="false"/>
                <w:color w:val="000000"/>
                <w:sz w:val="20"/>
              </w:rPr>
              <w:t>по породности, голов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сыныптары бойынша, бас</w:t>
            </w:r>
            <w:r>
              <w:br/>
            </w:r>
            <w:r>
              <w:rPr>
                <w:rFonts w:ascii="Times New Roman"/>
                <w:b w:val="false"/>
                <w:i w:val="false"/>
                <w:color w:val="000000"/>
                <w:sz w:val="20"/>
              </w:rPr>
              <w:t>
</w:t>
            </w:r>
            <w:r>
              <w:rPr>
                <w:rFonts w:ascii="Times New Roman"/>
                <w:b w:val="false"/>
                <w:i w:val="false"/>
                <w:color w:val="000000"/>
                <w:sz w:val="20"/>
              </w:rPr>
              <w:t>по классам, голов</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тұқым-ды</w:t>
            </w:r>
            <w:r>
              <w:br/>
            </w:r>
            <w:r>
              <w:rPr>
                <w:rFonts w:ascii="Times New Roman"/>
                <w:b w:val="false"/>
                <w:i w:val="false"/>
                <w:color w:val="000000"/>
                <w:sz w:val="20"/>
              </w:rPr>
              <w:t>
</w:t>
            </w:r>
            <w:r>
              <w:rPr>
                <w:rFonts w:ascii="Times New Roman"/>
                <w:b w:val="false"/>
                <w:i w:val="false"/>
                <w:color w:val="000000"/>
                <w:sz w:val="20"/>
              </w:rPr>
              <w:t>чисто пород-ные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тұқымдығы бойынша бөлінбеген</w:t>
            </w:r>
            <w:r>
              <w:br/>
            </w:r>
            <w:r>
              <w:rPr>
                <w:rFonts w:ascii="Times New Roman"/>
                <w:b w:val="false"/>
                <w:i w:val="false"/>
                <w:color w:val="000000"/>
                <w:sz w:val="20"/>
              </w:rPr>
              <w:t>
</w:t>
            </w:r>
            <w:r>
              <w:rPr>
                <w:rFonts w:ascii="Times New Roman"/>
                <w:b w:val="false"/>
                <w:i w:val="false"/>
                <w:color w:val="000000"/>
                <w:sz w:val="20"/>
              </w:rPr>
              <w:t>не распре-</w:t>
            </w:r>
            <w:r>
              <w:br/>
            </w:r>
            <w:r>
              <w:rPr>
                <w:rFonts w:ascii="Times New Roman"/>
                <w:b w:val="false"/>
                <w:i w:val="false"/>
                <w:color w:val="000000"/>
                <w:sz w:val="20"/>
              </w:rPr>
              <w:t>
</w:t>
            </w:r>
            <w:r>
              <w:rPr>
                <w:rFonts w:ascii="Times New Roman"/>
                <w:b w:val="false"/>
                <w:i w:val="false"/>
                <w:color w:val="000000"/>
                <w:sz w:val="20"/>
              </w:rPr>
              <w:t>делен по породности</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сынып-тары бойынша бөлінбе-ген</w:t>
            </w:r>
            <w:r>
              <w:br/>
            </w:r>
            <w:r>
              <w:rPr>
                <w:rFonts w:ascii="Times New Roman"/>
                <w:b w:val="false"/>
                <w:i w:val="false"/>
                <w:color w:val="000000"/>
                <w:sz w:val="20"/>
              </w:rPr>
              <w:t>
</w:t>
            </w:r>
            <w:r>
              <w:rPr>
                <w:rFonts w:ascii="Times New Roman"/>
                <w:b w:val="false"/>
                <w:i w:val="false"/>
                <w:color w:val="000000"/>
                <w:sz w:val="20"/>
              </w:rPr>
              <w:t>не распреде-лен по классам</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w:t>
            </w:r>
            <w:r>
              <w:rPr>
                <w:rFonts w:ascii="Times New Roman"/>
                <w:b w:val="false"/>
                <w:i w:val="false"/>
                <w:color w:val="000000"/>
                <w:sz w:val="20"/>
              </w:rPr>
              <w:t>всего, голов</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жылы</w:t>
            </w:r>
            <w:r>
              <w:br/>
            </w:r>
            <w:r>
              <w:rPr>
                <w:rFonts w:ascii="Times New Roman"/>
                <w:b w:val="false"/>
                <w:i w:val="false"/>
                <w:color w:val="000000"/>
                <w:sz w:val="20"/>
              </w:rPr>
              <w:t>
</w:t>
            </w:r>
            <w:r>
              <w:rPr>
                <w:rFonts w:ascii="Times New Roman"/>
                <w:b w:val="false"/>
                <w:i w:val="false"/>
                <w:color w:val="000000"/>
                <w:sz w:val="20"/>
              </w:rPr>
              <w:t>в том числе в отчетном году</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40"/>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40"/>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41"/>
          <w:p>
            <w:pPr>
              <w:spacing w:after="20"/>
              <w:ind w:left="20"/>
              <w:jc w:val="both"/>
            </w:pPr>
            <w:r>
              <w:rPr>
                <w:rFonts w:ascii="Times New Roman"/>
                <w:b w:val="false"/>
                <w:i w:val="false"/>
                <w:color w:val="000000"/>
                <w:sz w:val="20"/>
              </w:rPr>
              <w:t>
</w:t>
            </w: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bookmarkEnd w:id="141"/>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42"/>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bookmarkEnd w:id="142"/>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43"/>
          <w:p>
            <w:pPr>
              <w:spacing w:after="20"/>
              <w:ind w:left="20"/>
              <w:jc w:val="both"/>
            </w:pPr>
            <w:r>
              <w:rPr>
                <w:rFonts w:ascii="Times New Roman"/>
                <w:b w:val="false"/>
                <w:i w:val="false"/>
                <w:color w:val="000000"/>
                <w:sz w:val="20"/>
              </w:rPr>
              <w:t>
</w:t>
            </w:r>
            <w:r>
              <w:rPr>
                <w:rFonts w:ascii="Times New Roman"/>
                <w:b w:val="false"/>
                <w:i w:val="false"/>
                <w:color w:val="000000"/>
                <w:sz w:val="20"/>
              </w:rPr>
              <w:t>теке</w:t>
            </w:r>
            <w:r>
              <w:br/>
            </w:r>
            <w:r>
              <w:rPr>
                <w:rFonts w:ascii="Times New Roman"/>
                <w:b w:val="false"/>
                <w:i w:val="false"/>
                <w:color w:val="000000"/>
                <w:sz w:val="20"/>
              </w:rPr>
              <w:t>
</w:t>
            </w:r>
            <w:r>
              <w:rPr>
                <w:rFonts w:ascii="Times New Roman"/>
                <w:b w:val="false"/>
                <w:i w:val="false"/>
                <w:color w:val="000000"/>
                <w:sz w:val="20"/>
              </w:rPr>
              <w:t>козлы-производители</w:t>
            </w:r>
          </w:p>
          <w:bookmarkEnd w:id="143"/>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44"/>
          <w:p>
            <w:pPr>
              <w:spacing w:after="20"/>
              <w:ind w:left="20"/>
              <w:jc w:val="both"/>
            </w:pPr>
            <w:r>
              <w:rPr>
                <w:rFonts w:ascii="Times New Roman"/>
                <w:b w:val="false"/>
                <w:i w:val="false"/>
                <w:color w:val="000000"/>
                <w:sz w:val="20"/>
              </w:rPr>
              <w:t>
</w:t>
            </w:r>
            <w:r>
              <w:rPr>
                <w:rFonts w:ascii="Times New Roman"/>
                <w:b w:val="false"/>
                <w:i w:val="false"/>
                <w:color w:val="000000"/>
                <w:sz w:val="20"/>
              </w:rPr>
              <w:t>ешкілер</w:t>
            </w:r>
            <w:r>
              <w:br/>
            </w:r>
            <w:r>
              <w:rPr>
                <w:rFonts w:ascii="Times New Roman"/>
                <w:b w:val="false"/>
                <w:i w:val="false"/>
                <w:color w:val="000000"/>
                <w:sz w:val="20"/>
              </w:rPr>
              <w:t>
</w:t>
            </w:r>
            <w:r>
              <w:rPr>
                <w:rFonts w:ascii="Times New Roman"/>
                <w:b w:val="false"/>
                <w:i w:val="false"/>
                <w:color w:val="000000"/>
                <w:sz w:val="20"/>
              </w:rPr>
              <w:t>козоматки</w:t>
            </w:r>
          </w:p>
          <w:bookmarkEnd w:id="144"/>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45"/>
          <w:p>
            <w:pPr>
              <w:spacing w:after="20"/>
              <w:ind w:left="20"/>
              <w:jc w:val="both"/>
            </w:pPr>
            <w:r>
              <w:rPr>
                <w:rFonts w:ascii="Times New Roman"/>
                <w:b w:val="false"/>
                <w:i w:val="false"/>
                <w:color w:val="000000"/>
                <w:sz w:val="20"/>
              </w:rPr>
              <w:t>
</w:t>
            </w:r>
            <w:r>
              <w:rPr>
                <w:rFonts w:ascii="Times New Roman"/>
                <w:b w:val="false"/>
                <w:i w:val="false"/>
                <w:color w:val="000000"/>
                <w:sz w:val="20"/>
              </w:rPr>
              <w:t>1 жастан үлкен текешіктер козлики от 1 года и старше</w:t>
            </w:r>
          </w:p>
          <w:bookmarkEnd w:id="145"/>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46"/>
          <w:p>
            <w:pPr>
              <w:spacing w:after="20"/>
              <w:ind w:left="20"/>
              <w:jc w:val="both"/>
            </w:pPr>
            <w:r>
              <w:rPr>
                <w:rFonts w:ascii="Times New Roman"/>
                <w:b w:val="false"/>
                <w:i w:val="false"/>
                <w:color w:val="000000"/>
                <w:sz w:val="20"/>
              </w:rPr>
              <w:t>
</w:t>
            </w:r>
            <w:r>
              <w:rPr>
                <w:rFonts w:ascii="Times New Roman"/>
                <w:b w:val="false"/>
                <w:i w:val="false"/>
                <w:color w:val="000000"/>
                <w:sz w:val="20"/>
              </w:rPr>
              <w:t>1 жастан үлкен ұрғашы лақтар</w:t>
            </w:r>
            <w:r>
              <w:br/>
            </w:r>
            <w:r>
              <w:rPr>
                <w:rFonts w:ascii="Times New Roman"/>
                <w:b w:val="false"/>
                <w:i w:val="false"/>
                <w:color w:val="000000"/>
                <w:sz w:val="20"/>
              </w:rPr>
              <w:t>
</w:t>
            </w:r>
            <w:r>
              <w:rPr>
                <w:rFonts w:ascii="Times New Roman"/>
                <w:b w:val="false"/>
                <w:i w:val="false"/>
                <w:color w:val="000000"/>
                <w:sz w:val="20"/>
              </w:rPr>
              <w:t>козочки от 1 года и старше</w:t>
            </w:r>
          </w:p>
          <w:bookmarkEnd w:id="146"/>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47"/>
          <w:p>
            <w:pPr>
              <w:spacing w:after="20"/>
              <w:ind w:left="20"/>
              <w:jc w:val="both"/>
            </w:pPr>
            <w:r>
              <w:rPr>
                <w:rFonts w:ascii="Times New Roman"/>
                <w:b w:val="false"/>
                <w:i w:val="false"/>
                <w:color w:val="000000"/>
                <w:sz w:val="20"/>
              </w:rPr>
              <w:t>
</w:t>
            </w:r>
            <w:r>
              <w:rPr>
                <w:rFonts w:ascii="Times New Roman"/>
                <w:b w:val="false"/>
                <w:i w:val="false"/>
                <w:color w:val="000000"/>
                <w:sz w:val="20"/>
              </w:rPr>
              <w:t>6 айдан 1 жасқа дейінгі текешіктер</w:t>
            </w:r>
            <w:r>
              <w:br/>
            </w:r>
            <w:r>
              <w:rPr>
                <w:rFonts w:ascii="Times New Roman"/>
                <w:b w:val="false"/>
                <w:i w:val="false"/>
                <w:color w:val="000000"/>
                <w:sz w:val="20"/>
              </w:rPr>
              <w:t>
</w:t>
            </w:r>
            <w:r>
              <w:rPr>
                <w:rFonts w:ascii="Times New Roman"/>
                <w:b w:val="false"/>
                <w:i w:val="false"/>
                <w:color w:val="000000"/>
                <w:sz w:val="20"/>
              </w:rPr>
              <w:t>козлики от 6 месяцев до 1 года</w:t>
            </w:r>
          </w:p>
          <w:bookmarkEnd w:id="147"/>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48"/>
          <w:p>
            <w:pPr>
              <w:spacing w:after="20"/>
              <w:ind w:left="20"/>
              <w:jc w:val="both"/>
            </w:pPr>
            <w:r>
              <w:rPr>
                <w:rFonts w:ascii="Times New Roman"/>
                <w:b w:val="false"/>
                <w:i w:val="false"/>
                <w:color w:val="000000"/>
                <w:sz w:val="20"/>
              </w:rPr>
              <w:t>
</w:t>
            </w:r>
            <w:r>
              <w:rPr>
                <w:rFonts w:ascii="Times New Roman"/>
                <w:b w:val="false"/>
                <w:i w:val="false"/>
                <w:color w:val="000000"/>
                <w:sz w:val="20"/>
              </w:rPr>
              <w:t>6 айдан 1 жасқа дейінгі ұрғашы лақтар</w:t>
            </w:r>
            <w:r>
              <w:br/>
            </w:r>
            <w:r>
              <w:rPr>
                <w:rFonts w:ascii="Times New Roman"/>
                <w:b w:val="false"/>
                <w:i w:val="false"/>
                <w:color w:val="000000"/>
                <w:sz w:val="20"/>
              </w:rPr>
              <w:t>
</w:t>
            </w:r>
            <w:r>
              <w:rPr>
                <w:rFonts w:ascii="Times New Roman"/>
                <w:b w:val="false"/>
                <w:i w:val="false"/>
                <w:color w:val="000000"/>
                <w:sz w:val="20"/>
              </w:rPr>
              <w:t>козочки от 6 месяцев до 1 года</w:t>
            </w:r>
          </w:p>
          <w:bookmarkEnd w:id="148"/>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49"/>
          <w:p>
            <w:pPr>
              <w:spacing w:after="20"/>
              <w:ind w:left="20"/>
              <w:jc w:val="both"/>
            </w:pPr>
            <w:r>
              <w:rPr>
                <w:rFonts w:ascii="Times New Roman"/>
                <w:b w:val="false"/>
                <w:i w:val="false"/>
                <w:color w:val="000000"/>
                <w:sz w:val="20"/>
              </w:rPr>
              <w:t>
</w:t>
            </w:r>
            <w:r>
              <w:rPr>
                <w:rFonts w:ascii="Times New Roman"/>
                <w:b w:val="false"/>
                <w:i w:val="false"/>
                <w:color w:val="000000"/>
                <w:sz w:val="20"/>
              </w:rPr>
              <w:t>6 айға дейінгі текешіктер козлики до 6 месяцев</w:t>
            </w:r>
          </w:p>
          <w:bookmarkEnd w:id="149"/>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50"/>
          <w:p>
            <w:pPr>
              <w:spacing w:after="20"/>
              <w:ind w:left="20"/>
              <w:jc w:val="both"/>
            </w:pPr>
            <w:r>
              <w:rPr>
                <w:rFonts w:ascii="Times New Roman"/>
                <w:b w:val="false"/>
                <w:i w:val="false"/>
                <w:color w:val="000000"/>
                <w:sz w:val="20"/>
              </w:rPr>
              <w:t>
</w:t>
            </w:r>
            <w:r>
              <w:rPr>
                <w:rFonts w:ascii="Times New Roman"/>
                <w:b w:val="false"/>
                <w:i w:val="false"/>
                <w:color w:val="000000"/>
                <w:sz w:val="20"/>
              </w:rPr>
              <w:t>6 айға дейінгі ұрғашы лақтар козочки до 6 месяцев</w:t>
            </w:r>
          </w:p>
          <w:bookmarkEnd w:id="150"/>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9" w:id="151"/>
    <w:p>
      <w:pPr>
        <w:spacing w:after="0"/>
        <w:ind w:left="0"/>
        <w:jc w:val="both"/>
      </w:pPr>
      <w:r>
        <w:rPr>
          <w:rFonts w:ascii="Times New Roman"/>
          <w:b w:val="false"/>
          <w:i w:val="false"/>
          <w:color w:val="000000"/>
          <w:sz w:val="28"/>
        </w:rPr>
        <w:t>
       Тапсырды:</w:t>
      </w:r>
      <w:r>
        <w:br/>
      </w:r>
      <w:r>
        <w:rPr>
          <w:rFonts w:ascii="Times New Roman"/>
          <w:b w:val="false"/>
          <w:i w:val="false"/>
          <w:color w:val="000000"/>
          <w:sz w:val="28"/>
        </w:rPr>
        <w:t>
      Сдал: __________________________________________________</w:t>
      </w:r>
      <w:r>
        <w:br/>
      </w:r>
      <w:r>
        <w:rPr>
          <w:rFonts w:ascii="Times New Roman"/>
          <w:b w:val="false"/>
          <w:i w:val="false"/>
          <w:color w:val="000000"/>
          <w:sz w:val="28"/>
        </w:rPr>
        <w:t>
      ТАӘ қолы күні</w:t>
      </w:r>
      <w:r>
        <w:br/>
      </w:r>
      <w:r>
        <w:rPr>
          <w:rFonts w:ascii="Times New Roman"/>
          <w:b w:val="false"/>
          <w:i w:val="false"/>
          <w:color w:val="000000"/>
          <w:sz w:val="28"/>
        </w:rPr>
        <w:t>
      ФИО подпись дата</w:t>
      </w:r>
      <w:r>
        <w:br/>
      </w:r>
      <w:r>
        <w:rPr>
          <w:rFonts w:ascii="Times New Roman"/>
          <w:b w:val="false"/>
          <w:i w:val="false"/>
          <w:color w:val="000000"/>
          <w:sz w:val="28"/>
        </w:rPr>
        <w:t>
      МО</w:t>
      </w:r>
      <w:r>
        <w:br/>
      </w:r>
      <w:r>
        <w:rPr>
          <w:rFonts w:ascii="Times New Roman"/>
          <w:b w:val="false"/>
          <w:i w:val="false"/>
          <w:color w:val="000000"/>
          <w:sz w:val="28"/>
        </w:rPr>
        <w:t>
      МП</w:t>
      </w:r>
      <w:r>
        <w:br/>
      </w:r>
      <w:r>
        <w:rPr>
          <w:rFonts w:ascii="Times New Roman"/>
          <w:b w:val="false"/>
          <w:i w:val="false"/>
          <w:color w:val="000000"/>
          <w:sz w:val="28"/>
        </w:rPr>
        <w:t>
      Ескертпе/Примечание: Асыл тұқымды ешкілерді есепке алу ведомосінің нысандарын толтыру бойынша түсіндірме/ Пояснение по заполнению форм ведомости учета племенных коз</w:t>
      </w:r>
      <w:r>
        <w:br/>
      </w:r>
      <w:r>
        <w:rPr>
          <w:rFonts w:ascii="Times New Roman"/>
          <w:b w:val="false"/>
          <w:i w:val="false"/>
          <w:color w:val="000000"/>
          <w:sz w:val="28"/>
        </w:rPr>
        <w:t>
</w:t>
      </w:r>
      <w:r>
        <w:rPr>
          <w:rFonts w:ascii="Times New Roman"/>
          <w:b w:val="false"/>
          <w:i w:val="false"/>
          <w:color w:val="000000"/>
          <w:sz w:val="28"/>
        </w:rPr>
        <w:t>
      № 4 ТВ нысаны мынадай түрде толтырылады/ Форма 4-ВУ заполняется следующим образом:</w:t>
      </w:r>
      <w:r>
        <w:br/>
      </w:r>
      <w:r>
        <w:rPr>
          <w:rFonts w:ascii="Times New Roman"/>
          <w:b w:val="false"/>
          <w:i w:val="false"/>
          <w:color w:val="000000"/>
          <w:sz w:val="28"/>
        </w:rPr>
        <w:t>
</w:t>
      </w:r>
      <w:r>
        <w:rPr>
          <w:rFonts w:ascii="Times New Roman"/>
          <w:b w:val="false"/>
          <w:i w:val="false"/>
          <w:color w:val="000000"/>
          <w:sz w:val="28"/>
        </w:rPr>
        <w:t>
      1-бағанадағы 1, 2, 3, 4, 5, 6, 7, 8, 9 -жолдарда асыл тұқымды ешкілердің басы көрсетіледі/ в строках 1, 2, 3, 4, 5, 6, 7, 8, 9 в графе 1 указывается поголовье племенных коз по половозрастным группам;</w:t>
      </w:r>
      <w:r>
        <w:br/>
      </w:r>
      <w:r>
        <w:rPr>
          <w:rFonts w:ascii="Times New Roman"/>
          <w:b w:val="false"/>
          <w:i w:val="false"/>
          <w:color w:val="000000"/>
          <w:sz w:val="28"/>
        </w:rPr>
        <w:t>
</w:t>
      </w:r>
      <w:r>
        <w:rPr>
          <w:rFonts w:ascii="Times New Roman"/>
          <w:b w:val="false"/>
          <w:i w:val="false"/>
          <w:color w:val="000000"/>
          <w:sz w:val="28"/>
        </w:rPr>
        <w:t>
      2-бағанадағы 1, 2, 3, 4, 5, 6, 7, 8, 9 -жолдарда таза тұқымды асыл тұқымды ешкілердің саны көрсетіледі/ в строках 1, 2, 3, 4, 5, 6, 7, 8, 9 в графе 2 указывается численность чистопородных племенных коз;</w:t>
      </w:r>
      <w:r>
        <w:br/>
      </w:r>
      <w:r>
        <w:rPr>
          <w:rFonts w:ascii="Times New Roman"/>
          <w:b w:val="false"/>
          <w:i w:val="false"/>
          <w:color w:val="000000"/>
          <w:sz w:val="28"/>
        </w:rPr>
        <w:t>
</w:t>
      </w:r>
      <w:r>
        <w:rPr>
          <w:rFonts w:ascii="Times New Roman"/>
          <w:b w:val="false"/>
          <w:i w:val="false"/>
          <w:color w:val="000000"/>
          <w:sz w:val="28"/>
        </w:rPr>
        <w:t>
      3-бағанадағы 1, 2, 3, 4, 5, 6, 7, 8, 9 -жолдарда асыл тұқымды ешкілердің IV ұрпақтағы будандарының саны көрсетіледі/ в строках 1, 2, 3, 4, 5, 6, 7, 8, 9 в графе 3 указывается численность помесей IV поколения племенных коз;</w:t>
      </w:r>
      <w:r>
        <w:br/>
      </w:r>
      <w:r>
        <w:rPr>
          <w:rFonts w:ascii="Times New Roman"/>
          <w:b w:val="false"/>
          <w:i w:val="false"/>
          <w:color w:val="000000"/>
          <w:sz w:val="28"/>
        </w:rPr>
        <w:t>
</w:t>
      </w:r>
      <w:r>
        <w:rPr>
          <w:rFonts w:ascii="Times New Roman"/>
          <w:b w:val="false"/>
          <w:i w:val="false"/>
          <w:color w:val="000000"/>
          <w:sz w:val="28"/>
        </w:rPr>
        <w:t>
      4-бағанадағы 1, 2, 3, 4, 5, 6, 7, 8, 9 -жолдарда асыл тұқымды ешкілердің III ұрпақтағы будандарының саны көрсетіледі/ в строках 1, 2, 3, 4, 5, 6, 7, 8, 9 в графе 4 указывается численность помесей ІІІ поколения племенных коз;</w:t>
      </w:r>
      <w:r>
        <w:br/>
      </w:r>
      <w:r>
        <w:rPr>
          <w:rFonts w:ascii="Times New Roman"/>
          <w:b w:val="false"/>
          <w:i w:val="false"/>
          <w:color w:val="000000"/>
          <w:sz w:val="28"/>
        </w:rPr>
        <w:t>
</w:t>
      </w:r>
      <w:r>
        <w:rPr>
          <w:rFonts w:ascii="Times New Roman"/>
          <w:b w:val="false"/>
          <w:i w:val="false"/>
          <w:color w:val="000000"/>
          <w:sz w:val="28"/>
        </w:rPr>
        <w:t>
      5-бағанадағы 1, 2, 3, 4, 5, 6, 7, 8, 9 -жолдарда асыл тұқымды ешкілердің II ұрпақтағы будандарының саны көрсетіледі/ в строках 1, 2, 3, 4, 5, 6, 7, 8, 9 в графе5 указывается численность помесей ІІ поколения племенных коз;</w:t>
      </w:r>
      <w:r>
        <w:br/>
      </w:r>
      <w:r>
        <w:rPr>
          <w:rFonts w:ascii="Times New Roman"/>
          <w:b w:val="false"/>
          <w:i w:val="false"/>
          <w:color w:val="000000"/>
          <w:sz w:val="28"/>
        </w:rPr>
        <w:t>
</w:t>
      </w:r>
      <w:r>
        <w:rPr>
          <w:rFonts w:ascii="Times New Roman"/>
          <w:b w:val="false"/>
          <w:i w:val="false"/>
          <w:color w:val="000000"/>
          <w:sz w:val="28"/>
        </w:rPr>
        <w:t>
      6-бағанадағы 1, 2, 3, 4, 5, 6, 7, 8, 9 -жолдарда асыл тұқымды ешкілердің I ұрпақтағы будандарының саны көрсетіледі/ в строках 1, 2, 3, 4, 5, 6, 7, 8, 9 в графе 6 указывается численность помесей І поколения племенных коз;</w:t>
      </w:r>
      <w:r>
        <w:br/>
      </w:r>
      <w:r>
        <w:rPr>
          <w:rFonts w:ascii="Times New Roman"/>
          <w:b w:val="false"/>
          <w:i w:val="false"/>
          <w:color w:val="000000"/>
          <w:sz w:val="28"/>
        </w:rPr>
        <w:t>
</w:t>
      </w:r>
      <w:r>
        <w:rPr>
          <w:rFonts w:ascii="Times New Roman"/>
          <w:b w:val="false"/>
          <w:i w:val="false"/>
          <w:color w:val="000000"/>
          <w:sz w:val="28"/>
        </w:rPr>
        <w:t>
      7-бағанадағы 1, 2, 3, 4, 5, 6, 7, 8, 9 -жолдарда тұқымдығы бойынша бөлінбеген асыл тұқымды ешкілердің саны көрсетіледі/ в строках 1, 2, 3, 4, 5, 6, 7, 8, 9 в графе 7 указывается численность племенных коз не распределенных по породности;</w:t>
      </w:r>
      <w:r>
        <w:br/>
      </w:r>
      <w:r>
        <w:rPr>
          <w:rFonts w:ascii="Times New Roman"/>
          <w:b w:val="false"/>
          <w:i w:val="false"/>
          <w:color w:val="000000"/>
          <w:sz w:val="28"/>
        </w:rPr>
        <w:t>
</w:t>
      </w:r>
      <w:r>
        <w:rPr>
          <w:rFonts w:ascii="Times New Roman"/>
          <w:b w:val="false"/>
          <w:i w:val="false"/>
          <w:color w:val="000000"/>
          <w:sz w:val="28"/>
        </w:rPr>
        <w:t>
      8-бағанадағы 1, 2, 3, 4, 5-жолдарда элита кешенді сыныбы бойынша асыл тұқымды ешкілердің саны көрсетіледі/ в строках 1, 2, 3, 4, 5 в графе 8 указывается численность племенных коз по комплексному классу – элита;</w:t>
      </w:r>
      <w:r>
        <w:br/>
      </w:r>
      <w:r>
        <w:rPr>
          <w:rFonts w:ascii="Times New Roman"/>
          <w:b w:val="false"/>
          <w:i w:val="false"/>
          <w:color w:val="000000"/>
          <w:sz w:val="28"/>
        </w:rPr>
        <w:t>
</w:t>
      </w:r>
      <w:r>
        <w:rPr>
          <w:rFonts w:ascii="Times New Roman"/>
          <w:b w:val="false"/>
          <w:i w:val="false"/>
          <w:color w:val="000000"/>
          <w:sz w:val="28"/>
        </w:rPr>
        <w:t>
      9-бағанадағы 1, 2, 3, 4, 5-жолдарда І кешенді сыныбы бойынша асыл тұқымды ешкілердің саны көрсетіледі/ в строках 1, 2, 3, 4, 5 в графе 9 указывается численность племенных коз по комплексному классу - І;</w:t>
      </w:r>
      <w:r>
        <w:br/>
      </w:r>
      <w:r>
        <w:rPr>
          <w:rFonts w:ascii="Times New Roman"/>
          <w:b w:val="false"/>
          <w:i w:val="false"/>
          <w:color w:val="000000"/>
          <w:sz w:val="28"/>
        </w:rPr>
        <w:t>
</w:t>
      </w:r>
      <w:r>
        <w:rPr>
          <w:rFonts w:ascii="Times New Roman"/>
          <w:b w:val="false"/>
          <w:i w:val="false"/>
          <w:color w:val="000000"/>
          <w:sz w:val="28"/>
        </w:rPr>
        <w:t>
      10-бағанадағы 1, 2, 3, 4, 5-жолдарда ІІ кешенді сыныбы бойынша асыл тұқымды ешкілердің саны көрсетіледі/ в строках 1, 2, 3, 4, 5 в графе 10 указывается численность племенных коз по комплексному классу – ІІ;</w:t>
      </w:r>
      <w:r>
        <w:br/>
      </w:r>
      <w:r>
        <w:rPr>
          <w:rFonts w:ascii="Times New Roman"/>
          <w:b w:val="false"/>
          <w:i w:val="false"/>
          <w:color w:val="000000"/>
          <w:sz w:val="28"/>
        </w:rPr>
        <w:t>
</w:t>
      </w:r>
      <w:r>
        <w:rPr>
          <w:rFonts w:ascii="Times New Roman"/>
          <w:b w:val="false"/>
          <w:i w:val="false"/>
          <w:color w:val="000000"/>
          <w:sz w:val="28"/>
        </w:rPr>
        <w:t>
      11-бағанадағы 1, 2, 3, 4, 5-жолдарда сыныптары бойынша бөлінбеген асыл тұқымды ешкілердің саны көрсетіледі/ в строках 1, 2, 3, 4, 5 в графе 11 указывается численность племенных коз не распределеных по классам;</w:t>
      </w:r>
      <w:r>
        <w:br/>
      </w:r>
      <w:r>
        <w:rPr>
          <w:rFonts w:ascii="Times New Roman"/>
          <w:b w:val="false"/>
          <w:i w:val="false"/>
          <w:color w:val="000000"/>
          <w:sz w:val="28"/>
        </w:rPr>
        <w:t>
</w:t>
      </w:r>
      <w:r>
        <w:rPr>
          <w:rFonts w:ascii="Times New Roman"/>
          <w:b w:val="false"/>
          <w:i w:val="false"/>
          <w:color w:val="000000"/>
          <w:sz w:val="28"/>
        </w:rPr>
        <w:t xml:space="preserve">
      12-бағанадағы 1, 2, 3, 4, 5, 6, 7, 8, 9 -жолдарда асыл тұқымдық кітабында жазылған асыл тұқымды ешкілердің саны көрсетіледі/ в строках 1, 2, 3, 4, 5, 6, 7, 8, 9 в графе 12 указывается численность племенных коз записанных в племенной книге; </w:t>
      </w:r>
      <w:r>
        <w:br/>
      </w:r>
      <w:r>
        <w:rPr>
          <w:rFonts w:ascii="Times New Roman"/>
          <w:b w:val="false"/>
          <w:i w:val="false"/>
          <w:color w:val="000000"/>
          <w:sz w:val="28"/>
        </w:rPr>
        <w:t>
</w:t>
      </w:r>
      <w:r>
        <w:rPr>
          <w:rFonts w:ascii="Times New Roman"/>
          <w:b w:val="false"/>
          <w:i w:val="false"/>
          <w:color w:val="000000"/>
          <w:sz w:val="28"/>
        </w:rPr>
        <w:t xml:space="preserve">
      13-бағанадағы 1, 2, 3, 4, 5, 6, 7, 8, 9 -жолдарда есепті жылы асыл тұқымдық кітабында жазылған асыл тұқымды ешкілердің саны көрсетіледі/ в строках 1, 2, 3, 4, 5, 6, 7, 8, 9 в графе 13 указывается численность племенных коз записанных в племенной книге в отчетном году. </w:t>
      </w:r>
      <w:r>
        <w:br/>
      </w:r>
      <w:r>
        <w:rPr>
          <w:rFonts w:ascii="Times New Roman"/>
          <w:b w:val="false"/>
          <w:i w:val="false"/>
          <w:color w:val="000000"/>
          <w:sz w:val="28"/>
        </w:rPr>
        <w:t>
 </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74" w:id="152"/>
          <w:p>
            <w:pPr>
              <w:spacing w:after="20"/>
              <w:ind w:left="20"/>
              <w:jc w:val="both"/>
            </w:pPr>
            <w:r>
              <w:rPr>
                <w:rFonts w:ascii="Times New Roman"/>
                <w:b w:val="false"/>
                <w:i w:val="false"/>
                <w:color w:val="000000"/>
                <w:sz w:val="20"/>
              </w:rPr>
              <w:t>
Приложение 5</w:t>
            </w:r>
            <w:r>
              <w:br/>
            </w:r>
            <w:r>
              <w:rPr>
                <w:rFonts w:ascii="Times New Roman"/>
                <w:b w:val="false"/>
                <w:i w:val="false"/>
                <w:color w:val="000000"/>
                <w:sz w:val="20"/>
              </w:rPr>
              <w:t>
к приказу Министра</w:t>
            </w:r>
            <w:r>
              <w:br/>
            </w:r>
            <w:r>
              <w:rPr>
                <w:rFonts w:ascii="Times New Roman"/>
                <w:b w:val="false"/>
                <w:i w:val="false"/>
                <w:color w:val="000000"/>
                <w:sz w:val="20"/>
              </w:rPr>
              <w:t>
сельского хозяйства</w:t>
            </w:r>
            <w:r>
              <w:br/>
            </w:r>
            <w:r>
              <w:rPr>
                <w:rFonts w:ascii="Times New Roman"/>
                <w:b w:val="false"/>
                <w:i w:val="false"/>
                <w:color w:val="000000"/>
                <w:sz w:val="20"/>
              </w:rPr>
              <w:t>
Республики Казахстан</w:t>
            </w:r>
            <w:r>
              <w:br/>
            </w:r>
            <w:r>
              <w:rPr>
                <w:rFonts w:ascii="Times New Roman"/>
                <w:b w:val="false"/>
                <w:i w:val="false"/>
                <w:color w:val="000000"/>
                <w:sz w:val="20"/>
              </w:rPr>
              <w:t>
от 3 октября 2014 года № 3-3/503</w:t>
            </w:r>
          </w:p>
          <w:bookmarkEnd w:id="152"/>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75" w:id="153"/>
          <w:p>
            <w:pPr>
              <w:spacing w:after="20"/>
              <w:ind w:left="20"/>
              <w:jc w:val="both"/>
            </w:pPr>
            <w:r>
              <w:rPr>
                <w:rFonts w:ascii="Times New Roman"/>
                <w:b w:val="false"/>
                <w:i w:val="false"/>
                <w:color w:val="000000"/>
                <w:sz w:val="20"/>
              </w:rPr>
              <w:t>
Приложение 5</w:t>
            </w:r>
            <w:r>
              <w:br/>
            </w:r>
            <w:r>
              <w:rPr>
                <w:rFonts w:ascii="Times New Roman"/>
                <w:b w:val="false"/>
                <w:i w:val="false"/>
                <w:color w:val="000000"/>
                <w:sz w:val="20"/>
              </w:rPr>
              <w:t>
к правилам ведения</w:t>
            </w:r>
            <w:r>
              <w:br/>
            </w:r>
            <w:r>
              <w:rPr>
                <w:rFonts w:ascii="Times New Roman"/>
                <w:b w:val="false"/>
                <w:i w:val="false"/>
                <w:color w:val="000000"/>
                <w:sz w:val="20"/>
              </w:rPr>
              <w:t>
государственного регистра</w:t>
            </w:r>
            <w:r>
              <w:br/>
            </w:r>
            <w:r>
              <w:rPr>
                <w:rFonts w:ascii="Times New Roman"/>
                <w:b w:val="false"/>
                <w:i w:val="false"/>
                <w:color w:val="000000"/>
                <w:sz w:val="20"/>
              </w:rPr>
              <w:t>
племенных животных</w:t>
            </w:r>
          </w:p>
          <w:bookmarkEnd w:id="153"/>
        </w:tc>
      </w:tr>
    </w:tbl>
    <w:bookmarkStart w:name="z376" w:id="154"/>
    <w:p>
      <w:pPr>
        <w:spacing w:after="0"/>
        <w:ind w:left="0"/>
        <w:jc w:val="both"/>
      </w:pPr>
      <w:r>
        <w:rPr>
          <w:rFonts w:ascii="Times New Roman"/>
          <w:b w:val="false"/>
          <w:i w:val="false"/>
          <w:color w:val="000000"/>
          <w:sz w:val="28"/>
        </w:rPr>
        <w:t>
      әкімшілік деректерді жинауға арналған нысан</w:t>
      </w:r>
      <w:r>
        <w:br/>
      </w:r>
      <w:r>
        <w:rPr>
          <w:rFonts w:ascii="Times New Roman"/>
          <w:b w:val="false"/>
          <w:i w:val="false"/>
          <w:color w:val="000000"/>
          <w:sz w:val="28"/>
        </w:rPr>
        <w:t>
</w:t>
      </w:r>
      <w:r>
        <w:rPr>
          <w:rFonts w:ascii="Times New Roman"/>
          <w:b w:val="false"/>
          <w:i w:val="false"/>
          <w:color w:val="000000"/>
          <w:sz w:val="28"/>
        </w:rPr>
        <w:t>
      форма, предназначенная для сбора административных данных</w:t>
      </w:r>
    </w:p>
    <w:bookmarkEnd w:id="154"/>
    <w:bookmarkStart w:name="z378" w:id="155"/>
    <w:p>
      <w:pPr>
        <w:spacing w:after="0"/>
        <w:ind w:left="0"/>
        <w:jc w:val="left"/>
      </w:pPr>
      <w:r>
        <w:rPr>
          <w:rFonts w:ascii="Times New Roman"/>
          <w:b/>
          <w:i w:val="false"/>
          <w:color w:val="000000"/>
        </w:rPr>
        <w:t xml:space="preserve"> 
Асыл тұқымды шошқаларды есепке алу ведомосі</w:t>
      </w:r>
    </w:p>
    <w:bookmarkEnd w:id="155"/>
    <w:bookmarkStart w:name="z379" w:id="156"/>
    <w:p>
      <w:pPr>
        <w:spacing w:after="0"/>
        <w:ind w:left="0"/>
        <w:jc w:val="left"/>
      </w:pPr>
      <w:r>
        <w:rPr>
          <w:rFonts w:ascii="Times New Roman"/>
          <w:b/>
          <w:i w:val="false"/>
          <w:color w:val="000000"/>
        </w:rPr>
        <w:t xml:space="preserve"> 
Ведомость учета племенных свиней</w:t>
      </w:r>
    </w:p>
    <w:bookmarkEnd w:id="156"/>
    <w:bookmarkStart w:name="z380" w:id="157"/>
    <w:p>
      <w:pPr>
        <w:spacing w:after="0"/>
        <w:ind w:left="0"/>
        <w:jc w:val="both"/>
      </w:pPr>
      <w:r>
        <w:rPr>
          <w:rFonts w:ascii="Times New Roman"/>
          <w:b w:val="false"/>
          <w:i w:val="false"/>
          <w:color w:val="000000"/>
          <w:sz w:val="28"/>
        </w:rPr>
        <w:t>
      Есепті кезең 20___ж.</w:t>
      </w:r>
      <w:r>
        <w:br/>
      </w:r>
      <w:r>
        <w:rPr>
          <w:rFonts w:ascii="Times New Roman"/>
          <w:b w:val="false"/>
          <w:i w:val="false"/>
          <w:color w:val="000000"/>
          <w:sz w:val="28"/>
        </w:rPr>
        <w:t>
</w:t>
      </w:r>
      <w:r>
        <w:rPr>
          <w:rFonts w:ascii="Times New Roman"/>
          <w:b w:val="false"/>
          <w:i w:val="false"/>
          <w:color w:val="000000"/>
          <w:sz w:val="28"/>
        </w:rPr>
        <w:t>
      Отчетный период 20 ___г.</w:t>
      </w:r>
    </w:p>
    <w:bookmarkEnd w:id="157"/>
    <w:bookmarkStart w:name="z382" w:id="158"/>
    <w:p>
      <w:pPr>
        <w:spacing w:after="0"/>
        <w:ind w:left="0"/>
        <w:jc w:val="both"/>
      </w:pPr>
      <w:r>
        <w:rPr>
          <w:rFonts w:ascii="Times New Roman"/>
          <w:b w:val="false"/>
          <w:i w:val="false"/>
          <w:color w:val="000000"/>
          <w:sz w:val="28"/>
        </w:rPr>
        <w:t>
      Индексі № 5ТВ нысаны</w:t>
      </w:r>
      <w:r>
        <w:br/>
      </w:r>
      <w:r>
        <w:rPr>
          <w:rFonts w:ascii="Times New Roman"/>
          <w:b w:val="false"/>
          <w:i w:val="false"/>
          <w:color w:val="000000"/>
          <w:sz w:val="28"/>
        </w:rPr>
        <w:t>
</w:t>
      </w:r>
      <w:r>
        <w:rPr>
          <w:rFonts w:ascii="Times New Roman"/>
          <w:b w:val="false"/>
          <w:i w:val="false"/>
          <w:color w:val="000000"/>
          <w:sz w:val="28"/>
        </w:rPr>
        <w:t>
      Индекс Форма № 5 –ВУ</w:t>
      </w:r>
      <w:r>
        <w:br/>
      </w:r>
      <w:r>
        <w:rPr>
          <w:rFonts w:ascii="Times New Roman"/>
          <w:b w:val="false"/>
          <w:i w:val="false"/>
          <w:color w:val="000000"/>
          <w:sz w:val="28"/>
        </w:rPr>
        <w:t>
</w:t>
      </w:r>
      <w:r>
        <w:rPr>
          <w:rFonts w:ascii="Times New Roman"/>
          <w:b w:val="false"/>
          <w:i w:val="false"/>
          <w:color w:val="000000"/>
          <w:sz w:val="28"/>
        </w:rPr>
        <w:t>
      Кезеңділігі: жылдық</w:t>
      </w:r>
      <w:r>
        <w:br/>
      </w:r>
      <w:r>
        <w:rPr>
          <w:rFonts w:ascii="Times New Roman"/>
          <w:b w:val="false"/>
          <w:i w:val="false"/>
          <w:color w:val="000000"/>
          <w:sz w:val="28"/>
        </w:rPr>
        <w:t>
</w:t>
      </w:r>
      <w:r>
        <w:rPr>
          <w:rFonts w:ascii="Times New Roman"/>
          <w:b w:val="false"/>
          <w:i w:val="false"/>
          <w:color w:val="000000"/>
          <w:sz w:val="28"/>
        </w:rPr>
        <w:t>
      Периодичность: годовая</w:t>
      </w:r>
      <w:r>
        <w:br/>
      </w:r>
      <w:r>
        <w:rPr>
          <w:rFonts w:ascii="Times New Roman"/>
          <w:b w:val="false"/>
          <w:i w:val="false"/>
          <w:color w:val="000000"/>
          <w:sz w:val="28"/>
        </w:rPr>
        <w:t>
</w:t>
      </w:r>
      <w:r>
        <w:rPr>
          <w:rFonts w:ascii="Times New Roman"/>
          <w:b w:val="false"/>
          <w:i w:val="false"/>
          <w:color w:val="000000"/>
          <w:sz w:val="28"/>
        </w:rPr>
        <w:t>
      Ұсынады:</w:t>
      </w:r>
      <w:r>
        <w:br/>
      </w:r>
      <w:r>
        <w:rPr>
          <w:rFonts w:ascii="Times New Roman"/>
          <w:b w:val="false"/>
          <w:i w:val="false"/>
          <w:color w:val="000000"/>
          <w:sz w:val="28"/>
        </w:rPr>
        <w:t>
      1) 
</w:t>
      </w:r>
      <w:r>
        <w:rPr>
          <w:rFonts w:ascii="Times New Roman"/>
          <w:b w:val="false"/>
          <w:i w:val="false"/>
          <w:color w:val="000000"/>
          <w:sz w:val="28"/>
        </w:rPr>
        <w:t>
субъектілер немесе жеке және заңды тұлғалар есепті аудандық жергілікті атқарушы органының ауыл шаруашылығы бөліміне есеп беру кезеңі жылдан кейінгі жылдың 15 қаңтарынан кеш емес;</w:t>
      </w:r>
      <w:r>
        <w:br/>
      </w:r>
      <w:r>
        <w:rPr>
          <w:rFonts w:ascii="Times New Roman"/>
          <w:b w:val="false"/>
          <w:i w:val="false"/>
          <w:color w:val="000000"/>
          <w:sz w:val="28"/>
        </w:rPr>
        <w:t>
      2) 
</w:t>
      </w:r>
      <w:r>
        <w:rPr>
          <w:rFonts w:ascii="Times New Roman"/>
          <w:b w:val="false"/>
          <w:i w:val="false"/>
          <w:color w:val="000000"/>
          <w:sz w:val="28"/>
        </w:rPr>
        <w:t>
облыстардың, Астана және Алматы қалаларының жергілікті атқарушы органдарының Басқармалары жыл сайын есепті Министрлікке есеп беру кезеңі жылдан кейінгі жылдың 10 ақпанынан кеш емес.</w:t>
      </w:r>
      <w:r>
        <w:br/>
      </w:r>
      <w:r>
        <w:rPr>
          <w:rFonts w:ascii="Times New Roman"/>
          <w:b w:val="false"/>
          <w:i w:val="false"/>
          <w:color w:val="000000"/>
          <w:sz w:val="28"/>
        </w:rPr>
        <w:t>
</w:t>
      </w:r>
      <w:r>
        <w:rPr>
          <w:rFonts w:ascii="Times New Roman"/>
          <w:b w:val="false"/>
          <w:i w:val="false"/>
          <w:color w:val="000000"/>
          <w:sz w:val="28"/>
        </w:rPr>
        <w:t>
      Представляют:</w:t>
      </w:r>
      <w:r>
        <w:br/>
      </w:r>
      <w:r>
        <w:rPr>
          <w:rFonts w:ascii="Times New Roman"/>
          <w:b w:val="false"/>
          <w:i w:val="false"/>
          <w:color w:val="000000"/>
          <w:sz w:val="28"/>
        </w:rPr>
        <w:t>
      1) 
</w:t>
      </w:r>
      <w:r>
        <w:rPr>
          <w:rFonts w:ascii="Times New Roman"/>
          <w:b w:val="false"/>
          <w:i w:val="false"/>
          <w:color w:val="000000"/>
          <w:sz w:val="28"/>
        </w:rPr>
        <w:t>
субъекты или физические и юридические лица, представляют отчеты в отдел сельского хозяйства местного исполнительного органа района, в сроки не позднее 15 января года, следующего за отчетным годом;</w:t>
      </w:r>
      <w:r>
        <w:br/>
      </w:r>
      <w:r>
        <w:rPr>
          <w:rFonts w:ascii="Times New Roman"/>
          <w:b w:val="false"/>
          <w:i w:val="false"/>
          <w:color w:val="000000"/>
          <w:sz w:val="28"/>
        </w:rPr>
        <w:t>
      2) 
</w:t>
      </w:r>
      <w:r>
        <w:rPr>
          <w:rFonts w:ascii="Times New Roman"/>
          <w:b w:val="false"/>
          <w:i w:val="false"/>
          <w:color w:val="000000"/>
          <w:sz w:val="28"/>
        </w:rPr>
        <w:t>
Управления местных исполнительных органов областей, городов Астана и Алматы представляют ежегодный отчет в Министерство, в сроки ежегодно не позднее 10 февраля следующего за отчетным годом.</w:t>
      </w:r>
      <w:r>
        <w:br/>
      </w:r>
      <w:r>
        <w:rPr>
          <w:rFonts w:ascii="Times New Roman"/>
          <w:b w:val="false"/>
          <w:i w:val="false"/>
          <w:color w:val="000000"/>
          <w:sz w:val="28"/>
        </w:rPr>
        <w:t>
</w:t>
      </w:r>
      <w:r>
        <w:rPr>
          <w:rFonts w:ascii="Times New Roman"/>
          <w:b w:val="false"/>
          <w:i w:val="false"/>
          <w:color w:val="000000"/>
          <w:sz w:val="28"/>
        </w:rPr>
        <w:t>
      Шаруашылық атауы</w:t>
      </w:r>
      <w:r>
        <w:br/>
      </w:r>
      <w:r>
        <w:rPr>
          <w:rFonts w:ascii="Times New Roman"/>
          <w:b w:val="false"/>
          <w:i w:val="false"/>
          <w:color w:val="000000"/>
          <w:sz w:val="28"/>
        </w:rPr>
        <w:t>
</w:t>
      </w:r>
      <w:r>
        <w:rPr>
          <w:rFonts w:ascii="Times New Roman"/>
          <w:b w:val="false"/>
          <w:i w:val="false"/>
          <w:color w:val="000000"/>
          <w:sz w:val="28"/>
        </w:rPr>
        <w:t>
      Наименование хозяйства_________________________________________</w:t>
      </w:r>
      <w:r>
        <w:br/>
      </w:r>
      <w:r>
        <w:rPr>
          <w:rFonts w:ascii="Times New Roman"/>
          <w:b w:val="false"/>
          <w:i w:val="false"/>
          <w:color w:val="000000"/>
          <w:sz w:val="28"/>
        </w:rPr>
        <w:t>
</w:t>
      </w:r>
      <w:r>
        <w:rPr>
          <w:rFonts w:ascii="Times New Roman"/>
          <w:b w:val="false"/>
          <w:i w:val="false"/>
          <w:color w:val="000000"/>
          <w:sz w:val="28"/>
        </w:rPr>
        <w:t>
      ӘАОЖ коды</w:t>
      </w:r>
      <w:r>
        <w:br/>
      </w:r>
      <w:r>
        <w:rPr>
          <w:rFonts w:ascii="Times New Roman"/>
          <w:b w:val="false"/>
          <w:i w:val="false"/>
          <w:color w:val="000000"/>
          <w:sz w:val="28"/>
        </w:rPr>
        <w:t>
</w:t>
      </w:r>
      <w:r>
        <w:rPr>
          <w:rFonts w:ascii="Times New Roman"/>
          <w:b w:val="false"/>
          <w:i w:val="false"/>
          <w:color w:val="000000"/>
          <w:sz w:val="28"/>
        </w:rPr>
        <w:t>
      Код КАТО 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Мәртебесі </w:t>
      </w:r>
      <w:r>
        <w:br/>
      </w:r>
      <w:r>
        <w:rPr>
          <w:rFonts w:ascii="Times New Roman"/>
          <w:b w:val="false"/>
          <w:i w:val="false"/>
          <w:color w:val="000000"/>
          <w:sz w:val="28"/>
        </w:rPr>
        <w:t>
</w:t>
      </w:r>
      <w:r>
        <w:rPr>
          <w:rFonts w:ascii="Times New Roman"/>
          <w:b w:val="false"/>
          <w:i w:val="false"/>
          <w:color w:val="000000"/>
          <w:sz w:val="28"/>
        </w:rPr>
        <w:t>
      Статус _________________________________________</w:t>
      </w:r>
      <w:r>
        <w:br/>
      </w:r>
      <w:r>
        <w:rPr>
          <w:rFonts w:ascii="Times New Roman"/>
          <w:b w:val="false"/>
          <w:i w:val="false"/>
          <w:color w:val="000000"/>
          <w:sz w:val="28"/>
        </w:rPr>
        <w:t>
</w:t>
      </w:r>
      <w:r>
        <w:rPr>
          <w:rFonts w:ascii="Times New Roman"/>
          <w:b w:val="false"/>
          <w:i w:val="false"/>
          <w:color w:val="000000"/>
          <w:sz w:val="28"/>
        </w:rPr>
        <w:t>
      Аудан</w:t>
      </w:r>
      <w:r>
        <w:br/>
      </w:r>
      <w:r>
        <w:rPr>
          <w:rFonts w:ascii="Times New Roman"/>
          <w:b w:val="false"/>
          <w:i w:val="false"/>
          <w:color w:val="000000"/>
          <w:sz w:val="28"/>
        </w:rPr>
        <w:t>
</w:t>
      </w:r>
      <w:r>
        <w:rPr>
          <w:rFonts w:ascii="Times New Roman"/>
          <w:b w:val="false"/>
          <w:i w:val="false"/>
          <w:color w:val="000000"/>
          <w:sz w:val="28"/>
        </w:rPr>
        <w:t>
      Район __________________________________________</w:t>
      </w:r>
      <w:r>
        <w:br/>
      </w:r>
      <w:r>
        <w:rPr>
          <w:rFonts w:ascii="Times New Roman"/>
          <w:b w:val="false"/>
          <w:i w:val="false"/>
          <w:color w:val="000000"/>
          <w:sz w:val="28"/>
        </w:rPr>
        <w:t>
</w:t>
      </w:r>
      <w:r>
        <w:rPr>
          <w:rFonts w:ascii="Times New Roman"/>
          <w:b w:val="false"/>
          <w:i w:val="false"/>
          <w:color w:val="000000"/>
          <w:sz w:val="28"/>
        </w:rPr>
        <w:t>
      Облыс</w:t>
      </w:r>
      <w:r>
        <w:br/>
      </w:r>
      <w:r>
        <w:rPr>
          <w:rFonts w:ascii="Times New Roman"/>
          <w:b w:val="false"/>
          <w:i w:val="false"/>
          <w:color w:val="000000"/>
          <w:sz w:val="28"/>
        </w:rPr>
        <w:t>
</w:t>
      </w:r>
      <w:r>
        <w:rPr>
          <w:rFonts w:ascii="Times New Roman"/>
          <w:b w:val="false"/>
          <w:i w:val="false"/>
          <w:color w:val="000000"/>
          <w:sz w:val="28"/>
        </w:rPr>
        <w:t>
      Область __________________________________________</w:t>
      </w:r>
      <w:r>
        <w:br/>
      </w:r>
      <w:r>
        <w:rPr>
          <w:rFonts w:ascii="Times New Roman"/>
          <w:b w:val="false"/>
          <w:i w:val="false"/>
          <w:color w:val="000000"/>
          <w:sz w:val="28"/>
        </w:rPr>
        <w:t>
</w:t>
      </w:r>
      <w:r>
        <w:rPr>
          <w:rFonts w:ascii="Times New Roman"/>
          <w:b w:val="false"/>
          <w:i w:val="false"/>
          <w:color w:val="000000"/>
          <w:sz w:val="28"/>
        </w:rPr>
        <w:t>
      Өсірілетін тұқым</w:t>
      </w:r>
      <w:r>
        <w:br/>
      </w:r>
      <w:r>
        <w:rPr>
          <w:rFonts w:ascii="Times New Roman"/>
          <w:b w:val="false"/>
          <w:i w:val="false"/>
          <w:color w:val="000000"/>
          <w:sz w:val="28"/>
        </w:rPr>
        <w:t>
</w:t>
      </w:r>
      <w:r>
        <w:rPr>
          <w:rFonts w:ascii="Times New Roman"/>
          <w:b w:val="false"/>
          <w:i w:val="false"/>
          <w:color w:val="000000"/>
          <w:sz w:val="28"/>
        </w:rPr>
        <w:t>
      Разводимая порода__________________________________________</w:t>
      </w:r>
      <w:r>
        <w:br/>
      </w:r>
      <w:r>
        <w:rPr>
          <w:rFonts w:ascii="Times New Roman"/>
          <w:b w:val="false"/>
          <w:i w:val="false"/>
          <w:color w:val="000000"/>
          <w:sz w:val="28"/>
        </w:rPr>
        <w:t>
 </w:t>
      </w:r>
    </w:p>
    <w:bookmarkEnd w:id="158"/>
    <w:bookmarkStart w:name="z404" w:id="159"/>
    <w:p>
      <w:pPr>
        <w:spacing w:after="0"/>
        <w:ind w:left="0"/>
        <w:jc w:val="left"/>
      </w:pPr>
      <w:r>
        <w:rPr>
          <w:rFonts w:ascii="Times New Roman"/>
          <w:b/>
          <w:i w:val="false"/>
          <w:color w:val="000000"/>
        </w:rPr>
        <w:t xml:space="preserve"> 
Асыл тұқымды шошқаларды есепке алу ведомосі</w:t>
      </w:r>
    </w:p>
    <w:bookmarkEnd w:id="159"/>
    <w:bookmarkStart w:name="z405" w:id="160"/>
    <w:p>
      <w:pPr>
        <w:spacing w:after="0"/>
        <w:ind w:left="0"/>
        <w:jc w:val="left"/>
      </w:pPr>
      <w:r>
        <w:rPr>
          <w:rFonts w:ascii="Times New Roman"/>
          <w:b/>
          <w:i w:val="false"/>
          <w:color w:val="000000"/>
        </w:rPr>
        <w:t xml:space="preserve"> 
Ведомость учета племенных свиней</w:t>
      </w:r>
      <w:r>
        <w:br/>
      </w:r>
      <w:r>
        <w:rPr>
          <w:rFonts w:ascii="Times New Roman"/>
          <w:b/>
          <w:i w:val="false"/>
          <w:color w:val="000000"/>
        </w:rPr>
        <w:t>
 </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6"/>
        <w:gridCol w:w="749"/>
        <w:gridCol w:w="661"/>
        <w:gridCol w:w="527"/>
        <w:gridCol w:w="779"/>
        <w:gridCol w:w="749"/>
        <w:gridCol w:w="571"/>
        <w:gridCol w:w="483"/>
        <w:gridCol w:w="974"/>
        <w:gridCol w:w="705"/>
        <w:gridCol w:w="483"/>
        <w:gridCol w:w="749"/>
        <w:gridCol w:w="749"/>
        <w:gridCol w:w="750"/>
        <w:gridCol w:w="750"/>
        <w:gridCol w:w="1065"/>
      </w:tblGrid>
      <w:tr>
        <w:trPr>
          <w:trHeight w:val="30" w:hRule="atLeast"/>
        </w:trPr>
        <w:tc>
          <w:tcPr>
            <w:tcW w:w="1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61"/>
          <w:p>
            <w:pPr>
              <w:spacing w:after="20"/>
              <w:ind w:left="20"/>
              <w:jc w:val="both"/>
            </w:pPr>
            <w:r>
              <w:rPr>
                <w:rFonts w:ascii="Times New Roman"/>
                <w:b w:val="false"/>
                <w:i w:val="false"/>
                <w:color w:val="000000"/>
                <w:sz w:val="20"/>
              </w:rPr>
              <w:t>
</w:t>
            </w:r>
            <w:r>
              <w:rPr>
                <w:rFonts w:ascii="Times New Roman"/>
                <w:b w:val="false"/>
                <w:i w:val="false"/>
                <w:color w:val="000000"/>
                <w:sz w:val="20"/>
              </w:rPr>
              <w:t>Жастық-жыныстық топтар</w:t>
            </w:r>
            <w:r>
              <w:br/>
            </w:r>
            <w:r>
              <w:rPr>
                <w:rFonts w:ascii="Times New Roman"/>
                <w:b w:val="false"/>
                <w:i w:val="false"/>
                <w:color w:val="000000"/>
                <w:sz w:val="20"/>
              </w:rPr>
              <w:t>
</w:t>
            </w:r>
            <w:r>
              <w:rPr>
                <w:rFonts w:ascii="Times New Roman"/>
                <w:b w:val="false"/>
                <w:i w:val="false"/>
                <w:color w:val="000000"/>
                <w:sz w:val="20"/>
              </w:rPr>
              <w:t>Половозрастные группы</w:t>
            </w:r>
          </w:p>
          <w:bookmarkEnd w:id="161"/>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62"/>
          <w:p>
            <w:pPr>
              <w:spacing w:after="20"/>
              <w:ind w:left="20"/>
              <w:jc w:val="both"/>
            </w:pPr>
            <w:r>
              <w:rPr>
                <w:rFonts w:ascii="Times New Roman"/>
                <w:b w:val="false"/>
                <w:i w:val="false"/>
                <w:color w:val="000000"/>
                <w:sz w:val="20"/>
              </w:rPr>
              <w:t>
</w:t>
            </w:r>
            <w:r>
              <w:rPr>
                <w:rFonts w:ascii="Times New Roman"/>
                <w:b w:val="false"/>
                <w:i w:val="false"/>
                <w:color w:val="000000"/>
                <w:sz w:val="20"/>
              </w:rPr>
              <w:t>Жол-дың№</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стро-ки</w:t>
            </w:r>
          </w:p>
          <w:bookmarkEnd w:id="162"/>
        </w:tc>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63"/>
          <w:p>
            <w:pPr>
              <w:spacing w:after="20"/>
              <w:ind w:left="20"/>
              <w:jc w:val="both"/>
            </w:pPr>
            <w:r>
              <w:rPr>
                <w:rFonts w:ascii="Times New Roman"/>
                <w:b w:val="false"/>
                <w:i w:val="false"/>
                <w:color w:val="000000"/>
                <w:sz w:val="20"/>
              </w:rPr>
              <w:t>
</w:t>
            </w:r>
            <w:r>
              <w:rPr>
                <w:rFonts w:ascii="Times New Roman"/>
                <w:b w:val="false"/>
                <w:i w:val="false"/>
                <w:color w:val="000000"/>
                <w:sz w:val="20"/>
              </w:rPr>
              <w:t>Барлы-ғы, бас</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голов</w:t>
            </w:r>
          </w:p>
          <w:bookmarkEnd w:id="163"/>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64"/>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bookmarkEnd w:id="164"/>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65"/>
          <w:p>
            <w:pPr>
              <w:spacing w:after="20"/>
              <w:ind w:left="20"/>
              <w:jc w:val="both"/>
            </w:pPr>
            <w:r>
              <w:rPr>
                <w:rFonts w:ascii="Times New Roman"/>
                <w:b w:val="false"/>
                <w:i w:val="false"/>
                <w:color w:val="000000"/>
                <w:sz w:val="20"/>
              </w:rPr>
              <w:t>
</w:t>
            </w:r>
            <w:r>
              <w:rPr>
                <w:rFonts w:ascii="Times New Roman"/>
                <w:b w:val="false"/>
                <w:i w:val="false"/>
                <w:color w:val="000000"/>
                <w:sz w:val="20"/>
              </w:rPr>
              <w:t>Бар малдың асыл тұқымдық кітабында жазылғаны</w:t>
            </w:r>
            <w:r>
              <w:br/>
            </w:r>
            <w:r>
              <w:rPr>
                <w:rFonts w:ascii="Times New Roman"/>
                <w:b w:val="false"/>
                <w:i w:val="false"/>
                <w:color w:val="000000"/>
                <w:sz w:val="20"/>
              </w:rPr>
              <w:t>
</w:t>
            </w:r>
            <w:r>
              <w:rPr>
                <w:rFonts w:ascii="Times New Roman"/>
                <w:b w:val="false"/>
                <w:i w:val="false"/>
                <w:color w:val="000000"/>
                <w:sz w:val="20"/>
              </w:rPr>
              <w:t>Из наличия записано в племенной книге</w:t>
            </w:r>
          </w:p>
          <w:bookmarkEnd w:id="16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тұқымдығы бойынша, бас</w:t>
            </w:r>
            <w:r>
              <w:br/>
            </w:r>
            <w:r>
              <w:rPr>
                <w:rFonts w:ascii="Times New Roman"/>
                <w:b w:val="false"/>
                <w:i w:val="false"/>
                <w:color w:val="000000"/>
                <w:sz w:val="20"/>
              </w:rPr>
              <w:t>
</w:t>
            </w:r>
            <w:r>
              <w:rPr>
                <w:rFonts w:ascii="Times New Roman"/>
                <w:b w:val="false"/>
                <w:i w:val="false"/>
                <w:color w:val="000000"/>
                <w:sz w:val="20"/>
              </w:rPr>
              <w:t>по породности, голов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сыныптары бойынша, бас</w:t>
            </w:r>
            <w:r>
              <w:br/>
            </w:r>
            <w:r>
              <w:rPr>
                <w:rFonts w:ascii="Times New Roman"/>
                <w:b w:val="false"/>
                <w:i w:val="false"/>
                <w:color w:val="000000"/>
                <w:sz w:val="20"/>
              </w:rPr>
              <w:t>
</w:t>
            </w:r>
            <w:r>
              <w:rPr>
                <w:rFonts w:ascii="Times New Roman"/>
                <w:b w:val="false"/>
                <w:i w:val="false"/>
                <w:color w:val="000000"/>
                <w:sz w:val="20"/>
              </w:rPr>
              <w:t>по классам, голов</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тұқым-ды</w:t>
            </w:r>
            <w:r>
              <w:br/>
            </w:r>
            <w:r>
              <w:rPr>
                <w:rFonts w:ascii="Times New Roman"/>
                <w:b w:val="false"/>
                <w:i w:val="false"/>
                <w:color w:val="000000"/>
                <w:sz w:val="20"/>
              </w:rPr>
              <w:t>
</w:t>
            </w:r>
            <w:r>
              <w:rPr>
                <w:rFonts w:ascii="Times New Roman"/>
                <w:b w:val="false"/>
                <w:i w:val="false"/>
                <w:color w:val="000000"/>
                <w:sz w:val="20"/>
              </w:rPr>
              <w:t>чисто пород-ные</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тұқымды-ғы бойынша бөлінбе-ген</w:t>
            </w:r>
            <w:r>
              <w:br/>
            </w:r>
            <w:r>
              <w:rPr>
                <w:rFonts w:ascii="Times New Roman"/>
                <w:b w:val="false"/>
                <w:i w:val="false"/>
                <w:color w:val="000000"/>
                <w:sz w:val="20"/>
              </w:rPr>
              <w:t>
</w:t>
            </w:r>
            <w:r>
              <w:rPr>
                <w:rFonts w:ascii="Times New Roman"/>
                <w:b w:val="false"/>
                <w:i w:val="false"/>
                <w:color w:val="000000"/>
                <w:sz w:val="20"/>
              </w:rPr>
              <w:t>не распре-делен по породнос-ти</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 ре-корд</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сыныптары бойынша бөлінбеген</w:t>
            </w:r>
            <w:r>
              <w:br/>
            </w:r>
            <w:r>
              <w:rPr>
                <w:rFonts w:ascii="Times New Roman"/>
                <w:b w:val="false"/>
                <w:i w:val="false"/>
                <w:color w:val="000000"/>
                <w:sz w:val="20"/>
              </w:rPr>
              <w:t>
</w:t>
            </w:r>
            <w:r>
              <w:rPr>
                <w:rFonts w:ascii="Times New Roman"/>
                <w:b w:val="false"/>
                <w:i w:val="false"/>
                <w:color w:val="000000"/>
                <w:sz w:val="20"/>
              </w:rPr>
              <w:t>не распределен по классам</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w:t>
            </w:r>
            <w:r>
              <w:rPr>
                <w:rFonts w:ascii="Times New Roman"/>
                <w:b w:val="false"/>
                <w:i w:val="false"/>
                <w:color w:val="000000"/>
                <w:sz w:val="20"/>
              </w:rPr>
              <w:t>всего, голов</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жылы</w:t>
            </w:r>
            <w:r>
              <w:br/>
            </w:r>
            <w:r>
              <w:rPr>
                <w:rFonts w:ascii="Times New Roman"/>
                <w:b w:val="false"/>
                <w:i w:val="false"/>
                <w:color w:val="000000"/>
                <w:sz w:val="20"/>
              </w:rPr>
              <w:t>
</w:t>
            </w:r>
            <w:r>
              <w:rPr>
                <w:rFonts w:ascii="Times New Roman"/>
                <w:b w:val="false"/>
                <w:i w:val="false"/>
                <w:color w:val="000000"/>
                <w:sz w:val="20"/>
              </w:rPr>
              <w:t>в том числе в отчет-ном году</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66"/>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66"/>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67"/>
          <w:p>
            <w:pPr>
              <w:spacing w:after="20"/>
              <w:ind w:left="20"/>
              <w:jc w:val="both"/>
            </w:pPr>
            <w:r>
              <w:rPr>
                <w:rFonts w:ascii="Times New Roman"/>
                <w:b w:val="false"/>
                <w:i w:val="false"/>
                <w:color w:val="000000"/>
                <w:sz w:val="20"/>
              </w:rPr>
              <w:t>
</w:t>
            </w:r>
            <w:r>
              <w:rPr>
                <w:rFonts w:ascii="Times New Roman"/>
                <w:b w:val="false"/>
                <w:i w:val="false"/>
                <w:color w:val="000000"/>
                <w:sz w:val="20"/>
              </w:rPr>
              <w:t>Шошқаның барлық саны</w:t>
            </w:r>
            <w:r>
              <w:br/>
            </w:r>
            <w:r>
              <w:rPr>
                <w:rFonts w:ascii="Times New Roman"/>
                <w:b w:val="false"/>
                <w:i w:val="false"/>
                <w:color w:val="000000"/>
                <w:sz w:val="20"/>
              </w:rPr>
              <w:t>
</w:t>
            </w:r>
            <w:r>
              <w:rPr>
                <w:rFonts w:ascii="Times New Roman"/>
                <w:b w:val="false"/>
                <w:i w:val="false"/>
                <w:color w:val="000000"/>
                <w:sz w:val="20"/>
              </w:rPr>
              <w:t>Всего свиней:</w:t>
            </w:r>
          </w:p>
          <w:bookmarkEnd w:id="167"/>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оның ішінде </w:t>
            </w:r>
            <w:r>
              <w:br/>
            </w:r>
            <w:r>
              <w:rPr>
                <w:rFonts w:ascii="Times New Roman"/>
                <w:b w:val="false"/>
                <w:i w:val="false"/>
                <w:color w:val="000000"/>
                <w:sz w:val="20"/>
              </w:rPr>
              <w:t>
</w:t>
            </w:r>
            <w:r>
              <w:rPr>
                <w:rFonts w:ascii="Times New Roman"/>
                <w:b w:val="false"/>
                <w:i w:val="false"/>
                <w:color w:val="000000"/>
                <w:sz w:val="20"/>
              </w:rPr>
              <w:t>в том числе:</w:t>
            </w:r>
          </w:p>
          <w:bookmarkEnd w:id="168"/>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69"/>
          <w:p>
            <w:pPr>
              <w:spacing w:after="20"/>
              <w:ind w:left="20"/>
              <w:jc w:val="both"/>
            </w:pPr>
            <w:r>
              <w:rPr>
                <w:rFonts w:ascii="Times New Roman"/>
                <w:b w:val="false"/>
                <w:i w:val="false"/>
                <w:color w:val="000000"/>
                <w:sz w:val="20"/>
              </w:rPr>
              <w:t>
</w:t>
            </w:r>
            <w:r>
              <w:rPr>
                <w:rFonts w:ascii="Times New Roman"/>
                <w:b w:val="false"/>
                <w:i w:val="false"/>
                <w:color w:val="000000"/>
                <w:sz w:val="20"/>
              </w:rPr>
              <w:t>тұқымдық қабандар</w:t>
            </w:r>
            <w:r>
              <w:br/>
            </w:r>
            <w:r>
              <w:rPr>
                <w:rFonts w:ascii="Times New Roman"/>
                <w:b w:val="false"/>
                <w:i w:val="false"/>
                <w:color w:val="000000"/>
                <w:sz w:val="20"/>
              </w:rPr>
              <w:t>
</w:t>
            </w:r>
            <w:r>
              <w:rPr>
                <w:rFonts w:ascii="Times New Roman"/>
                <w:b w:val="false"/>
                <w:i w:val="false"/>
                <w:color w:val="000000"/>
                <w:sz w:val="20"/>
              </w:rPr>
              <w:t>хряки-производители</w:t>
            </w:r>
          </w:p>
          <w:bookmarkEnd w:id="169"/>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70"/>
          <w:p>
            <w:pPr>
              <w:spacing w:after="20"/>
              <w:ind w:left="20"/>
              <w:jc w:val="both"/>
            </w:pPr>
            <w:r>
              <w:rPr>
                <w:rFonts w:ascii="Times New Roman"/>
                <w:b w:val="false"/>
                <w:i w:val="false"/>
                <w:color w:val="000000"/>
                <w:sz w:val="20"/>
              </w:rPr>
              <w:t>
</w:t>
            </w:r>
            <w:r>
              <w:rPr>
                <w:rFonts w:ascii="Times New Roman"/>
                <w:b w:val="false"/>
                <w:i w:val="false"/>
                <w:color w:val="000000"/>
                <w:sz w:val="20"/>
              </w:rPr>
              <w:t>мегежіндер</w:t>
            </w:r>
            <w:r>
              <w:br/>
            </w:r>
            <w:r>
              <w:rPr>
                <w:rFonts w:ascii="Times New Roman"/>
                <w:b w:val="false"/>
                <w:i w:val="false"/>
                <w:color w:val="000000"/>
                <w:sz w:val="20"/>
              </w:rPr>
              <w:t>
</w:t>
            </w:r>
            <w:r>
              <w:rPr>
                <w:rFonts w:ascii="Times New Roman"/>
                <w:b w:val="false"/>
                <w:i w:val="false"/>
                <w:color w:val="000000"/>
                <w:sz w:val="20"/>
              </w:rPr>
              <w:t xml:space="preserve">свиноматки </w:t>
            </w:r>
          </w:p>
          <w:bookmarkEnd w:id="170"/>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71"/>
          <w:p>
            <w:pPr>
              <w:spacing w:after="20"/>
              <w:ind w:left="20"/>
              <w:jc w:val="both"/>
            </w:pPr>
            <w:r>
              <w:rPr>
                <w:rFonts w:ascii="Times New Roman"/>
                <w:b w:val="false"/>
                <w:i w:val="false"/>
                <w:color w:val="000000"/>
                <w:sz w:val="20"/>
              </w:rPr>
              <w:t>
</w:t>
            </w:r>
            <w:r>
              <w:rPr>
                <w:rFonts w:ascii="Times New Roman"/>
                <w:b w:val="false"/>
                <w:i w:val="false"/>
                <w:color w:val="000000"/>
                <w:sz w:val="20"/>
              </w:rPr>
              <w:t>тексерілетін мегежіндер</w:t>
            </w:r>
            <w:r>
              <w:br/>
            </w:r>
            <w:r>
              <w:rPr>
                <w:rFonts w:ascii="Times New Roman"/>
                <w:b w:val="false"/>
                <w:i w:val="false"/>
                <w:color w:val="000000"/>
                <w:sz w:val="20"/>
              </w:rPr>
              <w:t>
</w:t>
            </w:r>
            <w:r>
              <w:rPr>
                <w:rFonts w:ascii="Times New Roman"/>
                <w:b w:val="false"/>
                <w:i w:val="false"/>
                <w:color w:val="000000"/>
                <w:sz w:val="20"/>
              </w:rPr>
              <w:t>свиноматки проверяемые</w:t>
            </w:r>
          </w:p>
          <w:bookmarkEnd w:id="171"/>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172"/>
          <w:p>
            <w:pPr>
              <w:spacing w:after="20"/>
              <w:ind w:left="20"/>
              <w:jc w:val="both"/>
            </w:pPr>
            <w:r>
              <w:rPr>
                <w:rFonts w:ascii="Times New Roman"/>
                <w:b w:val="false"/>
                <w:i w:val="false"/>
                <w:color w:val="000000"/>
                <w:sz w:val="20"/>
              </w:rPr>
              <w:t>
</w:t>
            </w:r>
            <w:r>
              <w:rPr>
                <w:rFonts w:ascii="Times New Roman"/>
                <w:b w:val="false"/>
                <w:i w:val="false"/>
                <w:color w:val="000000"/>
                <w:sz w:val="20"/>
              </w:rPr>
              <w:t>4 айдан 1 жасқа дейінгі қабаншалар</w:t>
            </w:r>
            <w:r>
              <w:br/>
            </w:r>
            <w:r>
              <w:rPr>
                <w:rFonts w:ascii="Times New Roman"/>
                <w:b w:val="false"/>
                <w:i w:val="false"/>
                <w:color w:val="000000"/>
                <w:sz w:val="20"/>
              </w:rPr>
              <w:t>
</w:t>
            </w:r>
            <w:r>
              <w:rPr>
                <w:rFonts w:ascii="Times New Roman"/>
                <w:b w:val="false"/>
                <w:i w:val="false"/>
                <w:color w:val="000000"/>
                <w:sz w:val="20"/>
              </w:rPr>
              <w:t>хрячки от 4 месяцев до 1 года</w:t>
            </w:r>
          </w:p>
          <w:bookmarkEnd w:id="172"/>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айдан 8 айға дейінгі кішкентай шошқалар </w:t>
            </w:r>
            <w:r>
              <w:br/>
            </w:r>
            <w:r>
              <w:rPr>
                <w:rFonts w:ascii="Times New Roman"/>
                <w:b w:val="false"/>
                <w:i w:val="false"/>
                <w:color w:val="000000"/>
                <w:sz w:val="20"/>
              </w:rPr>
              <w:t>
</w:t>
            </w:r>
            <w:r>
              <w:rPr>
                <w:rFonts w:ascii="Times New Roman"/>
                <w:b w:val="false"/>
                <w:i w:val="false"/>
                <w:color w:val="000000"/>
                <w:sz w:val="20"/>
              </w:rPr>
              <w:t>свинки от 4 до 8 месяцев</w:t>
            </w:r>
          </w:p>
          <w:bookmarkEnd w:id="173"/>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айдан 4 айға дейінгі қабаншалар </w:t>
            </w:r>
            <w:r>
              <w:br/>
            </w:r>
            <w:r>
              <w:rPr>
                <w:rFonts w:ascii="Times New Roman"/>
                <w:b w:val="false"/>
                <w:i w:val="false"/>
                <w:color w:val="000000"/>
                <w:sz w:val="20"/>
              </w:rPr>
              <w:t>
</w:t>
            </w:r>
            <w:r>
              <w:rPr>
                <w:rFonts w:ascii="Times New Roman"/>
                <w:b w:val="false"/>
                <w:i w:val="false"/>
                <w:color w:val="000000"/>
                <w:sz w:val="20"/>
              </w:rPr>
              <w:t>хрячки от 2 до 4 месяцев</w:t>
            </w:r>
          </w:p>
          <w:bookmarkEnd w:id="174"/>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75"/>
          <w:p>
            <w:pPr>
              <w:spacing w:after="20"/>
              <w:ind w:left="20"/>
              <w:jc w:val="both"/>
            </w:pPr>
            <w:r>
              <w:rPr>
                <w:rFonts w:ascii="Times New Roman"/>
                <w:b w:val="false"/>
                <w:i w:val="false"/>
                <w:color w:val="000000"/>
                <w:sz w:val="20"/>
              </w:rPr>
              <w:t>
</w:t>
            </w:r>
            <w:r>
              <w:rPr>
                <w:rFonts w:ascii="Times New Roman"/>
                <w:b w:val="false"/>
                <w:i w:val="false"/>
                <w:color w:val="000000"/>
                <w:sz w:val="20"/>
              </w:rPr>
              <w:t>2 айдан 4 айға дейінгі кішкентай шошқалар</w:t>
            </w:r>
            <w:r>
              <w:br/>
            </w:r>
            <w:r>
              <w:rPr>
                <w:rFonts w:ascii="Times New Roman"/>
                <w:b w:val="false"/>
                <w:i w:val="false"/>
                <w:color w:val="000000"/>
                <w:sz w:val="20"/>
              </w:rPr>
              <w:t>
</w:t>
            </w:r>
            <w:r>
              <w:rPr>
                <w:rFonts w:ascii="Times New Roman"/>
                <w:b w:val="false"/>
                <w:i w:val="false"/>
                <w:color w:val="000000"/>
                <w:sz w:val="20"/>
              </w:rPr>
              <w:t>свинки от 2 до 4 месяцев</w:t>
            </w:r>
          </w:p>
          <w:bookmarkEnd w:id="175"/>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176"/>
          <w:p>
            <w:pPr>
              <w:spacing w:after="20"/>
              <w:ind w:left="20"/>
              <w:jc w:val="both"/>
            </w:pPr>
            <w:r>
              <w:rPr>
                <w:rFonts w:ascii="Times New Roman"/>
                <w:b w:val="false"/>
                <w:i w:val="false"/>
                <w:color w:val="000000"/>
                <w:sz w:val="20"/>
              </w:rPr>
              <w:t>
</w:t>
            </w:r>
            <w:r>
              <w:rPr>
                <w:rFonts w:ascii="Times New Roman"/>
                <w:b w:val="false"/>
                <w:i w:val="false"/>
                <w:color w:val="000000"/>
                <w:sz w:val="20"/>
              </w:rPr>
              <w:t>2 айға дейінгі торайлар (еркек)</w:t>
            </w:r>
            <w:r>
              <w:br/>
            </w:r>
            <w:r>
              <w:rPr>
                <w:rFonts w:ascii="Times New Roman"/>
                <w:b w:val="false"/>
                <w:i w:val="false"/>
                <w:color w:val="000000"/>
                <w:sz w:val="20"/>
              </w:rPr>
              <w:t>
</w:t>
            </w:r>
            <w:r>
              <w:rPr>
                <w:rFonts w:ascii="Times New Roman"/>
                <w:b w:val="false"/>
                <w:i w:val="false"/>
                <w:color w:val="000000"/>
                <w:sz w:val="20"/>
              </w:rPr>
              <w:t>поросята (самец) до 2 месяцев</w:t>
            </w:r>
          </w:p>
          <w:bookmarkEnd w:id="176"/>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177"/>
          <w:p>
            <w:pPr>
              <w:spacing w:after="20"/>
              <w:ind w:left="20"/>
              <w:jc w:val="both"/>
            </w:pPr>
            <w:r>
              <w:rPr>
                <w:rFonts w:ascii="Times New Roman"/>
                <w:b w:val="false"/>
                <w:i w:val="false"/>
                <w:color w:val="000000"/>
                <w:sz w:val="20"/>
              </w:rPr>
              <w:t>
</w:t>
            </w:r>
            <w:r>
              <w:rPr>
                <w:rFonts w:ascii="Times New Roman"/>
                <w:b w:val="false"/>
                <w:i w:val="false"/>
                <w:color w:val="000000"/>
                <w:sz w:val="20"/>
              </w:rPr>
              <w:t>2 айға дейінгі торайлар (ұрғашы)</w:t>
            </w:r>
            <w:r>
              <w:br/>
            </w:r>
            <w:r>
              <w:rPr>
                <w:rFonts w:ascii="Times New Roman"/>
                <w:b w:val="false"/>
                <w:i w:val="false"/>
                <w:color w:val="000000"/>
                <w:sz w:val="20"/>
              </w:rPr>
              <w:t>
</w:t>
            </w:r>
            <w:r>
              <w:rPr>
                <w:rFonts w:ascii="Times New Roman"/>
                <w:b w:val="false"/>
                <w:i w:val="false"/>
                <w:color w:val="000000"/>
                <w:sz w:val="20"/>
              </w:rPr>
              <w:t>поросята (самка) до 2 месяцев</w:t>
            </w:r>
          </w:p>
          <w:bookmarkEnd w:id="177"/>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31" w:id="178"/>
    <w:p>
      <w:pPr>
        <w:spacing w:after="0"/>
        <w:ind w:left="0"/>
        <w:jc w:val="both"/>
      </w:pPr>
      <w:r>
        <w:rPr>
          <w:rFonts w:ascii="Times New Roman"/>
          <w:b w:val="false"/>
          <w:i w:val="false"/>
          <w:color w:val="000000"/>
          <w:sz w:val="28"/>
        </w:rPr>
        <w:t>
      Тапсырды:</w:t>
      </w:r>
      <w:r>
        <w:br/>
      </w:r>
      <w:r>
        <w:rPr>
          <w:rFonts w:ascii="Times New Roman"/>
          <w:b w:val="false"/>
          <w:i w:val="false"/>
          <w:color w:val="000000"/>
          <w:sz w:val="28"/>
        </w:rPr>
        <w:t>
      Сдал: __________________________________________________</w:t>
      </w:r>
      <w:r>
        <w:br/>
      </w:r>
      <w:r>
        <w:rPr>
          <w:rFonts w:ascii="Times New Roman"/>
          <w:b w:val="false"/>
          <w:i w:val="false"/>
          <w:color w:val="000000"/>
          <w:sz w:val="28"/>
        </w:rPr>
        <w:t>
      ТАӘ қолы күні</w:t>
      </w:r>
      <w:r>
        <w:br/>
      </w:r>
      <w:r>
        <w:rPr>
          <w:rFonts w:ascii="Times New Roman"/>
          <w:b w:val="false"/>
          <w:i w:val="false"/>
          <w:color w:val="000000"/>
          <w:sz w:val="28"/>
        </w:rPr>
        <w:t>
      ФИО подпись дата</w:t>
      </w:r>
      <w:r>
        <w:br/>
      </w:r>
      <w:r>
        <w:rPr>
          <w:rFonts w:ascii="Times New Roman"/>
          <w:b w:val="false"/>
          <w:i w:val="false"/>
          <w:color w:val="000000"/>
          <w:sz w:val="28"/>
        </w:rPr>
        <w:t>
      МО</w:t>
      </w:r>
      <w:r>
        <w:br/>
      </w:r>
      <w:r>
        <w:rPr>
          <w:rFonts w:ascii="Times New Roman"/>
          <w:b w:val="false"/>
          <w:i w:val="false"/>
          <w:color w:val="000000"/>
          <w:sz w:val="28"/>
        </w:rPr>
        <w:t>
      МП</w:t>
      </w:r>
      <w:r>
        <w:br/>
      </w:r>
      <w:r>
        <w:rPr>
          <w:rFonts w:ascii="Times New Roman"/>
          <w:b w:val="false"/>
          <w:i w:val="false"/>
          <w:color w:val="000000"/>
          <w:sz w:val="28"/>
        </w:rPr>
        <w:t>
      Ескертпе/Примечание: Асыл тұқымды шошқаларды есепке алу ведомосінің нысандарын толтыру бойынша түсіндірме/ Пояснение по заполнению форм ведомости учета племенных свиней</w:t>
      </w:r>
      <w:r>
        <w:br/>
      </w:r>
      <w:r>
        <w:rPr>
          <w:rFonts w:ascii="Times New Roman"/>
          <w:b w:val="false"/>
          <w:i w:val="false"/>
          <w:color w:val="000000"/>
          <w:sz w:val="28"/>
        </w:rPr>
        <w:t>
</w:t>
      </w:r>
      <w:r>
        <w:rPr>
          <w:rFonts w:ascii="Times New Roman"/>
          <w:b w:val="false"/>
          <w:i w:val="false"/>
          <w:color w:val="000000"/>
          <w:sz w:val="28"/>
        </w:rPr>
        <w:t>
      № 5 ТВ нысаны мынадай түрде толтырылады/ Форма 5-ВУ заполняется следующим образом:</w:t>
      </w:r>
      <w:r>
        <w:br/>
      </w:r>
      <w:r>
        <w:rPr>
          <w:rFonts w:ascii="Times New Roman"/>
          <w:b w:val="false"/>
          <w:i w:val="false"/>
          <w:color w:val="000000"/>
          <w:sz w:val="28"/>
        </w:rPr>
        <w:t>
</w:t>
      </w:r>
      <w:r>
        <w:rPr>
          <w:rFonts w:ascii="Times New Roman"/>
          <w:b w:val="false"/>
          <w:i w:val="false"/>
          <w:color w:val="000000"/>
          <w:sz w:val="28"/>
        </w:rPr>
        <w:t>
      1-бағанадағы 1, 2, 3, 4, 5, 6, 7, 8, 9, 10 - жолдарда асыл тұқымды шошқалардың басы көрсетіледі/ в строках 1, 2, 3, 4, 5, 6, 7, 8, 9, 10 в графе 1 указывается поголовье племенных свиней;</w:t>
      </w:r>
      <w:r>
        <w:br/>
      </w:r>
      <w:r>
        <w:rPr>
          <w:rFonts w:ascii="Times New Roman"/>
          <w:b w:val="false"/>
          <w:i w:val="false"/>
          <w:color w:val="000000"/>
          <w:sz w:val="28"/>
        </w:rPr>
        <w:t>
</w:t>
      </w:r>
      <w:r>
        <w:rPr>
          <w:rFonts w:ascii="Times New Roman"/>
          <w:b w:val="false"/>
          <w:i w:val="false"/>
          <w:color w:val="000000"/>
          <w:sz w:val="28"/>
        </w:rPr>
        <w:t>
      2-бағанадағы1, 2, 3, 4, 5, 6, 7, 8, 9, 10 - жолдарда таза тұқымды асыл тұқымды шошқалардың саны көрсетіледі/ в строках 1, 2, 3, 4, 5, 6, 7, 8, 9, 10 в графе 2 указывается численность чистопородных племенных свиней;</w:t>
      </w:r>
      <w:r>
        <w:br/>
      </w:r>
      <w:r>
        <w:rPr>
          <w:rFonts w:ascii="Times New Roman"/>
          <w:b w:val="false"/>
          <w:i w:val="false"/>
          <w:color w:val="000000"/>
          <w:sz w:val="28"/>
        </w:rPr>
        <w:t>
</w:t>
      </w:r>
      <w:r>
        <w:rPr>
          <w:rFonts w:ascii="Times New Roman"/>
          <w:b w:val="false"/>
          <w:i w:val="false"/>
          <w:color w:val="000000"/>
          <w:sz w:val="28"/>
        </w:rPr>
        <w:t>
      3-бағанадағы 1, 2, 3, 4, 5, 6, 7, 8, 9, 10 - жолдарда асыл тұқымды шошқалардың IV ұрпақтағы будандарының саны көрсетіледі/ в строках 1, 2, 3, 4, 5, 6, 7, 8, 9, 10 в графе 3 указывается численность помесей IV поколения племенных свиней;</w:t>
      </w:r>
      <w:r>
        <w:br/>
      </w:r>
      <w:r>
        <w:rPr>
          <w:rFonts w:ascii="Times New Roman"/>
          <w:b w:val="false"/>
          <w:i w:val="false"/>
          <w:color w:val="000000"/>
          <w:sz w:val="28"/>
        </w:rPr>
        <w:t>
</w:t>
      </w:r>
      <w:r>
        <w:rPr>
          <w:rFonts w:ascii="Times New Roman"/>
          <w:b w:val="false"/>
          <w:i w:val="false"/>
          <w:color w:val="000000"/>
          <w:sz w:val="28"/>
        </w:rPr>
        <w:t>
      4-бағанадағы 1, 2, 3, 4, 5, 6, 7, 8, 9, 10 - жолдарда асыл тұқымды шошқалардың III ұрпақтағы будандарының саны көрсетіледі/ в строках 1, 2, 3, 4, 5, 6, 7, 8, 9, 10 в графе 4 указывается численность помесей ІІІ поколения племенных свиней;</w:t>
      </w:r>
      <w:r>
        <w:br/>
      </w:r>
      <w:r>
        <w:rPr>
          <w:rFonts w:ascii="Times New Roman"/>
          <w:b w:val="false"/>
          <w:i w:val="false"/>
          <w:color w:val="000000"/>
          <w:sz w:val="28"/>
        </w:rPr>
        <w:t>
</w:t>
      </w:r>
      <w:r>
        <w:rPr>
          <w:rFonts w:ascii="Times New Roman"/>
          <w:b w:val="false"/>
          <w:i w:val="false"/>
          <w:color w:val="000000"/>
          <w:sz w:val="28"/>
        </w:rPr>
        <w:t>
      5-бағанадағы 1, 2, 3, 4, 5, 6, 7, 8, 9, 10 - жолдарда асыл тұқымды шошқалардың II ұрпақтағы будандарының саны көрсетіледі/ в строках 1, 2, 3, 4, 5, 6, 7, 8, 9, 10 в графе 5 указывается численность помесей ІІ поколения племенных свиней;</w:t>
      </w:r>
      <w:r>
        <w:br/>
      </w:r>
      <w:r>
        <w:rPr>
          <w:rFonts w:ascii="Times New Roman"/>
          <w:b w:val="false"/>
          <w:i w:val="false"/>
          <w:color w:val="000000"/>
          <w:sz w:val="28"/>
        </w:rPr>
        <w:t>
</w:t>
      </w:r>
      <w:r>
        <w:rPr>
          <w:rFonts w:ascii="Times New Roman"/>
          <w:b w:val="false"/>
          <w:i w:val="false"/>
          <w:color w:val="000000"/>
          <w:sz w:val="28"/>
        </w:rPr>
        <w:t>
      6-бағанадағы 1, 2, 3, 4, 5, 6, 7, 8, 9, 10 - жолдарда асыл тұқымды шошқалардың I ұрпақтағы будандарының саны көрсетіледі/ в строках 1, 2, 3, 4, 5, 6, 7, 8, 9, 10 в графе 6 указывается численность помесей І поколения племенных свиней;</w:t>
      </w:r>
      <w:r>
        <w:br/>
      </w:r>
      <w:r>
        <w:rPr>
          <w:rFonts w:ascii="Times New Roman"/>
          <w:b w:val="false"/>
          <w:i w:val="false"/>
          <w:color w:val="000000"/>
          <w:sz w:val="28"/>
        </w:rPr>
        <w:t>
</w:t>
      </w:r>
      <w:r>
        <w:rPr>
          <w:rFonts w:ascii="Times New Roman"/>
          <w:b w:val="false"/>
          <w:i w:val="false"/>
          <w:color w:val="000000"/>
          <w:sz w:val="28"/>
        </w:rPr>
        <w:t>
      7-бағанадағы 1, 2, 3, 4, 5, 6, 7, 8, 9, 10 - жолдарда тұқымдығы бойынша бөлінбеген асыл тұқымды шошқалардың саны көрсетіледі/ в строках 1, 2, 3, 4, 5, 6, 7, 8, 9, 10 в графе 7 указывается численность племенных свиней не распределенных по породности;</w:t>
      </w:r>
      <w:r>
        <w:br/>
      </w:r>
      <w:r>
        <w:rPr>
          <w:rFonts w:ascii="Times New Roman"/>
          <w:b w:val="false"/>
          <w:i w:val="false"/>
          <w:color w:val="000000"/>
          <w:sz w:val="28"/>
        </w:rPr>
        <w:t>
</w:t>
      </w:r>
      <w:r>
        <w:rPr>
          <w:rFonts w:ascii="Times New Roman"/>
          <w:b w:val="false"/>
          <w:i w:val="false"/>
          <w:color w:val="000000"/>
          <w:sz w:val="28"/>
        </w:rPr>
        <w:t>
      8-бағанадағы 1, 2, 3, 4, 5, 6, 7, 8 - жолдарда элита-рекорд кешенді сыныбы бойынша асыл тұқымды шошқалардың саны көрсетіледі/в строках 1, 2, 3, 4, 5, 6, 7, 8 в графе 8 указывается численность племенных свиней по комплексному классу – элита рекорд;</w:t>
      </w:r>
      <w:r>
        <w:br/>
      </w:r>
      <w:r>
        <w:rPr>
          <w:rFonts w:ascii="Times New Roman"/>
          <w:b w:val="false"/>
          <w:i w:val="false"/>
          <w:color w:val="000000"/>
          <w:sz w:val="28"/>
        </w:rPr>
        <w:t>
</w:t>
      </w:r>
      <w:r>
        <w:rPr>
          <w:rFonts w:ascii="Times New Roman"/>
          <w:b w:val="false"/>
          <w:i w:val="false"/>
          <w:color w:val="000000"/>
          <w:sz w:val="28"/>
        </w:rPr>
        <w:t>
      9-бағанадағы 1, 2, 3, 4, 5, 6, 7, 8 - жолдарда элита кешенді сыныбы бойынша асыл тұқымды шошқалардың саны көрсетіледі/ в строках 1, 2, 3, 4, 5, 6, 7, 8 в графе 9 указывается численность племенных свиней по комплексному классу – элита;</w:t>
      </w:r>
      <w:r>
        <w:br/>
      </w:r>
      <w:r>
        <w:rPr>
          <w:rFonts w:ascii="Times New Roman"/>
          <w:b w:val="false"/>
          <w:i w:val="false"/>
          <w:color w:val="000000"/>
          <w:sz w:val="28"/>
        </w:rPr>
        <w:t>
</w:t>
      </w:r>
      <w:r>
        <w:rPr>
          <w:rFonts w:ascii="Times New Roman"/>
          <w:b w:val="false"/>
          <w:i w:val="false"/>
          <w:color w:val="000000"/>
          <w:sz w:val="28"/>
        </w:rPr>
        <w:t>
      10-бағанадағы 1, 2, 3, 4, 5, 6, 7, 8 - жолдарда І кешенді сыныбы бойынша асыл тұқымды шошқалардың саны көрсетіледі/ в строках 1, 2, 3, 4, 5, 6, 7, 8 в графе 10 указывается численность племенных свиней по комплексному классу - І;</w:t>
      </w:r>
      <w:r>
        <w:br/>
      </w:r>
      <w:r>
        <w:rPr>
          <w:rFonts w:ascii="Times New Roman"/>
          <w:b w:val="false"/>
          <w:i w:val="false"/>
          <w:color w:val="000000"/>
          <w:sz w:val="28"/>
        </w:rPr>
        <w:t>
</w:t>
      </w:r>
      <w:r>
        <w:rPr>
          <w:rFonts w:ascii="Times New Roman"/>
          <w:b w:val="false"/>
          <w:i w:val="false"/>
          <w:color w:val="000000"/>
          <w:sz w:val="28"/>
        </w:rPr>
        <w:t>
      11-бағанадағы 1, 2, 3, 4, 5, 6, 7, 8 - жолдарда ІІ кешенді сыныбы бойынша асыл тұқымды шошқалардың саны көрсетіледі/ в строках 1, 2, 3, 4, 5, 6, 7, 8 в графе 11 указывается численность племенных свиней по комплексному классу – ІІ;</w:t>
      </w:r>
      <w:r>
        <w:br/>
      </w:r>
      <w:r>
        <w:rPr>
          <w:rFonts w:ascii="Times New Roman"/>
          <w:b w:val="false"/>
          <w:i w:val="false"/>
          <w:color w:val="000000"/>
          <w:sz w:val="28"/>
        </w:rPr>
        <w:t>
</w:t>
      </w:r>
      <w:r>
        <w:rPr>
          <w:rFonts w:ascii="Times New Roman"/>
          <w:b w:val="false"/>
          <w:i w:val="false"/>
          <w:color w:val="000000"/>
          <w:sz w:val="28"/>
        </w:rPr>
        <w:t>
      12-бағанадағы 1, 2, 3, 4, 5, 6, 7, 8, 9, 10 - жолдарда сыныптары бойынша бөлінбеген асыл тұқымды шошқалардың саны көрсетіледі/ в строках 1, 2, 3, 4, 5, 6, 7, 8, 9, 10 в графе 12 указывается численность племенных свиней не распределеных по классам;</w:t>
      </w:r>
      <w:r>
        <w:br/>
      </w:r>
      <w:r>
        <w:rPr>
          <w:rFonts w:ascii="Times New Roman"/>
          <w:b w:val="false"/>
          <w:i w:val="false"/>
          <w:color w:val="000000"/>
          <w:sz w:val="28"/>
        </w:rPr>
        <w:t>
</w:t>
      </w:r>
      <w:r>
        <w:rPr>
          <w:rFonts w:ascii="Times New Roman"/>
          <w:b w:val="false"/>
          <w:i w:val="false"/>
          <w:color w:val="000000"/>
          <w:sz w:val="28"/>
        </w:rPr>
        <w:t xml:space="preserve">
      13-бағанадағы 1, 2, 3 - жолдарда асыл тұқымдық кітабында жазылған асыл тұқымды шошқалардың саны көрсетіледі/ в строках 1, 2, 3 в графе 13 указывается численность племенных свиней записанных в племенной книге; </w:t>
      </w:r>
      <w:r>
        <w:br/>
      </w:r>
      <w:r>
        <w:rPr>
          <w:rFonts w:ascii="Times New Roman"/>
          <w:b w:val="false"/>
          <w:i w:val="false"/>
          <w:color w:val="000000"/>
          <w:sz w:val="28"/>
        </w:rPr>
        <w:t>
</w:t>
      </w:r>
      <w:r>
        <w:rPr>
          <w:rFonts w:ascii="Times New Roman"/>
          <w:b w:val="false"/>
          <w:i w:val="false"/>
          <w:color w:val="000000"/>
          <w:sz w:val="28"/>
        </w:rPr>
        <w:t xml:space="preserve">
      14-бағанадағы 1, 2, 3 - жолдарда есепті жылы асыл тұқымдық кітабында жазылған асыл тұқымды шошқалардың саны көрсетіледі/ в строках 1, 2, 3 в графе 14 указывается численность племенных свиней записанных в племенной книге в отчетном году. </w:t>
      </w:r>
      <w:r>
        <w:br/>
      </w:r>
      <w:r>
        <w:rPr>
          <w:rFonts w:ascii="Times New Roman"/>
          <w:b w:val="false"/>
          <w:i w:val="false"/>
          <w:color w:val="000000"/>
          <w:sz w:val="28"/>
        </w:rPr>
        <w:t>
 </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47" w:id="179"/>
          <w:p>
            <w:pPr>
              <w:spacing w:after="20"/>
              <w:ind w:left="20"/>
              <w:jc w:val="both"/>
            </w:pPr>
            <w:r>
              <w:rPr>
                <w:rFonts w:ascii="Times New Roman"/>
                <w:b w:val="false"/>
                <w:i w:val="false"/>
                <w:color w:val="000000"/>
                <w:sz w:val="20"/>
              </w:rPr>
              <w:t>
Приложение 6</w:t>
            </w:r>
            <w:r>
              <w:br/>
            </w:r>
            <w:r>
              <w:rPr>
                <w:rFonts w:ascii="Times New Roman"/>
                <w:b w:val="false"/>
                <w:i w:val="false"/>
                <w:color w:val="000000"/>
                <w:sz w:val="20"/>
              </w:rPr>
              <w:t>
к приказу Министра</w:t>
            </w:r>
            <w:r>
              <w:br/>
            </w:r>
            <w:r>
              <w:rPr>
                <w:rFonts w:ascii="Times New Roman"/>
                <w:b w:val="false"/>
                <w:i w:val="false"/>
                <w:color w:val="000000"/>
                <w:sz w:val="20"/>
              </w:rPr>
              <w:t>
сельского хозяйства</w:t>
            </w:r>
            <w:r>
              <w:br/>
            </w:r>
            <w:r>
              <w:rPr>
                <w:rFonts w:ascii="Times New Roman"/>
                <w:b w:val="false"/>
                <w:i w:val="false"/>
                <w:color w:val="000000"/>
                <w:sz w:val="20"/>
              </w:rPr>
              <w:t>
Республики Казахстан</w:t>
            </w:r>
            <w:r>
              <w:br/>
            </w:r>
            <w:r>
              <w:rPr>
                <w:rFonts w:ascii="Times New Roman"/>
                <w:b w:val="false"/>
                <w:i w:val="false"/>
                <w:color w:val="000000"/>
                <w:sz w:val="20"/>
              </w:rPr>
              <w:t>
от 3 октября 2014 года № 3-3/503</w:t>
            </w:r>
          </w:p>
          <w:bookmarkEnd w:id="179"/>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48" w:id="180"/>
          <w:p>
            <w:pPr>
              <w:spacing w:after="20"/>
              <w:ind w:left="20"/>
              <w:jc w:val="both"/>
            </w:pPr>
            <w:r>
              <w:rPr>
                <w:rFonts w:ascii="Times New Roman"/>
                <w:b w:val="false"/>
                <w:i w:val="false"/>
                <w:color w:val="000000"/>
                <w:sz w:val="20"/>
              </w:rPr>
              <w:t>
Приложение 6</w:t>
            </w:r>
            <w:r>
              <w:br/>
            </w:r>
            <w:r>
              <w:rPr>
                <w:rFonts w:ascii="Times New Roman"/>
                <w:b w:val="false"/>
                <w:i w:val="false"/>
                <w:color w:val="000000"/>
                <w:sz w:val="20"/>
              </w:rPr>
              <w:t>
к правилам ведения</w:t>
            </w:r>
            <w:r>
              <w:br/>
            </w:r>
            <w:r>
              <w:rPr>
                <w:rFonts w:ascii="Times New Roman"/>
                <w:b w:val="false"/>
                <w:i w:val="false"/>
                <w:color w:val="000000"/>
                <w:sz w:val="20"/>
              </w:rPr>
              <w:t>
государственного регистра</w:t>
            </w:r>
            <w:r>
              <w:br/>
            </w:r>
            <w:r>
              <w:rPr>
                <w:rFonts w:ascii="Times New Roman"/>
                <w:b w:val="false"/>
                <w:i w:val="false"/>
                <w:color w:val="000000"/>
                <w:sz w:val="20"/>
              </w:rPr>
              <w:t>
племенных животных</w:t>
            </w:r>
          </w:p>
          <w:bookmarkEnd w:id="180"/>
        </w:tc>
      </w:tr>
    </w:tbl>
    <w:bookmarkStart w:name="z449" w:id="181"/>
    <w:p>
      <w:pPr>
        <w:spacing w:after="0"/>
        <w:ind w:left="0"/>
        <w:jc w:val="both"/>
      </w:pPr>
      <w:r>
        <w:rPr>
          <w:rFonts w:ascii="Times New Roman"/>
          <w:b w:val="false"/>
          <w:i w:val="false"/>
          <w:color w:val="000000"/>
          <w:sz w:val="28"/>
        </w:rPr>
        <w:t>
      әкімшілік деректерді жинауға арналған нысан</w:t>
      </w:r>
      <w:r>
        <w:br/>
      </w:r>
      <w:r>
        <w:rPr>
          <w:rFonts w:ascii="Times New Roman"/>
          <w:b w:val="false"/>
          <w:i w:val="false"/>
          <w:color w:val="000000"/>
          <w:sz w:val="28"/>
        </w:rPr>
        <w:t>
</w:t>
      </w:r>
      <w:r>
        <w:rPr>
          <w:rFonts w:ascii="Times New Roman"/>
          <w:b w:val="false"/>
          <w:i w:val="false"/>
          <w:color w:val="000000"/>
          <w:sz w:val="28"/>
        </w:rPr>
        <w:t>
      форма, предназначенная для сбора административных данных</w:t>
      </w:r>
    </w:p>
    <w:bookmarkEnd w:id="181"/>
    <w:bookmarkStart w:name="z451" w:id="182"/>
    <w:p>
      <w:pPr>
        <w:spacing w:after="0"/>
        <w:ind w:left="0"/>
        <w:jc w:val="left"/>
      </w:pPr>
      <w:r>
        <w:rPr>
          <w:rFonts w:ascii="Times New Roman"/>
          <w:b/>
          <w:i w:val="false"/>
          <w:color w:val="000000"/>
        </w:rPr>
        <w:t xml:space="preserve"> 
Асыл тұқымды жылқыларды есепке алу ведомосі</w:t>
      </w:r>
    </w:p>
    <w:bookmarkEnd w:id="182"/>
    <w:bookmarkStart w:name="z452" w:id="183"/>
    <w:p>
      <w:pPr>
        <w:spacing w:after="0"/>
        <w:ind w:left="0"/>
        <w:jc w:val="left"/>
      </w:pPr>
      <w:r>
        <w:rPr>
          <w:rFonts w:ascii="Times New Roman"/>
          <w:b/>
          <w:i w:val="false"/>
          <w:color w:val="000000"/>
        </w:rPr>
        <w:t xml:space="preserve"> 
Ведомость учета племенных лошадей</w:t>
      </w:r>
    </w:p>
    <w:bookmarkEnd w:id="183"/>
    <w:bookmarkStart w:name="z453" w:id="184"/>
    <w:p>
      <w:pPr>
        <w:spacing w:after="0"/>
        <w:ind w:left="0"/>
        <w:jc w:val="both"/>
      </w:pPr>
      <w:r>
        <w:rPr>
          <w:rFonts w:ascii="Times New Roman"/>
          <w:b w:val="false"/>
          <w:i w:val="false"/>
          <w:color w:val="000000"/>
          <w:sz w:val="28"/>
        </w:rPr>
        <w:t>
      Есепті кезең 20___ж.</w:t>
      </w:r>
      <w:r>
        <w:br/>
      </w:r>
      <w:r>
        <w:rPr>
          <w:rFonts w:ascii="Times New Roman"/>
          <w:b w:val="false"/>
          <w:i w:val="false"/>
          <w:color w:val="000000"/>
          <w:sz w:val="28"/>
        </w:rPr>
        <w:t>
</w:t>
      </w:r>
      <w:r>
        <w:rPr>
          <w:rFonts w:ascii="Times New Roman"/>
          <w:b w:val="false"/>
          <w:i w:val="false"/>
          <w:color w:val="000000"/>
          <w:sz w:val="28"/>
        </w:rPr>
        <w:t>
      Отчетный период 20 ___г.</w:t>
      </w:r>
    </w:p>
    <w:bookmarkEnd w:id="184"/>
    <w:bookmarkStart w:name="z455" w:id="185"/>
    <w:p>
      <w:pPr>
        <w:spacing w:after="0"/>
        <w:ind w:left="0"/>
        <w:jc w:val="both"/>
      </w:pPr>
      <w:r>
        <w:rPr>
          <w:rFonts w:ascii="Times New Roman"/>
          <w:b w:val="false"/>
          <w:i w:val="false"/>
          <w:color w:val="000000"/>
          <w:sz w:val="28"/>
        </w:rPr>
        <w:t>
      Индексі № 6ТВ нысаны</w:t>
      </w:r>
      <w:r>
        <w:br/>
      </w:r>
      <w:r>
        <w:rPr>
          <w:rFonts w:ascii="Times New Roman"/>
          <w:b w:val="false"/>
          <w:i w:val="false"/>
          <w:color w:val="000000"/>
          <w:sz w:val="28"/>
        </w:rPr>
        <w:t>
</w:t>
      </w:r>
      <w:r>
        <w:rPr>
          <w:rFonts w:ascii="Times New Roman"/>
          <w:b w:val="false"/>
          <w:i w:val="false"/>
          <w:color w:val="000000"/>
          <w:sz w:val="28"/>
        </w:rPr>
        <w:t>
      Индекс Форма № 6 – ВУ</w:t>
      </w:r>
      <w:r>
        <w:br/>
      </w:r>
      <w:r>
        <w:rPr>
          <w:rFonts w:ascii="Times New Roman"/>
          <w:b w:val="false"/>
          <w:i w:val="false"/>
          <w:color w:val="000000"/>
          <w:sz w:val="28"/>
        </w:rPr>
        <w:t>
</w:t>
      </w:r>
      <w:r>
        <w:rPr>
          <w:rFonts w:ascii="Times New Roman"/>
          <w:b w:val="false"/>
          <w:i w:val="false"/>
          <w:color w:val="000000"/>
          <w:sz w:val="28"/>
        </w:rPr>
        <w:t>
      Кезеңділігі: жылдық</w:t>
      </w:r>
      <w:r>
        <w:br/>
      </w:r>
      <w:r>
        <w:rPr>
          <w:rFonts w:ascii="Times New Roman"/>
          <w:b w:val="false"/>
          <w:i w:val="false"/>
          <w:color w:val="000000"/>
          <w:sz w:val="28"/>
        </w:rPr>
        <w:t>
</w:t>
      </w:r>
      <w:r>
        <w:rPr>
          <w:rFonts w:ascii="Times New Roman"/>
          <w:b w:val="false"/>
          <w:i w:val="false"/>
          <w:color w:val="000000"/>
          <w:sz w:val="28"/>
        </w:rPr>
        <w:t>
      Периодичность: годовая</w:t>
      </w:r>
      <w:r>
        <w:br/>
      </w:r>
      <w:r>
        <w:rPr>
          <w:rFonts w:ascii="Times New Roman"/>
          <w:b w:val="false"/>
          <w:i w:val="false"/>
          <w:color w:val="000000"/>
          <w:sz w:val="28"/>
        </w:rPr>
        <w:t>
</w:t>
      </w:r>
      <w:r>
        <w:rPr>
          <w:rFonts w:ascii="Times New Roman"/>
          <w:b w:val="false"/>
          <w:i w:val="false"/>
          <w:color w:val="000000"/>
          <w:sz w:val="28"/>
        </w:rPr>
        <w:t>
      Ұсынады:</w:t>
      </w:r>
      <w:r>
        <w:br/>
      </w:r>
      <w:r>
        <w:rPr>
          <w:rFonts w:ascii="Times New Roman"/>
          <w:b w:val="false"/>
          <w:i w:val="false"/>
          <w:color w:val="000000"/>
          <w:sz w:val="28"/>
        </w:rPr>
        <w:t>
      1) 
</w:t>
      </w:r>
      <w:r>
        <w:rPr>
          <w:rFonts w:ascii="Times New Roman"/>
          <w:b w:val="false"/>
          <w:i w:val="false"/>
          <w:color w:val="000000"/>
          <w:sz w:val="28"/>
        </w:rPr>
        <w:t>
субъектілер немесе жеке және заңды тұлғалар есепті аудандық жергілікті атқарушы органының ауыл шаруашылығы бөліміне есеп беру кезеңі жылдан кейінгі жылдың 15 қаңтарынан кеш емес;</w:t>
      </w:r>
      <w:r>
        <w:br/>
      </w:r>
      <w:r>
        <w:rPr>
          <w:rFonts w:ascii="Times New Roman"/>
          <w:b w:val="false"/>
          <w:i w:val="false"/>
          <w:color w:val="000000"/>
          <w:sz w:val="28"/>
        </w:rPr>
        <w:t>
      2) 
</w:t>
      </w:r>
      <w:r>
        <w:rPr>
          <w:rFonts w:ascii="Times New Roman"/>
          <w:b w:val="false"/>
          <w:i w:val="false"/>
          <w:color w:val="000000"/>
          <w:sz w:val="28"/>
        </w:rPr>
        <w:t>
облыстардың, Астана және Алматы қалаларының жергілікті атқарушы органдарының Басқармалары жыл сайын есепті Министрлікке есеп беру кезеңі жылдан кейінгі жылдың 10 ақпанынан кеш емес.</w:t>
      </w:r>
      <w:r>
        <w:br/>
      </w:r>
      <w:r>
        <w:rPr>
          <w:rFonts w:ascii="Times New Roman"/>
          <w:b w:val="false"/>
          <w:i w:val="false"/>
          <w:color w:val="000000"/>
          <w:sz w:val="28"/>
        </w:rPr>
        <w:t>
</w:t>
      </w:r>
      <w:r>
        <w:rPr>
          <w:rFonts w:ascii="Times New Roman"/>
          <w:b w:val="false"/>
          <w:i w:val="false"/>
          <w:color w:val="000000"/>
          <w:sz w:val="28"/>
        </w:rPr>
        <w:t>
      Представляют:</w:t>
      </w:r>
      <w:r>
        <w:br/>
      </w:r>
      <w:r>
        <w:rPr>
          <w:rFonts w:ascii="Times New Roman"/>
          <w:b w:val="false"/>
          <w:i w:val="false"/>
          <w:color w:val="000000"/>
          <w:sz w:val="28"/>
        </w:rPr>
        <w:t>
      1) 
</w:t>
      </w:r>
      <w:r>
        <w:rPr>
          <w:rFonts w:ascii="Times New Roman"/>
          <w:b w:val="false"/>
          <w:i w:val="false"/>
          <w:color w:val="000000"/>
          <w:sz w:val="28"/>
        </w:rPr>
        <w:t>
субъекты или физические и юридические лица, представляют отчеты в отдел сельского хозяйства местного исполнительного органа района, в сроки не позднее 15 января года, следующего за отчетным годом;</w:t>
      </w:r>
      <w:r>
        <w:br/>
      </w:r>
      <w:r>
        <w:rPr>
          <w:rFonts w:ascii="Times New Roman"/>
          <w:b w:val="false"/>
          <w:i w:val="false"/>
          <w:color w:val="000000"/>
          <w:sz w:val="28"/>
        </w:rPr>
        <w:t>
      2) 
</w:t>
      </w:r>
      <w:r>
        <w:rPr>
          <w:rFonts w:ascii="Times New Roman"/>
          <w:b w:val="false"/>
          <w:i w:val="false"/>
          <w:color w:val="000000"/>
          <w:sz w:val="28"/>
        </w:rPr>
        <w:t>
Управления местных исполнительных органов областей, городов Астана и Алматы представляют ежегодный отчет в Министерство, в сроки ежегодно не позднее 10 февраля следующего за отчетным годом.</w:t>
      </w:r>
      <w:r>
        <w:br/>
      </w:r>
      <w:r>
        <w:rPr>
          <w:rFonts w:ascii="Times New Roman"/>
          <w:b w:val="false"/>
          <w:i w:val="false"/>
          <w:color w:val="000000"/>
          <w:sz w:val="28"/>
        </w:rPr>
        <w:t>
</w:t>
      </w:r>
      <w:r>
        <w:rPr>
          <w:rFonts w:ascii="Times New Roman"/>
          <w:b w:val="false"/>
          <w:i w:val="false"/>
          <w:color w:val="000000"/>
          <w:sz w:val="28"/>
        </w:rPr>
        <w:t>
      Шаруашылық атауы</w:t>
      </w:r>
      <w:r>
        <w:br/>
      </w:r>
      <w:r>
        <w:rPr>
          <w:rFonts w:ascii="Times New Roman"/>
          <w:b w:val="false"/>
          <w:i w:val="false"/>
          <w:color w:val="000000"/>
          <w:sz w:val="28"/>
        </w:rPr>
        <w:t>
</w:t>
      </w:r>
      <w:r>
        <w:rPr>
          <w:rFonts w:ascii="Times New Roman"/>
          <w:b w:val="false"/>
          <w:i w:val="false"/>
          <w:color w:val="000000"/>
          <w:sz w:val="28"/>
        </w:rPr>
        <w:t>
      Наименование хозяйства_________________________________________</w:t>
      </w:r>
      <w:r>
        <w:br/>
      </w:r>
      <w:r>
        <w:rPr>
          <w:rFonts w:ascii="Times New Roman"/>
          <w:b w:val="false"/>
          <w:i w:val="false"/>
          <w:color w:val="000000"/>
          <w:sz w:val="28"/>
        </w:rPr>
        <w:t>
</w:t>
      </w:r>
      <w:r>
        <w:rPr>
          <w:rFonts w:ascii="Times New Roman"/>
          <w:b w:val="false"/>
          <w:i w:val="false"/>
          <w:color w:val="000000"/>
          <w:sz w:val="28"/>
        </w:rPr>
        <w:t>
      Мәртебесі</w:t>
      </w:r>
      <w:r>
        <w:br/>
      </w:r>
      <w:r>
        <w:rPr>
          <w:rFonts w:ascii="Times New Roman"/>
          <w:b w:val="false"/>
          <w:i w:val="false"/>
          <w:color w:val="000000"/>
          <w:sz w:val="28"/>
        </w:rPr>
        <w:t>
</w:t>
      </w:r>
      <w:r>
        <w:rPr>
          <w:rFonts w:ascii="Times New Roman"/>
          <w:b w:val="false"/>
          <w:i w:val="false"/>
          <w:color w:val="000000"/>
          <w:sz w:val="28"/>
        </w:rPr>
        <w:t>
      Статус _____________________________________</w:t>
      </w:r>
      <w:r>
        <w:br/>
      </w:r>
      <w:r>
        <w:rPr>
          <w:rFonts w:ascii="Times New Roman"/>
          <w:b w:val="false"/>
          <w:i w:val="false"/>
          <w:color w:val="000000"/>
          <w:sz w:val="28"/>
        </w:rPr>
        <w:t>
</w:t>
      </w:r>
      <w:r>
        <w:rPr>
          <w:rFonts w:ascii="Times New Roman"/>
          <w:b w:val="false"/>
          <w:i w:val="false"/>
          <w:color w:val="000000"/>
          <w:sz w:val="28"/>
        </w:rPr>
        <w:t>
      ӘАОЖ коды</w:t>
      </w:r>
      <w:r>
        <w:br/>
      </w:r>
      <w:r>
        <w:rPr>
          <w:rFonts w:ascii="Times New Roman"/>
          <w:b w:val="false"/>
          <w:i w:val="false"/>
          <w:color w:val="000000"/>
          <w:sz w:val="28"/>
        </w:rPr>
        <w:t>
</w:t>
      </w:r>
      <w:r>
        <w:rPr>
          <w:rFonts w:ascii="Times New Roman"/>
          <w:b w:val="false"/>
          <w:i w:val="false"/>
          <w:color w:val="000000"/>
          <w:sz w:val="28"/>
        </w:rPr>
        <w:t>
      Код КАТО __________________________________________</w:t>
      </w:r>
      <w:r>
        <w:br/>
      </w:r>
      <w:r>
        <w:rPr>
          <w:rFonts w:ascii="Times New Roman"/>
          <w:b w:val="false"/>
          <w:i w:val="false"/>
          <w:color w:val="000000"/>
          <w:sz w:val="28"/>
        </w:rPr>
        <w:t>
</w:t>
      </w:r>
      <w:r>
        <w:rPr>
          <w:rFonts w:ascii="Times New Roman"/>
          <w:b w:val="false"/>
          <w:i w:val="false"/>
          <w:color w:val="000000"/>
          <w:sz w:val="28"/>
        </w:rPr>
        <w:t>
      Аудан</w:t>
      </w:r>
      <w:r>
        <w:br/>
      </w:r>
      <w:r>
        <w:rPr>
          <w:rFonts w:ascii="Times New Roman"/>
          <w:b w:val="false"/>
          <w:i w:val="false"/>
          <w:color w:val="000000"/>
          <w:sz w:val="28"/>
        </w:rPr>
        <w:t>
</w:t>
      </w:r>
      <w:r>
        <w:rPr>
          <w:rFonts w:ascii="Times New Roman"/>
          <w:b w:val="false"/>
          <w:i w:val="false"/>
          <w:color w:val="000000"/>
          <w:sz w:val="28"/>
        </w:rPr>
        <w:t>
      Район__________________________________________</w:t>
      </w:r>
      <w:r>
        <w:br/>
      </w:r>
      <w:r>
        <w:rPr>
          <w:rFonts w:ascii="Times New Roman"/>
          <w:b w:val="false"/>
          <w:i w:val="false"/>
          <w:color w:val="000000"/>
          <w:sz w:val="28"/>
        </w:rPr>
        <w:t>
</w:t>
      </w:r>
      <w:r>
        <w:rPr>
          <w:rFonts w:ascii="Times New Roman"/>
          <w:b w:val="false"/>
          <w:i w:val="false"/>
          <w:color w:val="000000"/>
          <w:sz w:val="28"/>
        </w:rPr>
        <w:t>
      Облыс</w:t>
      </w:r>
      <w:r>
        <w:br/>
      </w:r>
      <w:r>
        <w:rPr>
          <w:rFonts w:ascii="Times New Roman"/>
          <w:b w:val="false"/>
          <w:i w:val="false"/>
          <w:color w:val="000000"/>
          <w:sz w:val="28"/>
        </w:rPr>
        <w:t>
</w:t>
      </w:r>
      <w:r>
        <w:rPr>
          <w:rFonts w:ascii="Times New Roman"/>
          <w:b w:val="false"/>
          <w:i w:val="false"/>
          <w:color w:val="000000"/>
          <w:sz w:val="28"/>
        </w:rPr>
        <w:t>
      Область __________________________________________</w:t>
      </w:r>
      <w:r>
        <w:br/>
      </w:r>
      <w:r>
        <w:rPr>
          <w:rFonts w:ascii="Times New Roman"/>
          <w:b w:val="false"/>
          <w:i w:val="false"/>
          <w:color w:val="000000"/>
          <w:sz w:val="28"/>
        </w:rPr>
        <w:t>
</w:t>
      </w:r>
      <w:r>
        <w:rPr>
          <w:rFonts w:ascii="Times New Roman"/>
          <w:b w:val="false"/>
          <w:i w:val="false"/>
          <w:color w:val="000000"/>
          <w:sz w:val="28"/>
        </w:rPr>
        <w:t>
      Өсірілетін тұқым</w:t>
      </w:r>
      <w:r>
        <w:br/>
      </w:r>
      <w:r>
        <w:rPr>
          <w:rFonts w:ascii="Times New Roman"/>
          <w:b w:val="false"/>
          <w:i w:val="false"/>
          <w:color w:val="000000"/>
          <w:sz w:val="28"/>
        </w:rPr>
        <w:t>
</w:t>
      </w:r>
      <w:r>
        <w:rPr>
          <w:rFonts w:ascii="Times New Roman"/>
          <w:b w:val="false"/>
          <w:i w:val="false"/>
          <w:color w:val="000000"/>
          <w:sz w:val="28"/>
        </w:rPr>
        <w:t>
      Разводимая порода __________________________________________</w:t>
      </w:r>
      <w:r>
        <w:br/>
      </w:r>
      <w:r>
        <w:rPr>
          <w:rFonts w:ascii="Times New Roman"/>
          <w:b w:val="false"/>
          <w:i w:val="false"/>
          <w:color w:val="000000"/>
          <w:sz w:val="28"/>
        </w:rPr>
        <w:t>
 </w:t>
      </w:r>
    </w:p>
    <w:bookmarkEnd w:id="185"/>
    <w:bookmarkStart w:name="z477" w:id="186"/>
    <w:p>
      <w:pPr>
        <w:spacing w:after="0"/>
        <w:ind w:left="0"/>
        <w:jc w:val="both"/>
      </w:pPr>
      <w:r>
        <w:rPr>
          <w:rFonts w:ascii="Times New Roman"/>
          <w:b w:val="false"/>
          <w:i w:val="false"/>
          <w:color w:val="000000"/>
          <w:sz w:val="28"/>
        </w:rPr>
        <w:t>
      Асыл тұқымды жылқыларды есепке алу ведомосі</w:t>
      </w:r>
      <w:r>
        <w:br/>
      </w:r>
      <w:r>
        <w:rPr>
          <w:rFonts w:ascii="Times New Roman"/>
          <w:b w:val="false"/>
          <w:i w:val="false"/>
          <w:color w:val="000000"/>
          <w:sz w:val="28"/>
        </w:rPr>
        <w:t>
</w:t>
      </w:r>
      <w:r>
        <w:rPr>
          <w:rFonts w:ascii="Times New Roman"/>
          <w:b w:val="false"/>
          <w:i w:val="false"/>
          <w:color w:val="000000"/>
          <w:sz w:val="28"/>
        </w:rPr>
        <w:t>
      Ведомость учета племенных лошадей</w:t>
      </w:r>
      <w:r>
        <w:br/>
      </w:r>
      <w:r>
        <w:rPr>
          <w:rFonts w:ascii="Times New Roman"/>
          <w:b w:val="false"/>
          <w:i w:val="false"/>
          <w:color w:val="000000"/>
          <w:sz w:val="28"/>
        </w:rPr>
        <w:t>
 </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9"/>
        <w:gridCol w:w="581"/>
        <w:gridCol w:w="532"/>
        <w:gridCol w:w="581"/>
        <w:gridCol w:w="859"/>
        <w:gridCol w:w="826"/>
        <w:gridCol w:w="630"/>
        <w:gridCol w:w="532"/>
        <w:gridCol w:w="1074"/>
        <w:gridCol w:w="533"/>
        <w:gridCol w:w="533"/>
        <w:gridCol w:w="827"/>
        <w:gridCol w:w="827"/>
        <w:gridCol w:w="827"/>
        <w:gridCol w:w="979"/>
      </w:tblGrid>
      <w:tr>
        <w:trPr>
          <w:trHeight w:val="30" w:hRule="atLeast"/>
        </w:trPr>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187"/>
          <w:p>
            <w:pPr>
              <w:spacing w:after="20"/>
              <w:ind w:left="20"/>
              <w:jc w:val="both"/>
            </w:pPr>
            <w:r>
              <w:rPr>
                <w:rFonts w:ascii="Times New Roman"/>
                <w:b w:val="false"/>
                <w:i w:val="false"/>
                <w:color w:val="000000"/>
                <w:sz w:val="20"/>
              </w:rPr>
              <w:t>
</w:t>
            </w:r>
            <w:r>
              <w:rPr>
                <w:rFonts w:ascii="Times New Roman"/>
                <w:b w:val="false"/>
                <w:i w:val="false"/>
                <w:color w:val="000000"/>
                <w:sz w:val="20"/>
              </w:rPr>
              <w:t>Жастық-жыныстық топтар</w:t>
            </w:r>
            <w:r>
              <w:br/>
            </w:r>
            <w:r>
              <w:rPr>
                <w:rFonts w:ascii="Times New Roman"/>
                <w:b w:val="false"/>
                <w:i w:val="false"/>
                <w:color w:val="000000"/>
                <w:sz w:val="20"/>
              </w:rPr>
              <w:t>
</w:t>
            </w:r>
            <w:r>
              <w:rPr>
                <w:rFonts w:ascii="Times New Roman"/>
                <w:b w:val="false"/>
                <w:i w:val="false"/>
                <w:color w:val="000000"/>
                <w:sz w:val="20"/>
              </w:rPr>
              <w:t>Половозрастные группы</w:t>
            </w:r>
          </w:p>
          <w:bookmarkEnd w:id="187"/>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188"/>
          <w:p>
            <w:pPr>
              <w:spacing w:after="20"/>
              <w:ind w:left="20"/>
              <w:jc w:val="both"/>
            </w:pPr>
            <w:r>
              <w:rPr>
                <w:rFonts w:ascii="Times New Roman"/>
                <w:b w:val="false"/>
                <w:i w:val="false"/>
                <w:color w:val="000000"/>
                <w:sz w:val="20"/>
              </w:rPr>
              <w:t>
</w:t>
            </w:r>
            <w:r>
              <w:rPr>
                <w:rFonts w:ascii="Times New Roman"/>
                <w:b w:val="false"/>
                <w:i w:val="false"/>
                <w:color w:val="000000"/>
                <w:sz w:val="20"/>
              </w:rPr>
              <w:t>Жол-дың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строки</w:t>
            </w:r>
          </w:p>
          <w:bookmarkEnd w:id="188"/>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189"/>
          <w:p>
            <w:pPr>
              <w:spacing w:after="20"/>
              <w:ind w:left="20"/>
              <w:jc w:val="both"/>
            </w:pPr>
            <w:r>
              <w:rPr>
                <w:rFonts w:ascii="Times New Roman"/>
                <w:b w:val="false"/>
                <w:i w:val="false"/>
                <w:color w:val="000000"/>
                <w:sz w:val="20"/>
              </w:rPr>
              <w:t>
</w:t>
            </w:r>
            <w:r>
              <w:rPr>
                <w:rFonts w:ascii="Times New Roman"/>
                <w:b w:val="false"/>
                <w:i w:val="false"/>
                <w:color w:val="000000"/>
                <w:sz w:val="20"/>
              </w:rPr>
              <w:t>Барлығы, бас</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голов</w:t>
            </w:r>
          </w:p>
          <w:bookmarkEnd w:id="189"/>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190"/>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bookmarkEnd w:id="190"/>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191"/>
          <w:p>
            <w:pPr>
              <w:spacing w:after="20"/>
              <w:ind w:left="20"/>
              <w:jc w:val="both"/>
            </w:pPr>
            <w:r>
              <w:rPr>
                <w:rFonts w:ascii="Times New Roman"/>
                <w:b w:val="false"/>
                <w:i w:val="false"/>
                <w:color w:val="000000"/>
                <w:sz w:val="20"/>
              </w:rPr>
              <w:t>
</w:t>
            </w:r>
            <w:r>
              <w:rPr>
                <w:rFonts w:ascii="Times New Roman"/>
                <w:b w:val="false"/>
                <w:i w:val="false"/>
                <w:color w:val="000000"/>
                <w:sz w:val="20"/>
              </w:rPr>
              <w:t>Бар малдыңасыл тұқымдық кітабында жазылғаны</w:t>
            </w:r>
            <w:r>
              <w:br/>
            </w:r>
            <w:r>
              <w:rPr>
                <w:rFonts w:ascii="Times New Roman"/>
                <w:b w:val="false"/>
                <w:i w:val="false"/>
                <w:color w:val="000000"/>
                <w:sz w:val="20"/>
              </w:rPr>
              <w:t>
</w:t>
            </w:r>
            <w:r>
              <w:rPr>
                <w:rFonts w:ascii="Times New Roman"/>
                <w:b w:val="false"/>
                <w:i w:val="false"/>
                <w:color w:val="000000"/>
                <w:sz w:val="20"/>
              </w:rPr>
              <w:t>Из наличия записано в племенной книге</w:t>
            </w:r>
          </w:p>
          <w:bookmarkEnd w:id="19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тұқымдығы бойынша, бас</w:t>
            </w:r>
            <w:r>
              <w:br/>
            </w:r>
            <w:r>
              <w:rPr>
                <w:rFonts w:ascii="Times New Roman"/>
                <w:b w:val="false"/>
                <w:i w:val="false"/>
                <w:color w:val="000000"/>
                <w:sz w:val="20"/>
              </w:rPr>
              <w:t>
</w:t>
            </w:r>
            <w:r>
              <w:rPr>
                <w:rFonts w:ascii="Times New Roman"/>
                <w:b w:val="false"/>
                <w:i w:val="false"/>
                <w:color w:val="000000"/>
                <w:sz w:val="20"/>
              </w:rPr>
              <w:t>по породности, голов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сыныптары бойынша, бас</w:t>
            </w:r>
            <w:r>
              <w:br/>
            </w:r>
            <w:r>
              <w:rPr>
                <w:rFonts w:ascii="Times New Roman"/>
                <w:b w:val="false"/>
                <w:i w:val="false"/>
                <w:color w:val="000000"/>
                <w:sz w:val="20"/>
              </w:rPr>
              <w:t>
</w:t>
            </w:r>
            <w:r>
              <w:rPr>
                <w:rFonts w:ascii="Times New Roman"/>
                <w:b w:val="false"/>
                <w:i w:val="false"/>
                <w:color w:val="000000"/>
                <w:sz w:val="20"/>
              </w:rPr>
              <w:t>по классам, голов</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тұқымды</w:t>
            </w:r>
            <w:r>
              <w:br/>
            </w:r>
            <w:r>
              <w:rPr>
                <w:rFonts w:ascii="Times New Roman"/>
                <w:b w:val="false"/>
                <w:i w:val="false"/>
                <w:color w:val="000000"/>
                <w:sz w:val="20"/>
              </w:rPr>
              <w:t>
</w:t>
            </w:r>
            <w:r>
              <w:rPr>
                <w:rFonts w:ascii="Times New Roman"/>
                <w:b w:val="false"/>
                <w:i w:val="false"/>
                <w:color w:val="000000"/>
                <w:sz w:val="20"/>
              </w:rPr>
              <w:t>чисто пород-ные</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тұқымды-ғы бойынша бөлінбеген</w:t>
            </w:r>
            <w:r>
              <w:br/>
            </w:r>
            <w:r>
              <w:rPr>
                <w:rFonts w:ascii="Times New Roman"/>
                <w:b w:val="false"/>
                <w:i w:val="false"/>
                <w:color w:val="000000"/>
                <w:sz w:val="20"/>
              </w:rPr>
              <w:t>
</w:t>
            </w:r>
            <w:r>
              <w:rPr>
                <w:rFonts w:ascii="Times New Roman"/>
                <w:b w:val="false"/>
                <w:i w:val="false"/>
                <w:color w:val="000000"/>
                <w:sz w:val="20"/>
              </w:rPr>
              <w:t>не распре-делен по пород-ности</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сыныптары бойынша бөлінбеген</w:t>
            </w:r>
            <w:r>
              <w:br/>
            </w:r>
            <w:r>
              <w:rPr>
                <w:rFonts w:ascii="Times New Roman"/>
                <w:b w:val="false"/>
                <w:i w:val="false"/>
                <w:color w:val="000000"/>
                <w:sz w:val="20"/>
              </w:rPr>
              <w:t>
</w:t>
            </w:r>
            <w:r>
              <w:rPr>
                <w:rFonts w:ascii="Times New Roman"/>
                <w:b w:val="false"/>
                <w:i w:val="false"/>
                <w:color w:val="000000"/>
                <w:sz w:val="20"/>
              </w:rPr>
              <w:t>не распределен по классам</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w:t>
            </w:r>
            <w:r>
              <w:rPr>
                <w:rFonts w:ascii="Times New Roman"/>
                <w:b w:val="false"/>
                <w:i w:val="false"/>
                <w:color w:val="000000"/>
                <w:sz w:val="20"/>
              </w:rPr>
              <w:t>всего, голов</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жылы</w:t>
            </w:r>
            <w:r>
              <w:br/>
            </w:r>
            <w:r>
              <w:rPr>
                <w:rFonts w:ascii="Times New Roman"/>
                <w:b w:val="false"/>
                <w:i w:val="false"/>
                <w:color w:val="000000"/>
                <w:sz w:val="20"/>
              </w:rPr>
              <w:t>
</w:t>
            </w:r>
            <w:r>
              <w:rPr>
                <w:rFonts w:ascii="Times New Roman"/>
                <w:b w:val="false"/>
                <w:i w:val="false"/>
                <w:color w:val="000000"/>
                <w:sz w:val="20"/>
              </w:rPr>
              <w:t>в том числе в отчетном году</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192"/>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92"/>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193"/>
          <w:p>
            <w:pPr>
              <w:spacing w:after="20"/>
              <w:ind w:left="20"/>
              <w:jc w:val="both"/>
            </w:pPr>
            <w:r>
              <w:rPr>
                <w:rFonts w:ascii="Times New Roman"/>
                <w:b w:val="false"/>
                <w:i w:val="false"/>
                <w:color w:val="000000"/>
                <w:sz w:val="20"/>
              </w:rPr>
              <w:t>
</w:t>
            </w: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bookmarkEnd w:id="193"/>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194"/>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bookmarkEnd w:id="194"/>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195"/>
          <w:p>
            <w:pPr>
              <w:spacing w:after="20"/>
              <w:ind w:left="20"/>
              <w:jc w:val="both"/>
            </w:pPr>
            <w:r>
              <w:rPr>
                <w:rFonts w:ascii="Times New Roman"/>
                <w:b w:val="false"/>
                <w:i w:val="false"/>
                <w:color w:val="000000"/>
                <w:sz w:val="20"/>
              </w:rPr>
              <w:t>
</w:t>
            </w:r>
            <w:r>
              <w:rPr>
                <w:rFonts w:ascii="Times New Roman"/>
                <w:b w:val="false"/>
                <w:i w:val="false"/>
                <w:color w:val="000000"/>
                <w:sz w:val="20"/>
              </w:rPr>
              <w:t>тұқымдық айғырлар</w:t>
            </w:r>
            <w:r>
              <w:br/>
            </w:r>
            <w:r>
              <w:rPr>
                <w:rFonts w:ascii="Times New Roman"/>
                <w:b w:val="false"/>
                <w:i w:val="false"/>
                <w:color w:val="000000"/>
                <w:sz w:val="20"/>
              </w:rPr>
              <w:t>
</w:t>
            </w:r>
            <w:r>
              <w:rPr>
                <w:rFonts w:ascii="Times New Roman"/>
                <w:b w:val="false"/>
                <w:i w:val="false"/>
                <w:color w:val="000000"/>
                <w:sz w:val="20"/>
              </w:rPr>
              <w:t>жеребцы-производители</w:t>
            </w:r>
          </w:p>
          <w:bookmarkEnd w:id="195"/>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196"/>
          <w:p>
            <w:pPr>
              <w:spacing w:after="20"/>
              <w:ind w:left="20"/>
              <w:jc w:val="both"/>
            </w:pPr>
            <w:r>
              <w:rPr>
                <w:rFonts w:ascii="Times New Roman"/>
                <w:b w:val="false"/>
                <w:i w:val="false"/>
                <w:color w:val="000000"/>
                <w:sz w:val="20"/>
              </w:rPr>
              <w:t>
</w:t>
            </w:r>
            <w:r>
              <w:rPr>
                <w:rFonts w:ascii="Times New Roman"/>
                <w:b w:val="false"/>
                <w:i w:val="false"/>
                <w:color w:val="000000"/>
                <w:sz w:val="20"/>
              </w:rPr>
              <w:t>биелер</w:t>
            </w:r>
            <w:r>
              <w:br/>
            </w:r>
            <w:r>
              <w:rPr>
                <w:rFonts w:ascii="Times New Roman"/>
                <w:b w:val="false"/>
                <w:i w:val="false"/>
                <w:color w:val="000000"/>
                <w:sz w:val="20"/>
              </w:rPr>
              <w:t>
</w:t>
            </w:r>
            <w:r>
              <w:rPr>
                <w:rFonts w:ascii="Times New Roman"/>
                <w:b w:val="false"/>
                <w:i w:val="false"/>
                <w:color w:val="000000"/>
                <w:sz w:val="20"/>
              </w:rPr>
              <w:t>кобылы</w:t>
            </w:r>
          </w:p>
          <w:bookmarkEnd w:id="196"/>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197"/>
          <w:p>
            <w:pPr>
              <w:spacing w:after="20"/>
              <w:ind w:left="20"/>
              <w:jc w:val="both"/>
            </w:pPr>
            <w:r>
              <w:rPr>
                <w:rFonts w:ascii="Times New Roman"/>
                <w:b w:val="false"/>
                <w:i w:val="false"/>
                <w:color w:val="000000"/>
                <w:sz w:val="20"/>
              </w:rPr>
              <w:t>
</w:t>
            </w:r>
            <w:r>
              <w:rPr>
                <w:rFonts w:ascii="Times New Roman"/>
                <w:b w:val="false"/>
                <w:i w:val="false"/>
                <w:color w:val="000000"/>
                <w:sz w:val="20"/>
              </w:rPr>
              <w:t>3 жастан үлкен саяқтар</w:t>
            </w:r>
            <w:r>
              <w:br/>
            </w:r>
            <w:r>
              <w:rPr>
                <w:rFonts w:ascii="Times New Roman"/>
                <w:b w:val="false"/>
                <w:i w:val="false"/>
                <w:color w:val="000000"/>
                <w:sz w:val="20"/>
              </w:rPr>
              <w:t>
</w:t>
            </w:r>
            <w:r>
              <w:rPr>
                <w:rFonts w:ascii="Times New Roman"/>
                <w:b w:val="false"/>
                <w:i w:val="false"/>
                <w:color w:val="000000"/>
                <w:sz w:val="20"/>
              </w:rPr>
              <w:t>жеребчики старше 3 лет</w:t>
            </w:r>
          </w:p>
          <w:bookmarkEnd w:id="197"/>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1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жастан үлкен биелер </w:t>
            </w:r>
            <w:r>
              <w:br/>
            </w:r>
            <w:r>
              <w:rPr>
                <w:rFonts w:ascii="Times New Roman"/>
                <w:b w:val="false"/>
                <w:i w:val="false"/>
                <w:color w:val="000000"/>
                <w:sz w:val="20"/>
              </w:rPr>
              <w:t>
</w:t>
            </w:r>
            <w:r>
              <w:rPr>
                <w:rFonts w:ascii="Times New Roman"/>
                <w:b w:val="false"/>
                <w:i w:val="false"/>
                <w:color w:val="000000"/>
                <w:sz w:val="20"/>
              </w:rPr>
              <w:t>кобылки старше 3 лет</w:t>
            </w:r>
          </w:p>
          <w:bookmarkEnd w:id="198"/>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1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жастан 3 жасқа дейінгі дөнендер </w:t>
            </w:r>
            <w:r>
              <w:br/>
            </w:r>
            <w:r>
              <w:rPr>
                <w:rFonts w:ascii="Times New Roman"/>
                <w:b w:val="false"/>
                <w:i w:val="false"/>
                <w:color w:val="000000"/>
                <w:sz w:val="20"/>
              </w:rPr>
              <w:t>
</w:t>
            </w:r>
            <w:r>
              <w:rPr>
                <w:rFonts w:ascii="Times New Roman"/>
                <w:b w:val="false"/>
                <w:i w:val="false"/>
                <w:color w:val="000000"/>
                <w:sz w:val="20"/>
              </w:rPr>
              <w:t>жеребчики от 1,5 лет до 3 лет</w:t>
            </w:r>
          </w:p>
          <w:bookmarkEnd w:id="199"/>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200"/>
          <w:p>
            <w:pPr>
              <w:spacing w:after="20"/>
              <w:ind w:left="20"/>
              <w:jc w:val="both"/>
            </w:pPr>
            <w:r>
              <w:rPr>
                <w:rFonts w:ascii="Times New Roman"/>
                <w:b w:val="false"/>
                <w:i w:val="false"/>
                <w:color w:val="000000"/>
                <w:sz w:val="20"/>
              </w:rPr>
              <w:t>
</w:t>
            </w:r>
            <w:r>
              <w:rPr>
                <w:rFonts w:ascii="Times New Roman"/>
                <w:b w:val="false"/>
                <w:i w:val="false"/>
                <w:color w:val="000000"/>
                <w:sz w:val="20"/>
              </w:rPr>
              <w:t>1,5 жастан 3 жасқа дейінгі байталдар</w:t>
            </w:r>
            <w:r>
              <w:br/>
            </w:r>
            <w:r>
              <w:rPr>
                <w:rFonts w:ascii="Times New Roman"/>
                <w:b w:val="false"/>
                <w:i w:val="false"/>
                <w:color w:val="000000"/>
                <w:sz w:val="20"/>
              </w:rPr>
              <w:t>
</w:t>
            </w:r>
            <w:r>
              <w:rPr>
                <w:rFonts w:ascii="Times New Roman"/>
                <w:b w:val="false"/>
                <w:i w:val="false"/>
                <w:color w:val="000000"/>
                <w:sz w:val="20"/>
              </w:rPr>
              <w:t>кобылки от 1,5 лет до 3 лет</w:t>
            </w:r>
          </w:p>
          <w:bookmarkEnd w:id="200"/>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201"/>
          <w:p>
            <w:pPr>
              <w:spacing w:after="20"/>
              <w:ind w:left="20"/>
              <w:jc w:val="both"/>
            </w:pPr>
            <w:r>
              <w:rPr>
                <w:rFonts w:ascii="Times New Roman"/>
                <w:b w:val="false"/>
                <w:i w:val="false"/>
                <w:color w:val="000000"/>
                <w:sz w:val="20"/>
              </w:rPr>
              <w:t>
</w:t>
            </w:r>
            <w:r>
              <w:rPr>
                <w:rFonts w:ascii="Times New Roman"/>
                <w:b w:val="false"/>
                <w:i w:val="false"/>
                <w:color w:val="000000"/>
                <w:sz w:val="20"/>
              </w:rPr>
              <w:t>1,5 жасқа дейінгі ұрғашы тайлар</w:t>
            </w:r>
            <w:r>
              <w:br/>
            </w:r>
            <w:r>
              <w:rPr>
                <w:rFonts w:ascii="Times New Roman"/>
                <w:b w:val="false"/>
                <w:i w:val="false"/>
                <w:color w:val="000000"/>
                <w:sz w:val="20"/>
              </w:rPr>
              <w:t>
</w:t>
            </w:r>
            <w:r>
              <w:rPr>
                <w:rFonts w:ascii="Times New Roman"/>
                <w:b w:val="false"/>
                <w:i w:val="false"/>
                <w:color w:val="000000"/>
                <w:sz w:val="20"/>
              </w:rPr>
              <w:t>кобылки до 1,5 лет</w:t>
            </w:r>
          </w:p>
          <w:bookmarkEnd w:id="201"/>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02"/>
          <w:p>
            <w:pPr>
              <w:spacing w:after="20"/>
              <w:ind w:left="20"/>
              <w:jc w:val="both"/>
            </w:pPr>
            <w:r>
              <w:rPr>
                <w:rFonts w:ascii="Times New Roman"/>
                <w:b w:val="false"/>
                <w:i w:val="false"/>
                <w:color w:val="000000"/>
                <w:sz w:val="20"/>
              </w:rPr>
              <w:t>
</w:t>
            </w:r>
            <w:r>
              <w:rPr>
                <w:rFonts w:ascii="Times New Roman"/>
                <w:b w:val="false"/>
                <w:i w:val="false"/>
                <w:color w:val="000000"/>
                <w:sz w:val="20"/>
              </w:rPr>
              <w:t>1,5 жасқа дейінгі құлындар</w:t>
            </w:r>
            <w:r>
              <w:br/>
            </w:r>
            <w:r>
              <w:rPr>
                <w:rFonts w:ascii="Times New Roman"/>
                <w:b w:val="false"/>
                <w:i w:val="false"/>
                <w:color w:val="000000"/>
                <w:sz w:val="20"/>
              </w:rPr>
              <w:t>
</w:t>
            </w:r>
            <w:r>
              <w:rPr>
                <w:rFonts w:ascii="Times New Roman"/>
                <w:b w:val="false"/>
                <w:i w:val="false"/>
                <w:color w:val="000000"/>
                <w:sz w:val="20"/>
              </w:rPr>
              <w:t>жеребчики до 1,5 лет</w:t>
            </w:r>
          </w:p>
          <w:bookmarkEnd w:id="202"/>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3" w:id="203"/>
    <w:p>
      <w:pPr>
        <w:spacing w:after="0"/>
        <w:ind w:left="0"/>
        <w:jc w:val="both"/>
      </w:pPr>
      <w:r>
        <w:rPr>
          <w:rFonts w:ascii="Times New Roman"/>
          <w:b w:val="false"/>
          <w:i w:val="false"/>
          <w:color w:val="000000"/>
          <w:sz w:val="28"/>
        </w:rPr>
        <w:t>
      Тапсырды:</w:t>
      </w:r>
      <w:r>
        <w:br/>
      </w:r>
      <w:r>
        <w:rPr>
          <w:rFonts w:ascii="Times New Roman"/>
          <w:b w:val="false"/>
          <w:i w:val="false"/>
          <w:color w:val="000000"/>
          <w:sz w:val="28"/>
        </w:rPr>
        <w:t>
      Сдал: __________________________________________________</w:t>
      </w:r>
      <w:r>
        <w:br/>
      </w:r>
      <w:r>
        <w:rPr>
          <w:rFonts w:ascii="Times New Roman"/>
          <w:b w:val="false"/>
          <w:i w:val="false"/>
          <w:color w:val="000000"/>
          <w:sz w:val="28"/>
        </w:rPr>
        <w:t>
      ТАӘ қолы күні</w:t>
      </w:r>
      <w:r>
        <w:br/>
      </w:r>
      <w:r>
        <w:rPr>
          <w:rFonts w:ascii="Times New Roman"/>
          <w:b w:val="false"/>
          <w:i w:val="false"/>
          <w:color w:val="000000"/>
          <w:sz w:val="28"/>
        </w:rPr>
        <w:t>
      ФИО подпись дата</w:t>
      </w:r>
      <w:r>
        <w:br/>
      </w:r>
      <w:r>
        <w:rPr>
          <w:rFonts w:ascii="Times New Roman"/>
          <w:b w:val="false"/>
          <w:i w:val="false"/>
          <w:color w:val="000000"/>
          <w:sz w:val="28"/>
        </w:rPr>
        <w:t>
      МО</w:t>
      </w:r>
      <w:r>
        <w:br/>
      </w:r>
      <w:r>
        <w:rPr>
          <w:rFonts w:ascii="Times New Roman"/>
          <w:b w:val="false"/>
          <w:i w:val="false"/>
          <w:color w:val="000000"/>
          <w:sz w:val="28"/>
        </w:rPr>
        <w:t>
      МП</w:t>
      </w:r>
      <w:r>
        <w:br/>
      </w:r>
      <w:r>
        <w:rPr>
          <w:rFonts w:ascii="Times New Roman"/>
          <w:b w:val="false"/>
          <w:i w:val="false"/>
          <w:color w:val="000000"/>
          <w:sz w:val="28"/>
        </w:rPr>
        <w:t>
      Ескертпе/Примечание: Асыл тұқымды жылқыларды есепке алу ведомосінің нысандарын толтыру бойынша түсіндірме/ Пояснение по заполнению форм ведомости учета племенных лошадей</w:t>
      </w:r>
      <w:r>
        <w:br/>
      </w:r>
      <w:r>
        <w:rPr>
          <w:rFonts w:ascii="Times New Roman"/>
          <w:b w:val="false"/>
          <w:i w:val="false"/>
          <w:color w:val="000000"/>
          <w:sz w:val="28"/>
        </w:rPr>
        <w:t>
</w:t>
      </w:r>
      <w:r>
        <w:rPr>
          <w:rFonts w:ascii="Times New Roman"/>
          <w:b w:val="false"/>
          <w:i w:val="false"/>
          <w:color w:val="000000"/>
          <w:sz w:val="28"/>
        </w:rPr>
        <w:t>
      № 6 ТВ нысаны мынадай түрде толтырылады/ Форма 6-ВУ заполняется следующим образом:</w:t>
      </w:r>
      <w:r>
        <w:br/>
      </w:r>
      <w:r>
        <w:rPr>
          <w:rFonts w:ascii="Times New Roman"/>
          <w:b w:val="false"/>
          <w:i w:val="false"/>
          <w:color w:val="000000"/>
          <w:sz w:val="28"/>
        </w:rPr>
        <w:t>
</w:t>
      </w:r>
      <w:r>
        <w:rPr>
          <w:rFonts w:ascii="Times New Roman"/>
          <w:b w:val="false"/>
          <w:i w:val="false"/>
          <w:color w:val="000000"/>
          <w:sz w:val="28"/>
        </w:rPr>
        <w:t>
      1-бағанадағы 1, 2, 3, 4, 5, 6, 7, 8, 9-жолдарда асыл тұқымды жылқылардың басы көрсетіледі/ в строках 1, 2, 3, 4, 5, 6, 7, 8, 9 в графе 1 указывается поголовье племенных лошадей;</w:t>
      </w:r>
      <w:r>
        <w:br/>
      </w:r>
      <w:r>
        <w:rPr>
          <w:rFonts w:ascii="Times New Roman"/>
          <w:b w:val="false"/>
          <w:i w:val="false"/>
          <w:color w:val="000000"/>
          <w:sz w:val="28"/>
        </w:rPr>
        <w:t>
</w:t>
      </w:r>
      <w:r>
        <w:rPr>
          <w:rFonts w:ascii="Times New Roman"/>
          <w:b w:val="false"/>
          <w:i w:val="false"/>
          <w:color w:val="000000"/>
          <w:sz w:val="28"/>
        </w:rPr>
        <w:t>
      2-бағанадағы 1, 2, 3, 4, 5, 6, 7, 8, 9-жолдарда таза тұқымды асыл тұқымды жылқылардың саны көрсетіледі/ в строках 1, 2, 3, 4, 5, 6, 7, 8, 9 в графе 2 указывается численность чистопородных племенных лошадей;</w:t>
      </w:r>
      <w:r>
        <w:br/>
      </w:r>
      <w:r>
        <w:rPr>
          <w:rFonts w:ascii="Times New Roman"/>
          <w:b w:val="false"/>
          <w:i w:val="false"/>
          <w:color w:val="000000"/>
          <w:sz w:val="28"/>
        </w:rPr>
        <w:t>
</w:t>
      </w:r>
      <w:r>
        <w:rPr>
          <w:rFonts w:ascii="Times New Roman"/>
          <w:b w:val="false"/>
          <w:i w:val="false"/>
          <w:color w:val="000000"/>
          <w:sz w:val="28"/>
        </w:rPr>
        <w:t>
      3-бағанадағы 1, 2, 3, 4, 5, 6, 7, 8, 9- жолдарда асыл тұқымды жылқылардың IV ұрпақтағы будандарының саны көрсетіледі/ в строках 1, 2, 3, 4, 5, 6, 7, 8, 9 в графе 3 указывается численность помесей IV поколения племенных лошадей;</w:t>
      </w:r>
      <w:r>
        <w:br/>
      </w:r>
      <w:r>
        <w:rPr>
          <w:rFonts w:ascii="Times New Roman"/>
          <w:b w:val="false"/>
          <w:i w:val="false"/>
          <w:color w:val="000000"/>
          <w:sz w:val="28"/>
        </w:rPr>
        <w:t>
</w:t>
      </w:r>
      <w:r>
        <w:rPr>
          <w:rFonts w:ascii="Times New Roman"/>
          <w:b w:val="false"/>
          <w:i w:val="false"/>
          <w:color w:val="000000"/>
          <w:sz w:val="28"/>
        </w:rPr>
        <w:t>
      4-бағанадағы 1, 2, 3, 4, 5, 6, 7, 8, 9-жолдарда асыл тұқымды жылқылардың III ұрпақтағы будандарының саны көрсетіледі/ в строках 1, 2, 3, 4, 5, 6, 7, 8, 9 в графе 4 указывается численность помесей ІІІ поколения племенных лошадей;</w:t>
      </w:r>
      <w:r>
        <w:br/>
      </w:r>
      <w:r>
        <w:rPr>
          <w:rFonts w:ascii="Times New Roman"/>
          <w:b w:val="false"/>
          <w:i w:val="false"/>
          <w:color w:val="000000"/>
          <w:sz w:val="28"/>
        </w:rPr>
        <w:t>
</w:t>
      </w:r>
      <w:r>
        <w:rPr>
          <w:rFonts w:ascii="Times New Roman"/>
          <w:b w:val="false"/>
          <w:i w:val="false"/>
          <w:color w:val="000000"/>
          <w:sz w:val="28"/>
        </w:rPr>
        <w:t>
      5-бағанадағы 1, 2, 3, 4, 5, 6, 7, 8, 9-жолдарда асыл тұқымды жылқылардың II ұрпақтағы будандарының саны көрсетіледі/ в строках 1, 2, 3, 4, 5, 6, 7, 8, 9 в графе 5 указывается численность помесей ІІ поколения племенных лошадей;</w:t>
      </w:r>
      <w:r>
        <w:br/>
      </w:r>
      <w:r>
        <w:rPr>
          <w:rFonts w:ascii="Times New Roman"/>
          <w:b w:val="false"/>
          <w:i w:val="false"/>
          <w:color w:val="000000"/>
          <w:sz w:val="28"/>
        </w:rPr>
        <w:t>
</w:t>
      </w:r>
      <w:r>
        <w:rPr>
          <w:rFonts w:ascii="Times New Roman"/>
          <w:b w:val="false"/>
          <w:i w:val="false"/>
          <w:color w:val="000000"/>
          <w:sz w:val="28"/>
        </w:rPr>
        <w:t>
      6-бағанадағы 1, 2, 3, 4, 5, 6, 7, 8, 9-жолдарда асыл тұқымды жылқылардың I ұрпақтағы будандарының саны көрсетіледі/ в строках 1, 2, 3, 4, 5, 6, 7, 8, 9 в графе 6 указывается численность помесей І поколения племенных лошадей;</w:t>
      </w:r>
      <w:r>
        <w:br/>
      </w:r>
      <w:r>
        <w:rPr>
          <w:rFonts w:ascii="Times New Roman"/>
          <w:b w:val="false"/>
          <w:i w:val="false"/>
          <w:color w:val="000000"/>
          <w:sz w:val="28"/>
        </w:rPr>
        <w:t>
</w:t>
      </w:r>
      <w:r>
        <w:rPr>
          <w:rFonts w:ascii="Times New Roman"/>
          <w:b w:val="false"/>
          <w:i w:val="false"/>
          <w:color w:val="000000"/>
          <w:sz w:val="28"/>
        </w:rPr>
        <w:t>
      7 бағанадағы 1, 2, 3, 4, 5, 6, 7, 8, 9-жолдарда тұқымдығы бойынша бөлінбеген асыл тұқымды жылқылардың саны көрсетіледі/ в строках 1, 2, 3, 4, 5, 6, 7, 8, 9 в графе 7 указывается численность племенных лошадей не распределенных по породности;</w:t>
      </w:r>
      <w:r>
        <w:br/>
      </w:r>
      <w:r>
        <w:rPr>
          <w:rFonts w:ascii="Times New Roman"/>
          <w:b w:val="false"/>
          <w:i w:val="false"/>
          <w:color w:val="000000"/>
          <w:sz w:val="28"/>
        </w:rPr>
        <w:t>
</w:t>
      </w:r>
      <w:r>
        <w:rPr>
          <w:rFonts w:ascii="Times New Roman"/>
          <w:b w:val="false"/>
          <w:i w:val="false"/>
          <w:color w:val="000000"/>
          <w:sz w:val="28"/>
        </w:rPr>
        <w:t>
      8-бағанадағы 1, 2, 3, 4, 5, 6, 7 - жолдарда элита сыныбы бойынша асыл тұқымды жылқылардың саны көрсетіледі/ в строках 1, 2, 3, 4, 5, 6, 7 в графе 8 указывается численность племенных лошадей по классу – элита;</w:t>
      </w:r>
      <w:r>
        <w:br/>
      </w:r>
      <w:r>
        <w:rPr>
          <w:rFonts w:ascii="Times New Roman"/>
          <w:b w:val="false"/>
          <w:i w:val="false"/>
          <w:color w:val="000000"/>
          <w:sz w:val="28"/>
        </w:rPr>
        <w:t>
</w:t>
      </w:r>
      <w:r>
        <w:rPr>
          <w:rFonts w:ascii="Times New Roman"/>
          <w:b w:val="false"/>
          <w:i w:val="false"/>
          <w:color w:val="000000"/>
          <w:sz w:val="28"/>
        </w:rPr>
        <w:t>
      9-бағанадағы 1, 2, 3, 4, 5, 6, 7 - жолдарда І сыныбы бойынша асыл тұқымды жылқылардың саны көрсетіледі/ в строках 1, 2, 3, 4, 5, 6, 7 в графе 9 указывается численность племенных лошадей по классу - І;</w:t>
      </w:r>
      <w:r>
        <w:br/>
      </w:r>
      <w:r>
        <w:rPr>
          <w:rFonts w:ascii="Times New Roman"/>
          <w:b w:val="false"/>
          <w:i w:val="false"/>
          <w:color w:val="000000"/>
          <w:sz w:val="28"/>
        </w:rPr>
        <w:t>
</w:t>
      </w:r>
      <w:r>
        <w:rPr>
          <w:rFonts w:ascii="Times New Roman"/>
          <w:b w:val="false"/>
          <w:i w:val="false"/>
          <w:color w:val="000000"/>
          <w:sz w:val="28"/>
        </w:rPr>
        <w:t>
      10-бағанадағы 1, 2, 3, 4, 5, 6, 7 - жолдарда ІІ сыныбы бойынша асыл тұқымды жылқылардың саны көрсетіледі/ в строках 1, 2, 3, 4, 5, 6, 7, в графе 10 указывается численность племенных лошадей по классу – ІІ;</w:t>
      </w:r>
      <w:r>
        <w:br/>
      </w:r>
      <w:r>
        <w:rPr>
          <w:rFonts w:ascii="Times New Roman"/>
          <w:b w:val="false"/>
          <w:i w:val="false"/>
          <w:color w:val="000000"/>
          <w:sz w:val="28"/>
        </w:rPr>
        <w:t>
</w:t>
      </w:r>
      <w:r>
        <w:rPr>
          <w:rFonts w:ascii="Times New Roman"/>
          <w:b w:val="false"/>
          <w:i w:val="false"/>
          <w:color w:val="000000"/>
          <w:sz w:val="28"/>
        </w:rPr>
        <w:t>
      11-бағанадағы 1, 2, 3, 4, 5, 6, 7, 8, 9-жолдарда сыныптары бойынша бөлінбеген асыл тұқымды жылқылардың саны көрсетіледі/ в строках 1, 2, 3, 4, 5, 6, 7, 8, 9 в графе 11 указывается численность племенных лошадей не распределеных по классам;</w:t>
      </w:r>
      <w:r>
        <w:br/>
      </w:r>
      <w:r>
        <w:rPr>
          <w:rFonts w:ascii="Times New Roman"/>
          <w:b w:val="false"/>
          <w:i w:val="false"/>
          <w:color w:val="000000"/>
          <w:sz w:val="28"/>
        </w:rPr>
        <w:t>
</w:t>
      </w:r>
      <w:r>
        <w:rPr>
          <w:rFonts w:ascii="Times New Roman"/>
          <w:b w:val="false"/>
          <w:i w:val="false"/>
          <w:color w:val="000000"/>
          <w:sz w:val="28"/>
        </w:rPr>
        <w:t xml:space="preserve">
      12-бағанадағы 1, 2, 3 - жолдарда асыл тұқымдық кітабында жазылған асыл тұқымды жылқылардың саны көрсетіледі/ в строках 1, 2, 3 в графе 12 указывается численность племенных лошадей записанных в племенной книге; </w:t>
      </w:r>
      <w:r>
        <w:br/>
      </w:r>
      <w:r>
        <w:rPr>
          <w:rFonts w:ascii="Times New Roman"/>
          <w:b w:val="false"/>
          <w:i w:val="false"/>
          <w:color w:val="000000"/>
          <w:sz w:val="28"/>
        </w:rPr>
        <w:t>
</w:t>
      </w:r>
      <w:r>
        <w:rPr>
          <w:rFonts w:ascii="Times New Roman"/>
          <w:b w:val="false"/>
          <w:i w:val="false"/>
          <w:color w:val="000000"/>
          <w:sz w:val="28"/>
        </w:rPr>
        <w:t xml:space="preserve">
      13-бағанадағы 1, 2, 3 - жолдарда есепті жылы асыл тұқымдық кітабында жазылған асыл тұқымды жылқылардың саны көрсетіледі/ в строках 1, 2, 3, в графе 13 указывается численность племенных лошадей записанных в племенной книге в отчетном году. </w:t>
      </w:r>
      <w:r>
        <w:br/>
      </w:r>
      <w:r>
        <w:rPr>
          <w:rFonts w:ascii="Times New Roman"/>
          <w:b w:val="false"/>
          <w:i w:val="false"/>
          <w:color w:val="000000"/>
          <w:sz w:val="28"/>
        </w:rPr>
        <w:t>
 </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18" w:id="204"/>
          <w:p>
            <w:pPr>
              <w:spacing w:after="20"/>
              <w:ind w:left="20"/>
              <w:jc w:val="both"/>
            </w:pPr>
            <w:r>
              <w:rPr>
                <w:rFonts w:ascii="Times New Roman"/>
                <w:b w:val="false"/>
                <w:i w:val="false"/>
                <w:color w:val="000000"/>
                <w:sz w:val="20"/>
              </w:rPr>
              <w:t>
Приложение 7</w:t>
            </w:r>
            <w:r>
              <w:br/>
            </w:r>
            <w:r>
              <w:rPr>
                <w:rFonts w:ascii="Times New Roman"/>
                <w:b w:val="false"/>
                <w:i w:val="false"/>
                <w:color w:val="000000"/>
                <w:sz w:val="20"/>
              </w:rPr>
              <w:t>
к приказу Министра</w:t>
            </w:r>
            <w:r>
              <w:br/>
            </w:r>
            <w:r>
              <w:rPr>
                <w:rFonts w:ascii="Times New Roman"/>
                <w:b w:val="false"/>
                <w:i w:val="false"/>
                <w:color w:val="000000"/>
                <w:sz w:val="20"/>
              </w:rPr>
              <w:t>
сельского хозяйства</w:t>
            </w:r>
            <w:r>
              <w:br/>
            </w:r>
            <w:r>
              <w:rPr>
                <w:rFonts w:ascii="Times New Roman"/>
                <w:b w:val="false"/>
                <w:i w:val="false"/>
                <w:color w:val="000000"/>
                <w:sz w:val="20"/>
              </w:rPr>
              <w:t>
Республики Казахстан</w:t>
            </w:r>
            <w:r>
              <w:br/>
            </w:r>
            <w:r>
              <w:rPr>
                <w:rFonts w:ascii="Times New Roman"/>
                <w:b w:val="false"/>
                <w:i w:val="false"/>
                <w:color w:val="000000"/>
                <w:sz w:val="20"/>
              </w:rPr>
              <w:t>
от 3 октября 2014 года № 3-3/503</w:t>
            </w:r>
          </w:p>
          <w:bookmarkEnd w:id="204"/>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19" w:id="205"/>
          <w:p>
            <w:pPr>
              <w:spacing w:after="20"/>
              <w:ind w:left="20"/>
              <w:jc w:val="both"/>
            </w:pPr>
            <w:r>
              <w:rPr>
                <w:rFonts w:ascii="Times New Roman"/>
                <w:b w:val="false"/>
                <w:i w:val="false"/>
                <w:color w:val="000000"/>
                <w:sz w:val="20"/>
              </w:rPr>
              <w:t>
Приложение 7</w:t>
            </w:r>
            <w:r>
              <w:br/>
            </w:r>
            <w:r>
              <w:rPr>
                <w:rFonts w:ascii="Times New Roman"/>
                <w:b w:val="false"/>
                <w:i w:val="false"/>
                <w:color w:val="000000"/>
                <w:sz w:val="20"/>
              </w:rPr>
              <w:t>
к правилам ведения</w:t>
            </w:r>
            <w:r>
              <w:br/>
            </w:r>
            <w:r>
              <w:rPr>
                <w:rFonts w:ascii="Times New Roman"/>
                <w:b w:val="false"/>
                <w:i w:val="false"/>
                <w:color w:val="000000"/>
                <w:sz w:val="20"/>
              </w:rPr>
              <w:t>
государственного регистра</w:t>
            </w:r>
            <w:r>
              <w:br/>
            </w:r>
            <w:r>
              <w:rPr>
                <w:rFonts w:ascii="Times New Roman"/>
                <w:b w:val="false"/>
                <w:i w:val="false"/>
                <w:color w:val="000000"/>
                <w:sz w:val="20"/>
              </w:rPr>
              <w:t>
племенных животных</w:t>
            </w:r>
          </w:p>
          <w:bookmarkEnd w:id="205"/>
        </w:tc>
      </w:tr>
    </w:tbl>
    <w:bookmarkStart w:name="z520" w:id="206"/>
    <w:p>
      <w:pPr>
        <w:spacing w:after="0"/>
        <w:ind w:left="0"/>
        <w:jc w:val="both"/>
      </w:pPr>
      <w:r>
        <w:rPr>
          <w:rFonts w:ascii="Times New Roman"/>
          <w:b w:val="false"/>
          <w:i w:val="false"/>
          <w:color w:val="000000"/>
          <w:sz w:val="28"/>
        </w:rPr>
        <w:t>
      әкімшілік деректерді жинауға арналған нысан</w:t>
      </w:r>
      <w:r>
        <w:br/>
      </w:r>
      <w:r>
        <w:rPr>
          <w:rFonts w:ascii="Times New Roman"/>
          <w:b w:val="false"/>
          <w:i w:val="false"/>
          <w:color w:val="000000"/>
          <w:sz w:val="28"/>
        </w:rPr>
        <w:t>
</w:t>
      </w:r>
      <w:r>
        <w:rPr>
          <w:rFonts w:ascii="Times New Roman"/>
          <w:b w:val="false"/>
          <w:i w:val="false"/>
          <w:color w:val="000000"/>
          <w:sz w:val="28"/>
        </w:rPr>
        <w:t>
      форма, предназначенная для сбора административных данных</w:t>
      </w:r>
    </w:p>
    <w:bookmarkEnd w:id="206"/>
    <w:bookmarkStart w:name="z522" w:id="207"/>
    <w:p>
      <w:pPr>
        <w:spacing w:after="0"/>
        <w:ind w:left="0"/>
        <w:jc w:val="left"/>
      </w:pPr>
      <w:r>
        <w:rPr>
          <w:rFonts w:ascii="Times New Roman"/>
          <w:b/>
          <w:i w:val="false"/>
          <w:color w:val="000000"/>
        </w:rPr>
        <w:t xml:space="preserve"> 
Асыл тұқымды түйелерді есепке алу ведомосі</w:t>
      </w:r>
    </w:p>
    <w:bookmarkEnd w:id="207"/>
    <w:bookmarkStart w:name="z523" w:id="208"/>
    <w:p>
      <w:pPr>
        <w:spacing w:after="0"/>
        <w:ind w:left="0"/>
        <w:jc w:val="left"/>
      </w:pPr>
      <w:r>
        <w:rPr>
          <w:rFonts w:ascii="Times New Roman"/>
          <w:b/>
          <w:i w:val="false"/>
          <w:color w:val="000000"/>
        </w:rPr>
        <w:t xml:space="preserve"> 
Ведомость учета племенных верблюдов</w:t>
      </w:r>
    </w:p>
    <w:bookmarkEnd w:id="208"/>
    <w:bookmarkStart w:name="z524" w:id="209"/>
    <w:p>
      <w:pPr>
        <w:spacing w:after="0"/>
        <w:ind w:left="0"/>
        <w:jc w:val="both"/>
      </w:pPr>
      <w:r>
        <w:rPr>
          <w:rFonts w:ascii="Times New Roman"/>
          <w:b w:val="false"/>
          <w:i w:val="false"/>
          <w:color w:val="000000"/>
          <w:sz w:val="28"/>
        </w:rPr>
        <w:t>
      Есепті кезең 20___ж.</w:t>
      </w:r>
      <w:r>
        <w:br/>
      </w:r>
      <w:r>
        <w:rPr>
          <w:rFonts w:ascii="Times New Roman"/>
          <w:b w:val="false"/>
          <w:i w:val="false"/>
          <w:color w:val="000000"/>
          <w:sz w:val="28"/>
        </w:rPr>
        <w:t>
</w:t>
      </w:r>
      <w:r>
        <w:rPr>
          <w:rFonts w:ascii="Times New Roman"/>
          <w:b w:val="false"/>
          <w:i w:val="false"/>
          <w:color w:val="000000"/>
          <w:sz w:val="28"/>
        </w:rPr>
        <w:t>
      Отчетный период 20 ___г.</w:t>
      </w:r>
    </w:p>
    <w:bookmarkEnd w:id="209"/>
    <w:bookmarkStart w:name="z526" w:id="210"/>
    <w:p>
      <w:pPr>
        <w:spacing w:after="0"/>
        <w:ind w:left="0"/>
        <w:jc w:val="both"/>
      </w:pPr>
      <w:r>
        <w:rPr>
          <w:rFonts w:ascii="Times New Roman"/>
          <w:b w:val="false"/>
          <w:i w:val="false"/>
          <w:color w:val="000000"/>
          <w:sz w:val="28"/>
        </w:rPr>
        <w:t>
      Индексі № 7 ТВ нысаны</w:t>
      </w:r>
      <w:r>
        <w:br/>
      </w:r>
      <w:r>
        <w:rPr>
          <w:rFonts w:ascii="Times New Roman"/>
          <w:b w:val="false"/>
          <w:i w:val="false"/>
          <w:color w:val="000000"/>
          <w:sz w:val="28"/>
        </w:rPr>
        <w:t>
</w:t>
      </w:r>
      <w:r>
        <w:rPr>
          <w:rFonts w:ascii="Times New Roman"/>
          <w:b w:val="false"/>
          <w:i w:val="false"/>
          <w:color w:val="000000"/>
          <w:sz w:val="28"/>
        </w:rPr>
        <w:t>
      Индекс Форма № 7 –ВУ</w:t>
      </w:r>
      <w:r>
        <w:br/>
      </w:r>
      <w:r>
        <w:rPr>
          <w:rFonts w:ascii="Times New Roman"/>
          <w:b w:val="false"/>
          <w:i w:val="false"/>
          <w:color w:val="000000"/>
          <w:sz w:val="28"/>
        </w:rPr>
        <w:t>
</w:t>
      </w:r>
      <w:r>
        <w:rPr>
          <w:rFonts w:ascii="Times New Roman"/>
          <w:b w:val="false"/>
          <w:i w:val="false"/>
          <w:color w:val="000000"/>
          <w:sz w:val="28"/>
        </w:rPr>
        <w:t>
      Кезеңділігі: жылдық</w:t>
      </w:r>
      <w:r>
        <w:br/>
      </w:r>
      <w:r>
        <w:rPr>
          <w:rFonts w:ascii="Times New Roman"/>
          <w:b w:val="false"/>
          <w:i w:val="false"/>
          <w:color w:val="000000"/>
          <w:sz w:val="28"/>
        </w:rPr>
        <w:t>
</w:t>
      </w:r>
      <w:r>
        <w:rPr>
          <w:rFonts w:ascii="Times New Roman"/>
          <w:b w:val="false"/>
          <w:i w:val="false"/>
          <w:color w:val="000000"/>
          <w:sz w:val="28"/>
        </w:rPr>
        <w:t>
      Периодичность: годовая</w:t>
      </w:r>
      <w:r>
        <w:br/>
      </w:r>
      <w:r>
        <w:rPr>
          <w:rFonts w:ascii="Times New Roman"/>
          <w:b w:val="false"/>
          <w:i w:val="false"/>
          <w:color w:val="000000"/>
          <w:sz w:val="28"/>
        </w:rPr>
        <w:t>
</w:t>
      </w:r>
      <w:r>
        <w:rPr>
          <w:rFonts w:ascii="Times New Roman"/>
          <w:b w:val="false"/>
          <w:i w:val="false"/>
          <w:color w:val="000000"/>
          <w:sz w:val="28"/>
        </w:rPr>
        <w:t>
      Ұсынады:</w:t>
      </w:r>
      <w:r>
        <w:br/>
      </w:r>
      <w:r>
        <w:rPr>
          <w:rFonts w:ascii="Times New Roman"/>
          <w:b w:val="false"/>
          <w:i w:val="false"/>
          <w:color w:val="000000"/>
          <w:sz w:val="28"/>
        </w:rPr>
        <w:t>
      1) 
</w:t>
      </w:r>
      <w:r>
        <w:rPr>
          <w:rFonts w:ascii="Times New Roman"/>
          <w:b w:val="false"/>
          <w:i w:val="false"/>
          <w:color w:val="000000"/>
          <w:sz w:val="28"/>
        </w:rPr>
        <w:t>
субъектілер немесе жеке және заңды тұлғалар есепті аудандық жергілікті атқарушы органының ауыл шаруашылығы бөліміне есеп беру кезеңі жылдан кейінгі жылдың 15 қаңтарынан кеш емес;</w:t>
      </w:r>
      <w:r>
        <w:br/>
      </w:r>
      <w:r>
        <w:rPr>
          <w:rFonts w:ascii="Times New Roman"/>
          <w:b w:val="false"/>
          <w:i w:val="false"/>
          <w:color w:val="000000"/>
          <w:sz w:val="28"/>
        </w:rPr>
        <w:t>
      2) 
</w:t>
      </w:r>
      <w:r>
        <w:rPr>
          <w:rFonts w:ascii="Times New Roman"/>
          <w:b w:val="false"/>
          <w:i w:val="false"/>
          <w:color w:val="000000"/>
          <w:sz w:val="28"/>
        </w:rPr>
        <w:t>
облыстардың, Астана және Алматы қалаларының жергілікті атқарушы органдарының Басқармалары жыл сайын есепті Министрлікке есеп беру кезеңі жылдан кейінгі жылдың 10 ақпанынан кеш емес.</w:t>
      </w:r>
      <w:r>
        <w:br/>
      </w:r>
      <w:r>
        <w:rPr>
          <w:rFonts w:ascii="Times New Roman"/>
          <w:b w:val="false"/>
          <w:i w:val="false"/>
          <w:color w:val="000000"/>
          <w:sz w:val="28"/>
        </w:rPr>
        <w:t>
</w:t>
      </w:r>
      <w:r>
        <w:rPr>
          <w:rFonts w:ascii="Times New Roman"/>
          <w:b w:val="false"/>
          <w:i w:val="false"/>
          <w:color w:val="000000"/>
          <w:sz w:val="28"/>
        </w:rPr>
        <w:t>
      Представляют:</w:t>
      </w:r>
      <w:r>
        <w:br/>
      </w:r>
      <w:r>
        <w:rPr>
          <w:rFonts w:ascii="Times New Roman"/>
          <w:b w:val="false"/>
          <w:i w:val="false"/>
          <w:color w:val="000000"/>
          <w:sz w:val="28"/>
        </w:rPr>
        <w:t>
      1) 
</w:t>
      </w:r>
      <w:r>
        <w:rPr>
          <w:rFonts w:ascii="Times New Roman"/>
          <w:b w:val="false"/>
          <w:i w:val="false"/>
          <w:color w:val="000000"/>
          <w:sz w:val="28"/>
        </w:rPr>
        <w:t>
субъекты или физические и юридические лица, представляют отчеты в отдел сельского хозяйства местного исполнительного органа района, в сроки не позднее 15 января года, следующего за отчетным годом;</w:t>
      </w:r>
      <w:r>
        <w:br/>
      </w:r>
      <w:r>
        <w:rPr>
          <w:rFonts w:ascii="Times New Roman"/>
          <w:b w:val="false"/>
          <w:i w:val="false"/>
          <w:color w:val="000000"/>
          <w:sz w:val="28"/>
        </w:rPr>
        <w:t>
      2) 
</w:t>
      </w:r>
      <w:r>
        <w:rPr>
          <w:rFonts w:ascii="Times New Roman"/>
          <w:b w:val="false"/>
          <w:i w:val="false"/>
          <w:color w:val="000000"/>
          <w:sz w:val="28"/>
        </w:rPr>
        <w:t>
Управления местных исполнительных органов областей, городов Астана и Алматы представляют ежегодный отчет в Министерство, в сроки ежегодно не позднее 10 февраля следующего за отчетным годом.</w:t>
      </w:r>
      <w:r>
        <w:br/>
      </w:r>
      <w:r>
        <w:rPr>
          <w:rFonts w:ascii="Times New Roman"/>
          <w:b w:val="false"/>
          <w:i w:val="false"/>
          <w:color w:val="000000"/>
          <w:sz w:val="28"/>
        </w:rPr>
        <w:t>
</w:t>
      </w:r>
      <w:r>
        <w:rPr>
          <w:rFonts w:ascii="Times New Roman"/>
          <w:b w:val="false"/>
          <w:i w:val="false"/>
          <w:color w:val="000000"/>
          <w:sz w:val="28"/>
        </w:rPr>
        <w:t>
      Шаруашылық атауы</w:t>
      </w:r>
      <w:r>
        <w:br/>
      </w:r>
      <w:r>
        <w:rPr>
          <w:rFonts w:ascii="Times New Roman"/>
          <w:b w:val="false"/>
          <w:i w:val="false"/>
          <w:color w:val="000000"/>
          <w:sz w:val="28"/>
        </w:rPr>
        <w:t>
</w:t>
      </w:r>
      <w:r>
        <w:rPr>
          <w:rFonts w:ascii="Times New Roman"/>
          <w:b w:val="false"/>
          <w:i w:val="false"/>
          <w:color w:val="000000"/>
          <w:sz w:val="28"/>
        </w:rPr>
        <w:t>
      Наименование хозяйства________________________________________</w:t>
      </w:r>
      <w:r>
        <w:br/>
      </w:r>
      <w:r>
        <w:rPr>
          <w:rFonts w:ascii="Times New Roman"/>
          <w:b w:val="false"/>
          <w:i w:val="false"/>
          <w:color w:val="000000"/>
          <w:sz w:val="28"/>
        </w:rPr>
        <w:t>
</w:t>
      </w:r>
      <w:r>
        <w:rPr>
          <w:rFonts w:ascii="Times New Roman"/>
          <w:b w:val="false"/>
          <w:i w:val="false"/>
          <w:color w:val="000000"/>
          <w:sz w:val="28"/>
        </w:rPr>
        <w:t>
      Мәртебесі</w:t>
      </w:r>
      <w:r>
        <w:br/>
      </w:r>
      <w:r>
        <w:rPr>
          <w:rFonts w:ascii="Times New Roman"/>
          <w:b w:val="false"/>
          <w:i w:val="false"/>
          <w:color w:val="000000"/>
          <w:sz w:val="28"/>
        </w:rPr>
        <w:t>
</w:t>
      </w:r>
      <w:r>
        <w:rPr>
          <w:rFonts w:ascii="Times New Roman"/>
          <w:b w:val="false"/>
          <w:i w:val="false"/>
          <w:color w:val="000000"/>
          <w:sz w:val="28"/>
        </w:rPr>
        <w:t>
      Статус ____________________________________</w:t>
      </w:r>
      <w:r>
        <w:br/>
      </w:r>
      <w:r>
        <w:rPr>
          <w:rFonts w:ascii="Times New Roman"/>
          <w:b w:val="false"/>
          <w:i w:val="false"/>
          <w:color w:val="000000"/>
          <w:sz w:val="28"/>
        </w:rPr>
        <w:t>
</w:t>
      </w:r>
      <w:r>
        <w:rPr>
          <w:rFonts w:ascii="Times New Roman"/>
          <w:b w:val="false"/>
          <w:i w:val="false"/>
          <w:color w:val="000000"/>
          <w:sz w:val="28"/>
        </w:rPr>
        <w:t>
      ӘАОЖ коды</w:t>
      </w:r>
      <w:r>
        <w:br/>
      </w:r>
      <w:r>
        <w:rPr>
          <w:rFonts w:ascii="Times New Roman"/>
          <w:b w:val="false"/>
          <w:i w:val="false"/>
          <w:color w:val="000000"/>
          <w:sz w:val="28"/>
        </w:rPr>
        <w:t>
</w:t>
      </w:r>
      <w:r>
        <w:rPr>
          <w:rFonts w:ascii="Times New Roman"/>
          <w:b w:val="false"/>
          <w:i w:val="false"/>
          <w:color w:val="000000"/>
          <w:sz w:val="28"/>
        </w:rPr>
        <w:t>
      Код КАТО ________________________________________</w:t>
      </w:r>
      <w:r>
        <w:br/>
      </w:r>
      <w:r>
        <w:rPr>
          <w:rFonts w:ascii="Times New Roman"/>
          <w:b w:val="false"/>
          <w:i w:val="false"/>
          <w:color w:val="000000"/>
          <w:sz w:val="28"/>
        </w:rPr>
        <w:t>
</w:t>
      </w:r>
      <w:r>
        <w:rPr>
          <w:rFonts w:ascii="Times New Roman"/>
          <w:b w:val="false"/>
          <w:i w:val="false"/>
          <w:color w:val="000000"/>
          <w:sz w:val="28"/>
        </w:rPr>
        <w:t>
      Аудан</w:t>
      </w:r>
      <w:r>
        <w:br/>
      </w:r>
      <w:r>
        <w:rPr>
          <w:rFonts w:ascii="Times New Roman"/>
          <w:b w:val="false"/>
          <w:i w:val="false"/>
          <w:color w:val="000000"/>
          <w:sz w:val="28"/>
        </w:rPr>
        <w:t>
</w:t>
      </w:r>
      <w:r>
        <w:rPr>
          <w:rFonts w:ascii="Times New Roman"/>
          <w:b w:val="false"/>
          <w:i w:val="false"/>
          <w:color w:val="000000"/>
          <w:sz w:val="28"/>
        </w:rPr>
        <w:t>
      Район ________________________________________</w:t>
      </w:r>
      <w:r>
        <w:br/>
      </w:r>
      <w:r>
        <w:rPr>
          <w:rFonts w:ascii="Times New Roman"/>
          <w:b w:val="false"/>
          <w:i w:val="false"/>
          <w:color w:val="000000"/>
          <w:sz w:val="28"/>
        </w:rPr>
        <w:t>
</w:t>
      </w:r>
      <w:r>
        <w:rPr>
          <w:rFonts w:ascii="Times New Roman"/>
          <w:b w:val="false"/>
          <w:i w:val="false"/>
          <w:color w:val="000000"/>
          <w:sz w:val="28"/>
        </w:rPr>
        <w:t>
      Облыс</w:t>
      </w:r>
      <w:r>
        <w:br/>
      </w:r>
      <w:r>
        <w:rPr>
          <w:rFonts w:ascii="Times New Roman"/>
          <w:b w:val="false"/>
          <w:i w:val="false"/>
          <w:color w:val="000000"/>
          <w:sz w:val="28"/>
        </w:rPr>
        <w:t>
</w:t>
      </w:r>
      <w:r>
        <w:rPr>
          <w:rFonts w:ascii="Times New Roman"/>
          <w:b w:val="false"/>
          <w:i w:val="false"/>
          <w:color w:val="000000"/>
          <w:sz w:val="28"/>
        </w:rPr>
        <w:t>
      Область ________________________________________</w:t>
      </w:r>
      <w:r>
        <w:br/>
      </w:r>
      <w:r>
        <w:rPr>
          <w:rFonts w:ascii="Times New Roman"/>
          <w:b w:val="false"/>
          <w:i w:val="false"/>
          <w:color w:val="000000"/>
          <w:sz w:val="28"/>
        </w:rPr>
        <w:t>
</w:t>
      </w:r>
      <w:r>
        <w:rPr>
          <w:rFonts w:ascii="Times New Roman"/>
          <w:b w:val="false"/>
          <w:i w:val="false"/>
          <w:color w:val="000000"/>
          <w:sz w:val="28"/>
        </w:rPr>
        <w:t>
      Өсірілетін тұқымы</w:t>
      </w:r>
      <w:r>
        <w:br/>
      </w:r>
      <w:r>
        <w:rPr>
          <w:rFonts w:ascii="Times New Roman"/>
          <w:b w:val="false"/>
          <w:i w:val="false"/>
          <w:color w:val="000000"/>
          <w:sz w:val="28"/>
        </w:rPr>
        <w:t>
</w:t>
      </w:r>
      <w:r>
        <w:rPr>
          <w:rFonts w:ascii="Times New Roman"/>
          <w:b w:val="false"/>
          <w:i w:val="false"/>
          <w:color w:val="000000"/>
          <w:sz w:val="28"/>
        </w:rPr>
        <w:t xml:space="preserve">
      Разводимая порода________________________________________ </w:t>
      </w:r>
      <w:r>
        <w:br/>
      </w:r>
      <w:r>
        <w:rPr>
          <w:rFonts w:ascii="Times New Roman"/>
          <w:b w:val="false"/>
          <w:i w:val="false"/>
          <w:color w:val="000000"/>
          <w:sz w:val="28"/>
        </w:rPr>
        <w:t>
 </w:t>
      </w:r>
    </w:p>
    <w:bookmarkEnd w:id="210"/>
    <w:bookmarkStart w:name="z548" w:id="211"/>
    <w:p>
      <w:pPr>
        <w:spacing w:after="0"/>
        <w:ind w:left="0"/>
        <w:jc w:val="left"/>
      </w:pPr>
      <w:r>
        <w:rPr>
          <w:rFonts w:ascii="Times New Roman"/>
          <w:b/>
          <w:i w:val="false"/>
          <w:color w:val="000000"/>
        </w:rPr>
        <w:t xml:space="preserve"> 
Асыл тұқымды түйелерді есепке алу ведомосі</w:t>
      </w:r>
    </w:p>
    <w:bookmarkEnd w:id="211"/>
    <w:bookmarkStart w:name="z549" w:id="212"/>
    <w:p>
      <w:pPr>
        <w:spacing w:after="0"/>
        <w:ind w:left="0"/>
        <w:jc w:val="left"/>
      </w:pPr>
      <w:r>
        <w:rPr>
          <w:rFonts w:ascii="Times New Roman"/>
          <w:b/>
          <w:i w:val="false"/>
          <w:color w:val="000000"/>
        </w:rPr>
        <w:t xml:space="preserve"> 
Ведомость учета племенных верблюдов</w:t>
      </w:r>
      <w:r>
        <w:br/>
      </w:r>
      <w:r>
        <w:rPr>
          <w:rFonts w:ascii="Times New Roman"/>
          <w:b/>
          <w:i w:val="false"/>
          <w:color w:val="000000"/>
        </w:rPr>
        <w:t>
 </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3"/>
        <w:gridCol w:w="561"/>
        <w:gridCol w:w="704"/>
        <w:gridCol w:w="561"/>
        <w:gridCol w:w="829"/>
        <w:gridCol w:w="798"/>
        <w:gridCol w:w="608"/>
        <w:gridCol w:w="514"/>
        <w:gridCol w:w="847"/>
        <w:gridCol w:w="514"/>
        <w:gridCol w:w="514"/>
        <w:gridCol w:w="798"/>
        <w:gridCol w:w="847"/>
        <w:gridCol w:w="798"/>
        <w:gridCol w:w="944"/>
      </w:tblGrid>
      <w:tr>
        <w:trPr>
          <w:trHeight w:val="30" w:hRule="atLeast"/>
        </w:trPr>
        <w:tc>
          <w:tcPr>
            <w:tcW w:w="2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213"/>
          <w:p>
            <w:pPr>
              <w:spacing w:after="20"/>
              <w:ind w:left="20"/>
              <w:jc w:val="both"/>
            </w:pPr>
            <w:r>
              <w:rPr>
                <w:rFonts w:ascii="Times New Roman"/>
                <w:b w:val="false"/>
                <w:i w:val="false"/>
                <w:color w:val="000000"/>
                <w:sz w:val="20"/>
              </w:rPr>
              <w:t>
</w:t>
            </w:r>
            <w:r>
              <w:rPr>
                <w:rFonts w:ascii="Times New Roman"/>
                <w:b w:val="false"/>
                <w:i w:val="false"/>
                <w:color w:val="000000"/>
                <w:sz w:val="20"/>
              </w:rPr>
              <w:t>Жастық-жыныстық топтар</w:t>
            </w:r>
            <w:r>
              <w:br/>
            </w:r>
            <w:r>
              <w:rPr>
                <w:rFonts w:ascii="Times New Roman"/>
                <w:b w:val="false"/>
                <w:i w:val="false"/>
                <w:color w:val="000000"/>
                <w:sz w:val="20"/>
              </w:rPr>
              <w:t>
</w:t>
            </w:r>
            <w:r>
              <w:rPr>
                <w:rFonts w:ascii="Times New Roman"/>
                <w:b w:val="false"/>
                <w:i w:val="false"/>
                <w:color w:val="000000"/>
                <w:sz w:val="20"/>
              </w:rPr>
              <w:t>Половозрастные группы</w:t>
            </w:r>
          </w:p>
          <w:bookmarkEnd w:id="213"/>
        </w:tc>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214"/>
          <w:p>
            <w:pPr>
              <w:spacing w:after="20"/>
              <w:ind w:left="20"/>
              <w:jc w:val="both"/>
            </w:pPr>
            <w:r>
              <w:rPr>
                <w:rFonts w:ascii="Times New Roman"/>
                <w:b w:val="false"/>
                <w:i w:val="false"/>
                <w:color w:val="000000"/>
                <w:sz w:val="20"/>
              </w:rPr>
              <w:t>
</w:t>
            </w:r>
            <w:r>
              <w:rPr>
                <w:rFonts w:ascii="Times New Roman"/>
                <w:b w:val="false"/>
                <w:i w:val="false"/>
                <w:color w:val="000000"/>
                <w:sz w:val="20"/>
              </w:rPr>
              <w:t>Жол-дың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строки</w:t>
            </w:r>
          </w:p>
          <w:bookmarkEnd w:id="214"/>
        </w:tc>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215"/>
          <w:p>
            <w:pPr>
              <w:spacing w:after="20"/>
              <w:ind w:left="20"/>
              <w:jc w:val="both"/>
            </w:pPr>
            <w:r>
              <w:rPr>
                <w:rFonts w:ascii="Times New Roman"/>
                <w:b w:val="false"/>
                <w:i w:val="false"/>
                <w:color w:val="000000"/>
                <w:sz w:val="20"/>
              </w:rPr>
              <w:t>
</w:t>
            </w:r>
            <w:r>
              <w:rPr>
                <w:rFonts w:ascii="Times New Roman"/>
                <w:b w:val="false"/>
                <w:i w:val="false"/>
                <w:color w:val="000000"/>
                <w:sz w:val="20"/>
              </w:rPr>
              <w:t>Барлы-ғы, бас</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голов</w:t>
            </w:r>
          </w:p>
          <w:bookmarkEnd w:id="215"/>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216"/>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bookmarkEnd w:id="216"/>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217"/>
          <w:p>
            <w:pPr>
              <w:spacing w:after="20"/>
              <w:ind w:left="20"/>
              <w:jc w:val="both"/>
            </w:pPr>
            <w:r>
              <w:rPr>
                <w:rFonts w:ascii="Times New Roman"/>
                <w:b w:val="false"/>
                <w:i w:val="false"/>
                <w:color w:val="000000"/>
                <w:sz w:val="20"/>
              </w:rPr>
              <w:t>
</w:t>
            </w:r>
            <w:r>
              <w:rPr>
                <w:rFonts w:ascii="Times New Roman"/>
                <w:b w:val="false"/>
                <w:i w:val="false"/>
                <w:color w:val="000000"/>
                <w:sz w:val="20"/>
              </w:rPr>
              <w:t>Бар малдың асыл тұқымдық кітабында жазылғаны</w:t>
            </w:r>
            <w:r>
              <w:br/>
            </w:r>
            <w:r>
              <w:rPr>
                <w:rFonts w:ascii="Times New Roman"/>
                <w:b w:val="false"/>
                <w:i w:val="false"/>
                <w:color w:val="000000"/>
                <w:sz w:val="20"/>
              </w:rPr>
              <w:t>
</w:t>
            </w:r>
            <w:r>
              <w:rPr>
                <w:rFonts w:ascii="Times New Roman"/>
                <w:b w:val="false"/>
                <w:i w:val="false"/>
                <w:color w:val="000000"/>
                <w:sz w:val="20"/>
              </w:rPr>
              <w:t>Из наличия записано в племенной книге</w:t>
            </w:r>
          </w:p>
          <w:bookmarkEnd w:id="21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тұқымдығы бойынша, бас</w:t>
            </w:r>
            <w:r>
              <w:br/>
            </w:r>
            <w:r>
              <w:rPr>
                <w:rFonts w:ascii="Times New Roman"/>
                <w:b w:val="false"/>
                <w:i w:val="false"/>
                <w:color w:val="000000"/>
                <w:sz w:val="20"/>
              </w:rPr>
              <w:t>
</w:t>
            </w:r>
            <w:r>
              <w:rPr>
                <w:rFonts w:ascii="Times New Roman"/>
                <w:b w:val="false"/>
                <w:i w:val="false"/>
                <w:color w:val="000000"/>
                <w:sz w:val="20"/>
              </w:rPr>
              <w:t>по породности, голов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сыныптары бойынша, бас</w:t>
            </w:r>
            <w:r>
              <w:br/>
            </w:r>
            <w:r>
              <w:rPr>
                <w:rFonts w:ascii="Times New Roman"/>
                <w:b w:val="false"/>
                <w:i w:val="false"/>
                <w:color w:val="000000"/>
                <w:sz w:val="20"/>
              </w:rPr>
              <w:t>
</w:t>
            </w:r>
            <w:r>
              <w:rPr>
                <w:rFonts w:ascii="Times New Roman"/>
                <w:b w:val="false"/>
                <w:i w:val="false"/>
                <w:color w:val="000000"/>
                <w:sz w:val="20"/>
              </w:rPr>
              <w:t>по классам, голов</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тұқымды</w:t>
            </w:r>
            <w:r>
              <w:br/>
            </w:r>
            <w:r>
              <w:rPr>
                <w:rFonts w:ascii="Times New Roman"/>
                <w:b w:val="false"/>
                <w:i w:val="false"/>
                <w:color w:val="000000"/>
                <w:sz w:val="20"/>
              </w:rPr>
              <w:t>
</w:t>
            </w:r>
            <w:r>
              <w:rPr>
                <w:rFonts w:ascii="Times New Roman"/>
                <w:b w:val="false"/>
                <w:i w:val="false"/>
                <w:color w:val="000000"/>
                <w:sz w:val="20"/>
              </w:rPr>
              <w:t>чисто пород-ные</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тұқымды-ғы бойынша бөлінбеген</w:t>
            </w:r>
            <w:r>
              <w:br/>
            </w:r>
            <w:r>
              <w:rPr>
                <w:rFonts w:ascii="Times New Roman"/>
                <w:b w:val="false"/>
                <w:i w:val="false"/>
                <w:color w:val="000000"/>
                <w:sz w:val="20"/>
              </w:rPr>
              <w:t>
</w:t>
            </w:r>
            <w:r>
              <w:rPr>
                <w:rFonts w:ascii="Times New Roman"/>
                <w:b w:val="false"/>
                <w:i w:val="false"/>
                <w:color w:val="000000"/>
                <w:sz w:val="20"/>
              </w:rPr>
              <w:t>не распре-делен по породности</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сынып-тары бойынша бөлінбеген</w:t>
            </w:r>
            <w:r>
              <w:br/>
            </w:r>
            <w:r>
              <w:rPr>
                <w:rFonts w:ascii="Times New Roman"/>
                <w:b w:val="false"/>
                <w:i w:val="false"/>
                <w:color w:val="000000"/>
                <w:sz w:val="20"/>
              </w:rPr>
              <w:t>
</w:t>
            </w:r>
            <w:r>
              <w:rPr>
                <w:rFonts w:ascii="Times New Roman"/>
                <w:b w:val="false"/>
                <w:i w:val="false"/>
                <w:color w:val="000000"/>
                <w:sz w:val="20"/>
              </w:rPr>
              <w:t>не распреде-лен по классам</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w:t>
            </w:r>
            <w:r>
              <w:rPr>
                <w:rFonts w:ascii="Times New Roman"/>
                <w:b w:val="false"/>
                <w:i w:val="false"/>
                <w:color w:val="000000"/>
                <w:sz w:val="20"/>
              </w:rPr>
              <w:t>всего, голов</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жылы</w:t>
            </w:r>
            <w:r>
              <w:br/>
            </w:r>
            <w:r>
              <w:rPr>
                <w:rFonts w:ascii="Times New Roman"/>
                <w:b w:val="false"/>
                <w:i w:val="false"/>
                <w:color w:val="000000"/>
                <w:sz w:val="20"/>
              </w:rPr>
              <w:t>
</w:t>
            </w:r>
            <w:r>
              <w:rPr>
                <w:rFonts w:ascii="Times New Roman"/>
                <w:b w:val="false"/>
                <w:i w:val="false"/>
                <w:color w:val="000000"/>
                <w:sz w:val="20"/>
              </w:rPr>
              <w:t>в том числе в отчетном году</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218"/>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218"/>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219"/>
          <w:p>
            <w:pPr>
              <w:spacing w:after="20"/>
              <w:ind w:left="20"/>
              <w:jc w:val="both"/>
            </w:pPr>
            <w:r>
              <w:rPr>
                <w:rFonts w:ascii="Times New Roman"/>
                <w:b w:val="false"/>
                <w:i w:val="false"/>
                <w:color w:val="000000"/>
                <w:sz w:val="20"/>
              </w:rPr>
              <w:t>
</w:t>
            </w: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bookmarkEnd w:id="219"/>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220"/>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bookmarkEnd w:id="220"/>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221"/>
          <w:p>
            <w:pPr>
              <w:spacing w:after="20"/>
              <w:ind w:left="20"/>
              <w:jc w:val="both"/>
            </w:pPr>
            <w:r>
              <w:rPr>
                <w:rFonts w:ascii="Times New Roman"/>
                <w:b w:val="false"/>
                <w:i w:val="false"/>
                <w:color w:val="000000"/>
                <w:sz w:val="20"/>
              </w:rPr>
              <w:t>
</w:t>
            </w:r>
            <w:r>
              <w:rPr>
                <w:rFonts w:ascii="Times New Roman"/>
                <w:b w:val="false"/>
                <w:i w:val="false"/>
                <w:color w:val="000000"/>
                <w:sz w:val="20"/>
              </w:rPr>
              <w:t>тұқымдық буралар</w:t>
            </w:r>
            <w:r>
              <w:br/>
            </w:r>
            <w:r>
              <w:rPr>
                <w:rFonts w:ascii="Times New Roman"/>
                <w:b w:val="false"/>
                <w:i w:val="false"/>
                <w:color w:val="000000"/>
                <w:sz w:val="20"/>
              </w:rPr>
              <w:t>
</w:t>
            </w:r>
            <w:r>
              <w:rPr>
                <w:rFonts w:ascii="Times New Roman"/>
                <w:b w:val="false"/>
                <w:i w:val="false"/>
                <w:color w:val="000000"/>
                <w:sz w:val="20"/>
              </w:rPr>
              <w:t xml:space="preserve">верблюды-производители </w:t>
            </w:r>
          </w:p>
          <w:bookmarkEnd w:id="221"/>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222"/>
          <w:p>
            <w:pPr>
              <w:spacing w:after="20"/>
              <w:ind w:left="20"/>
              <w:jc w:val="both"/>
            </w:pPr>
            <w:r>
              <w:rPr>
                <w:rFonts w:ascii="Times New Roman"/>
                <w:b w:val="false"/>
                <w:i w:val="false"/>
                <w:color w:val="000000"/>
                <w:sz w:val="20"/>
              </w:rPr>
              <w:t>
</w:t>
            </w:r>
            <w:r>
              <w:rPr>
                <w:rFonts w:ascii="Times New Roman"/>
                <w:b w:val="false"/>
                <w:i w:val="false"/>
                <w:color w:val="000000"/>
                <w:sz w:val="20"/>
              </w:rPr>
              <w:t>інгендер</w:t>
            </w:r>
            <w:r>
              <w:br/>
            </w:r>
            <w:r>
              <w:rPr>
                <w:rFonts w:ascii="Times New Roman"/>
                <w:b w:val="false"/>
                <w:i w:val="false"/>
                <w:color w:val="000000"/>
                <w:sz w:val="20"/>
              </w:rPr>
              <w:t>
</w:t>
            </w:r>
            <w:r>
              <w:rPr>
                <w:rFonts w:ascii="Times New Roman"/>
                <w:b w:val="false"/>
                <w:i w:val="false"/>
                <w:color w:val="000000"/>
                <w:sz w:val="20"/>
              </w:rPr>
              <w:t xml:space="preserve">верблюдоматки </w:t>
            </w:r>
          </w:p>
          <w:bookmarkEnd w:id="222"/>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223"/>
          <w:p>
            <w:pPr>
              <w:spacing w:after="20"/>
              <w:ind w:left="20"/>
              <w:jc w:val="both"/>
            </w:pPr>
            <w:r>
              <w:rPr>
                <w:rFonts w:ascii="Times New Roman"/>
                <w:b w:val="false"/>
                <w:i w:val="false"/>
                <w:color w:val="000000"/>
                <w:sz w:val="20"/>
              </w:rPr>
              <w:t>
</w:t>
            </w:r>
            <w:r>
              <w:rPr>
                <w:rFonts w:ascii="Times New Roman"/>
                <w:b w:val="false"/>
                <w:i w:val="false"/>
                <w:color w:val="000000"/>
                <w:sz w:val="20"/>
              </w:rPr>
              <w:t>2,5 жастан 3 жасқа дейінгі түйелер (еркек)</w:t>
            </w:r>
            <w:r>
              <w:br/>
            </w:r>
            <w:r>
              <w:rPr>
                <w:rFonts w:ascii="Times New Roman"/>
                <w:b w:val="false"/>
                <w:i w:val="false"/>
                <w:color w:val="000000"/>
                <w:sz w:val="20"/>
              </w:rPr>
              <w:t>
</w:t>
            </w:r>
            <w:r>
              <w:rPr>
                <w:rFonts w:ascii="Times New Roman"/>
                <w:b w:val="false"/>
                <w:i w:val="false"/>
                <w:color w:val="000000"/>
                <w:sz w:val="20"/>
              </w:rPr>
              <w:t>верблюды (самец) от 2,5 до 3 лет</w:t>
            </w:r>
          </w:p>
          <w:bookmarkEnd w:id="223"/>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2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 жастан 3 жасқа дейінгі түйелер (ұрғашы) </w:t>
            </w:r>
            <w:r>
              <w:br/>
            </w:r>
            <w:r>
              <w:rPr>
                <w:rFonts w:ascii="Times New Roman"/>
                <w:b w:val="false"/>
                <w:i w:val="false"/>
                <w:color w:val="000000"/>
                <w:sz w:val="20"/>
              </w:rPr>
              <w:t>
</w:t>
            </w:r>
            <w:r>
              <w:rPr>
                <w:rFonts w:ascii="Times New Roman"/>
                <w:b w:val="false"/>
                <w:i w:val="false"/>
                <w:color w:val="000000"/>
                <w:sz w:val="20"/>
              </w:rPr>
              <w:t>верблюды (самка) от 2,5 до 3 лет</w:t>
            </w:r>
          </w:p>
          <w:bookmarkEnd w:id="224"/>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2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 жасқа дейінгі боталар (еркек) </w:t>
            </w:r>
            <w:r>
              <w:br/>
            </w:r>
            <w:r>
              <w:rPr>
                <w:rFonts w:ascii="Times New Roman"/>
                <w:b w:val="false"/>
                <w:i w:val="false"/>
                <w:color w:val="000000"/>
                <w:sz w:val="20"/>
              </w:rPr>
              <w:t>
</w:t>
            </w:r>
            <w:r>
              <w:rPr>
                <w:rFonts w:ascii="Times New Roman"/>
                <w:b w:val="false"/>
                <w:i w:val="false"/>
                <w:color w:val="000000"/>
                <w:sz w:val="20"/>
              </w:rPr>
              <w:t>верблюжата (самец) до 2,5 лет</w:t>
            </w:r>
          </w:p>
          <w:bookmarkEnd w:id="225"/>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2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 жасқа дейінгі боталар (ұрғашы) </w:t>
            </w:r>
            <w:r>
              <w:br/>
            </w:r>
            <w:r>
              <w:rPr>
                <w:rFonts w:ascii="Times New Roman"/>
                <w:b w:val="false"/>
                <w:i w:val="false"/>
                <w:color w:val="000000"/>
                <w:sz w:val="20"/>
              </w:rPr>
              <w:t>
</w:t>
            </w:r>
            <w:r>
              <w:rPr>
                <w:rFonts w:ascii="Times New Roman"/>
                <w:b w:val="false"/>
                <w:i w:val="false"/>
                <w:color w:val="000000"/>
                <w:sz w:val="20"/>
              </w:rPr>
              <w:t>верблюжата (самка) до 2,5 лет</w:t>
            </w:r>
          </w:p>
          <w:bookmarkEnd w:id="226"/>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70" w:id="227"/>
    <w:p>
      <w:pPr>
        <w:spacing w:after="0"/>
        <w:ind w:left="0"/>
        <w:jc w:val="both"/>
      </w:pPr>
      <w:r>
        <w:rPr>
          <w:rFonts w:ascii="Times New Roman"/>
          <w:b w:val="false"/>
          <w:i w:val="false"/>
          <w:color w:val="000000"/>
          <w:sz w:val="28"/>
        </w:rPr>
        <w:t>
      Тапсырды:</w:t>
      </w:r>
      <w:r>
        <w:br/>
      </w:r>
      <w:r>
        <w:rPr>
          <w:rFonts w:ascii="Times New Roman"/>
          <w:b w:val="false"/>
          <w:i w:val="false"/>
          <w:color w:val="000000"/>
          <w:sz w:val="28"/>
        </w:rPr>
        <w:t>
      Сдал: __________________________________________________</w:t>
      </w:r>
      <w:r>
        <w:br/>
      </w:r>
      <w:r>
        <w:rPr>
          <w:rFonts w:ascii="Times New Roman"/>
          <w:b w:val="false"/>
          <w:i w:val="false"/>
          <w:color w:val="000000"/>
          <w:sz w:val="28"/>
        </w:rPr>
        <w:t>
      ТАӘ қолы күні</w:t>
      </w:r>
      <w:r>
        <w:br/>
      </w:r>
      <w:r>
        <w:rPr>
          <w:rFonts w:ascii="Times New Roman"/>
          <w:b w:val="false"/>
          <w:i w:val="false"/>
          <w:color w:val="000000"/>
          <w:sz w:val="28"/>
        </w:rPr>
        <w:t>
      ФИО подпись дата</w:t>
      </w:r>
      <w:r>
        <w:br/>
      </w:r>
      <w:r>
        <w:rPr>
          <w:rFonts w:ascii="Times New Roman"/>
          <w:b w:val="false"/>
          <w:i w:val="false"/>
          <w:color w:val="000000"/>
          <w:sz w:val="28"/>
        </w:rPr>
        <w:t>
      МО</w:t>
      </w:r>
      <w:r>
        <w:br/>
      </w:r>
      <w:r>
        <w:rPr>
          <w:rFonts w:ascii="Times New Roman"/>
          <w:b w:val="false"/>
          <w:i w:val="false"/>
          <w:color w:val="000000"/>
          <w:sz w:val="28"/>
        </w:rPr>
        <w:t>
      МП</w:t>
      </w:r>
      <w:r>
        <w:br/>
      </w:r>
      <w:r>
        <w:rPr>
          <w:rFonts w:ascii="Times New Roman"/>
          <w:b w:val="false"/>
          <w:i w:val="false"/>
          <w:color w:val="000000"/>
          <w:sz w:val="28"/>
        </w:rPr>
        <w:t>
      Ескертпе/Примечание: Асыл тұқымды түйелерді есепке алу ведомосінің нысандарын толтыру бойынша түсіндірме/ Пояснение по заполнению форм ведомости учета племенных верблюдов</w:t>
      </w:r>
      <w:r>
        <w:br/>
      </w:r>
      <w:r>
        <w:rPr>
          <w:rFonts w:ascii="Times New Roman"/>
          <w:b w:val="false"/>
          <w:i w:val="false"/>
          <w:color w:val="000000"/>
          <w:sz w:val="28"/>
        </w:rPr>
        <w:t>
</w:t>
      </w:r>
      <w:r>
        <w:rPr>
          <w:rFonts w:ascii="Times New Roman"/>
          <w:b w:val="false"/>
          <w:i w:val="false"/>
          <w:color w:val="000000"/>
          <w:sz w:val="28"/>
        </w:rPr>
        <w:t>
      № 7 ТВ нысаны мынадай түрде толтырылады/ Форма 7-ВУ заполняется следующим образом:</w:t>
      </w:r>
      <w:r>
        <w:br/>
      </w:r>
      <w:r>
        <w:rPr>
          <w:rFonts w:ascii="Times New Roman"/>
          <w:b w:val="false"/>
          <w:i w:val="false"/>
          <w:color w:val="000000"/>
          <w:sz w:val="28"/>
        </w:rPr>
        <w:t>
</w:t>
      </w:r>
      <w:r>
        <w:rPr>
          <w:rFonts w:ascii="Times New Roman"/>
          <w:b w:val="false"/>
          <w:i w:val="false"/>
          <w:color w:val="000000"/>
          <w:sz w:val="28"/>
        </w:rPr>
        <w:t>
      1-бағанадағы 1, 2, 3, 4, 5, 6, 7-жолдарда асыл тұқымды түйелердің басы көрсетіледі/ в строках 1, 2, 3, 4, 5, 6, 7 в графе 1 указывается численность племенных верблюдов;</w:t>
      </w:r>
      <w:r>
        <w:br/>
      </w:r>
      <w:r>
        <w:rPr>
          <w:rFonts w:ascii="Times New Roman"/>
          <w:b w:val="false"/>
          <w:i w:val="false"/>
          <w:color w:val="000000"/>
          <w:sz w:val="28"/>
        </w:rPr>
        <w:t>
</w:t>
      </w:r>
      <w:r>
        <w:rPr>
          <w:rFonts w:ascii="Times New Roman"/>
          <w:b w:val="false"/>
          <w:i w:val="false"/>
          <w:color w:val="000000"/>
          <w:sz w:val="28"/>
        </w:rPr>
        <w:t>
      2-бағанадағы 1, 2, 3, 4, 5, 6, 7 - жолдарда таза тұқымды асыл тұқымды түйелердің саны көрсетіледі/ в строках 1, 2, 3, 4, 5, 6, 7 в графе 2 указывается численность чистопородных племенных верблюдов;</w:t>
      </w:r>
      <w:r>
        <w:br/>
      </w:r>
      <w:r>
        <w:rPr>
          <w:rFonts w:ascii="Times New Roman"/>
          <w:b w:val="false"/>
          <w:i w:val="false"/>
          <w:color w:val="000000"/>
          <w:sz w:val="28"/>
        </w:rPr>
        <w:t>
</w:t>
      </w:r>
      <w:r>
        <w:rPr>
          <w:rFonts w:ascii="Times New Roman"/>
          <w:b w:val="false"/>
          <w:i w:val="false"/>
          <w:color w:val="000000"/>
          <w:sz w:val="28"/>
        </w:rPr>
        <w:t>
      3-бағанадағы 1, 2, 3, 4, 5, 6, 7 - жолдарда асыл тұқымды түйелердің IV ұрпақтағы будандарының саны көрсетіледі/ в строках 1, 2, 3, 4, 5, 6, 7 в графе 3 указывается численность помесей IV поколения племенных верблюдов;</w:t>
      </w:r>
      <w:r>
        <w:br/>
      </w:r>
      <w:r>
        <w:rPr>
          <w:rFonts w:ascii="Times New Roman"/>
          <w:b w:val="false"/>
          <w:i w:val="false"/>
          <w:color w:val="000000"/>
          <w:sz w:val="28"/>
        </w:rPr>
        <w:t>
</w:t>
      </w:r>
      <w:r>
        <w:rPr>
          <w:rFonts w:ascii="Times New Roman"/>
          <w:b w:val="false"/>
          <w:i w:val="false"/>
          <w:color w:val="000000"/>
          <w:sz w:val="28"/>
        </w:rPr>
        <w:t>
      4-бағанадағы 1, 2, 3, 4, 5, 6, 7 - жолдарда асыл тұқымды түйелердің III ұрпақтағы будандарының саны көрсетіледі/ в строках 1, 2, 3, 4, 5, 6, 7 в графе 4 указывается численность помесей ІІІ поколения племенных верблюдов;</w:t>
      </w:r>
      <w:r>
        <w:br/>
      </w:r>
      <w:r>
        <w:rPr>
          <w:rFonts w:ascii="Times New Roman"/>
          <w:b w:val="false"/>
          <w:i w:val="false"/>
          <w:color w:val="000000"/>
          <w:sz w:val="28"/>
        </w:rPr>
        <w:t>
</w:t>
      </w:r>
      <w:r>
        <w:rPr>
          <w:rFonts w:ascii="Times New Roman"/>
          <w:b w:val="false"/>
          <w:i w:val="false"/>
          <w:color w:val="000000"/>
          <w:sz w:val="28"/>
        </w:rPr>
        <w:t>
      5-бағанадағы 1, 2, 3, 4, 5, 6, 7 - жолдарда асыл тұқымды түйелердің II ұрпақтағы будандарының саны көрсетіледі/ в строках 1, 2, 3, 4, 5, 6, 7 в графе 5 указывается численность помесей ІІ поколения племенных верблюдов;</w:t>
      </w:r>
      <w:r>
        <w:br/>
      </w:r>
      <w:r>
        <w:rPr>
          <w:rFonts w:ascii="Times New Roman"/>
          <w:b w:val="false"/>
          <w:i w:val="false"/>
          <w:color w:val="000000"/>
          <w:sz w:val="28"/>
        </w:rPr>
        <w:t>
</w:t>
      </w:r>
      <w:r>
        <w:rPr>
          <w:rFonts w:ascii="Times New Roman"/>
          <w:b w:val="false"/>
          <w:i w:val="false"/>
          <w:color w:val="000000"/>
          <w:sz w:val="28"/>
        </w:rPr>
        <w:t>
      6-бағанадағы 1, 2, 3, 4, 5, 6, 7 - жолдарда асыл тұқымды түйелердің I ұрпақтағы будандарының саны көрсетіледі/ в строках 1, 2, 3, 4, 5, 6, 7 в графе 6 указывается численность помесей І поколения племенных верблюдов;</w:t>
      </w:r>
      <w:r>
        <w:br/>
      </w:r>
      <w:r>
        <w:rPr>
          <w:rFonts w:ascii="Times New Roman"/>
          <w:b w:val="false"/>
          <w:i w:val="false"/>
          <w:color w:val="000000"/>
          <w:sz w:val="28"/>
        </w:rPr>
        <w:t>
</w:t>
      </w:r>
      <w:r>
        <w:rPr>
          <w:rFonts w:ascii="Times New Roman"/>
          <w:b w:val="false"/>
          <w:i w:val="false"/>
          <w:color w:val="000000"/>
          <w:sz w:val="28"/>
        </w:rPr>
        <w:t>
      7-бағанадағы 1, 2, 3, 4, 5, 6, 7 - жолдарда тұқымдығы бойынша бөлінбеген асыл тұқымды түйелердің саны көрсетіледі /в строках 1, 2, 3, 4, 5, 6, 7 в графе 7 указывается численность племенных верблюдов не распределенных по породности;</w:t>
      </w:r>
      <w:r>
        <w:br/>
      </w:r>
      <w:r>
        <w:rPr>
          <w:rFonts w:ascii="Times New Roman"/>
          <w:b w:val="false"/>
          <w:i w:val="false"/>
          <w:color w:val="000000"/>
          <w:sz w:val="28"/>
        </w:rPr>
        <w:t>
</w:t>
      </w:r>
      <w:r>
        <w:rPr>
          <w:rFonts w:ascii="Times New Roman"/>
          <w:b w:val="false"/>
          <w:i w:val="false"/>
          <w:color w:val="000000"/>
          <w:sz w:val="28"/>
        </w:rPr>
        <w:t>
      8-бағанадағы 1, 2, 3, 4, 5 - жолдарда элита сыныбы бойынша асыл тұқымды түйелердің саны көрсетіледі/ в строках 1, 2, 3, 4, 5 в графе 8 указывается численность племенных верблюдов по классу – элита;</w:t>
      </w:r>
      <w:r>
        <w:br/>
      </w:r>
      <w:r>
        <w:rPr>
          <w:rFonts w:ascii="Times New Roman"/>
          <w:b w:val="false"/>
          <w:i w:val="false"/>
          <w:color w:val="000000"/>
          <w:sz w:val="28"/>
        </w:rPr>
        <w:t>
</w:t>
      </w:r>
      <w:r>
        <w:rPr>
          <w:rFonts w:ascii="Times New Roman"/>
          <w:b w:val="false"/>
          <w:i w:val="false"/>
          <w:color w:val="000000"/>
          <w:sz w:val="28"/>
        </w:rPr>
        <w:t>
      9-бағанадағы 1, 2, 3, 4, 5 - жолдарда І сыныбы бойынша асыл тұқымды түйелердің саны көрсетіледі/ в строках 1, 2, 3, 4, 5 в графе 9 указывается численность племенных верблюдов по классу - І;</w:t>
      </w:r>
      <w:r>
        <w:br/>
      </w:r>
      <w:r>
        <w:rPr>
          <w:rFonts w:ascii="Times New Roman"/>
          <w:b w:val="false"/>
          <w:i w:val="false"/>
          <w:color w:val="000000"/>
          <w:sz w:val="28"/>
        </w:rPr>
        <w:t>
</w:t>
      </w:r>
      <w:r>
        <w:rPr>
          <w:rFonts w:ascii="Times New Roman"/>
          <w:b w:val="false"/>
          <w:i w:val="false"/>
          <w:color w:val="000000"/>
          <w:sz w:val="28"/>
        </w:rPr>
        <w:t>
      10-бағанадағы 1, 2, 3, 4, 5 - жолдарда ІІ кешенді сыныбы бойынша асыл тұқымды түйелердің саны көрсетіледі/ в строках 1, 2, 3, 4, 5 в графе 10 указывается численность племенных верблюдов по классу – ІІ;</w:t>
      </w:r>
      <w:r>
        <w:br/>
      </w:r>
      <w:r>
        <w:rPr>
          <w:rFonts w:ascii="Times New Roman"/>
          <w:b w:val="false"/>
          <w:i w:val="false"/>
          <w:color w:val="000000"/>
          <w:sz w:val="28"/>
        </w:rPr>
        <w:t>
</w:t>
      </w:r>
      <w:r>
        <w:rPr>
          <w:rFonts w:ascii="Times New Roman"/>
          <w:b w:val="false"/>
          <w:i w:val="false"/>
          <w:color w:val="000000"/>
          <w:sz w:val="28"/>
        </w:rPr>
        <w:t>
      11-бағанадағы 1, 2, 3, 4, 5, 6, 7-жолдарда сыныптары бойынша бөлінбеген асыл тұқымды түйелердің саны көрсетіледі/ в строках 1, 2, 3, 4, 5, 6, 7 в графе 11 указывается численность племенных верблюдов не распределеных по классам;</w:t>
      </w:r>
      <w:r>
        <w:br/>
      </w:r>
      <w:r>
        <w:rPr>
          <w:rFonts w:ascii="Times New Roman"/>
          <w:b w:val="false"/>
          <w:i w:val="false"/>
          <w:color w:val="000000"/>
          <w:sz w:val="28"/>
        </w:rPr>
        <w:t>
</w:t>
      </w:r>
      <w:r>
        <w:rPr>
          <w:rFonts w:ascii="Times New Roman"/>
          <w:b w:val="false"/>
          <w:i w:val="false"/>
          <w:color w:val="000000"/>
          <w:sz w:val="28"/>
        </w:rPr>
        <w:t>
      12-бағанадағы 1, 2, 3-жолдарда асыл тұқымдық кітабында жазылған асыл тұқымды түйелер саны көрсетіледі/ в строках 1, 2, 3 в графе 12 указывается численность племенных верблюдов записанных в племенной книге;</w:t>
      </w:r>
      <w:r>
        <w:br/>
      </w:r>
      <w:r>
        <w:rPr>
          <w:rFonts w:ascii="Times New Roman"/>
          <w:b w:val="false"/>
          <w:i w:val="false"/>
          <w:color w:val="000000"/>
          <w:sz w:val="28"/>
        </w:rPr>
        <w:t>
</w:t>
      </w:r>
      <w:r>
        <w:rPr>
          <w:rFonts w:ascii="Times New Roman"/>
          <w:b w:val="false"/>
          <w:i w:val="false"/>
          <w:color w:val="000000"/>
          <w:sz w:val="28"/>
        </w:rPr>
        <w:t>
      13-бағанадағы 1, 2, 3-жолдарда есепті жылы асыл тұқымдық кітабында жазылған асыл тұқымды түйелер саны көрсетіледі/ в строках 1, 2, 3 в графе 13 указывается численность племенных верблюдов записанных в племенной книге в отчетном году.</w:t>
      </w:r>
      <w:r>
        <w:br/>
      </w:r>
      <w:r>
        <w:rPr>
          <w:rFonts w:ascii="Times New Roman"/>
          <w:b w:val="false"/>
          <w:i w:val="false"/>
          <w:color w:val="000000"/>
          <w:sz w:val="28"/>
        </w:rPr>
        <w:t>
 </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85" w:id="228"/>
          <w:p>
            <w:pPr>
              <w:spacing w:after="20"/>
              <w:ind w:left="20"/>
              <w:jc w:val="both"/>
            </w:pPr>
            <w:r>
              <w:rPr>
                <w:rFonts w:ascii="Times New Roman"/>
                <w:b w:val="false"/>
                <w:i w:val="false"/>
                <w:color w:val="000000"/>
                <w:sz w:val="20"/>
              </w:rPr>
              <w:t>
Приложение 8</w:t>
            </w:r>
            <w:r>
              <w:br/>
            </w:r>
            <w:r>
              <w:rPr>
                <w:rFonts w:ascii="Times New Roman"/>
                <w:b w:val="false"/>
                <w:i w:val="false"/>
                <w:color w:val="000000"/>
                <w:sz w:val="20"/>
              </w:rPr>
              <w:t>
к приказу Министра</w:t>
            </w:r>
            <w:r>
              <w:br/>
            </w:r>
            <w:r>
              <w:rPr>
                <w:rFonts w:ascii="Times New Roman"/>
                <w:b w:val="false"/>
                <w:i w:val="false"/>
                <w:color w:val="000000"/>
                <w:sz w:val="20"/>
              </w:rPr>
              <w:t>
сельского хозяйства</w:t>
            </w:r>
            <w:r>
              <w:br/>
            </w:r>
            <w:r>
              <w:rPr>
                <w:rFonts w:ascii="Times New Roman"/>
                <w:b w:val="false"/>
                <w:i w:val="false"/>
                <w:color w:val="000000"/>
                <w:sz w:val="20"/>
              </w:rPr>
              <w:t>
Республики Казахстан</w:t>
            </w:r>
            <w:r>
              <w:br/>
            </w:r>
            <w:r>
              <w:rPr>
                <w:rFonts w:ascii="Times New Roman"/>
                <w:b w:val="false"/>
                <w:i w:val="false"/>
                <w:color w:val="000000"/>
                <w:sz w:val="20"/>
              </w:rPr>
              <w:t>
от 3 октября 2014 года</w:t>
            </w:r>
            <w:r>
              <w:br/>
            </w:r>
            <w:r>
              <w:rPr>
                <w:rFonts w:ascii="Times New Roman"/>
                <w:b w:val="false"/>
                <w:i w:val="false"/>
                <w:color w:val="000000"/>
                <w:sz w:val="20"/>
              </w:rPr>
              <w:t>
№ 3-3/503</w:t>
            </w:r>
          </w:p>
          <w:bookmarkEnd w:id="228"/>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86" w:id="229"/>
          <w:p>
            <w:pPr>
              <w:spacing w:after="20"/>
              <w:ind w:left="20"/>
              <w:jc w:val="both"/>
            </w:pPr>
            <w:r>
              <w:rPr>
                <w:rFonts w:ascii="Times New Roman"/>
                <w:b w:val="false"/>
                <w:i w:val="false"/>
                <w:color w:val="000000"/>
                <w:sz w:val="20"/>
              </w:rPr>
              <w:t>
Приложение 8</w:t>
            </w:r>
            <w:r>
              <w:br/>
            </w:r>
            <w:r>
              <w:rPr>
                <w:rFonts w:ascii="Times New Roman"/>
                <w:b w:val="false"/>
                <w:i w:val="false"/>
                <w:color w:val="000000"/>
                <w:sz w:val="20"/>
              </w:rPr>
              <w:t>
к правилам ведения</w:t>
            </w:r>
            <w:r>
              <w:br/>
            </w:r>
            <w:r>
              <w:rPr>
                <w:rFonts w:ascii="Times New Roman"/>
                <w:b w:val="false"/>
                <w:i w:val="false"/>
                <w:color w:val="000000"/>
                <w:sz w:val="20"/>
              </w:rPr>
              <w:t>
государственного регистра</w:t>
            </w:r>
            <w:r>
              <w:br/>
            </w:r>
            <w:r>
              <w:rPr>
                <w:rFonts w:ascii="Times New Roman"/>
                <w:b w:val="false"/>
                <w:i w:val="false"/>
                <w:color w:val="000000"/>
                <w:sz w:val="20"/>
              </w:rPr>
              <w:t>
племенных животных</w:t>
            </w:r>
          </w:p>
          <w:bookmarkEnd w:id="229"/>
        </w:tc>
      </w:tr>
    </w:tbl>
    <w:bookmarkStart w:name="z587" w:id="230"/>
    <w:p>
      <w:pPr>
        <w:spacing w:after="0"/>
        <w:ind w:left="0"/>
        <w:jc w:val="both"/>
      </w:pPr>
      <w:r>
        <w:rPr>
          <w:rFonts w:ascii="Times New Roman"/>
          <w:b w:val="false"/>
          <w:i w:val="false"/>
          <w:color w:val="000000"/>
          <w:sz w:val="28"/>
        </w:rPr>
        <w:t>
      әкімшілік деректерді жинауға арналған нысан</w:t>
      </w:r>
      <w:r>
        <w:br/>
      </w:r>
      <w:r>
        <w:rPr>
          <w:rFonts w:ascii="Times New Roman"/>
          <w:b w:val="false"/>
          <w:i w:val="false"/>
          <w:color w:val="000000"/>
          <w:sz w:val="28"/>
        </w:rPr>
        <w:t>
</w:t>
      </w:r>
      <w:r>
        <w:rPr>
          <w:rFonts w:ascii="Times New Roman"/>
          <w:b w:val="false"/>
          <w:i w:val="false"/>
          <w:color w:val="000000"/>
          <w:sz w:val="28"/>
        </w:rPr>
        <w:t>
      форма, предназначенная для сбора административных данных</w:t>
      </w:r>
    </w:p>
    <w:bookmarkEnd w:id="230"/>
    <w:bookmarkStart w:name="z589" w:id="231"/>
    <w:p>
      <w:pPr>
        <w:spacing w:after="0"/>
        <w:ind w:left="0"/>
        <w:jc w:val="left"/>
      </w:pPr>
      <w:r>
        <w:rPr>
          <w:rFonts w:ascii="Times New Roman"/>
          <w:b/>
          <w:i w:val="false"/>
          <w:color w:val="000000"/>
        </w:rPr>
        <w:t xml:space="preserve"> 
Асыл тұқымды құстарды есепке алу ведомосі</w:t>
      </w:r>
    </w:p>
    <w:bookmarkEnd w:id="231"/>
    <w:bookmarkStart w:name="z590" w:id="232"/>
    <w:p>
      <w:pPr>
        <w:spacing w:after="0"/>
        <w:ind w:left="0"/>
        <w:jc w:val="left"/>
      </w:pPr>
      <w:r>
        <w:rPr>
          <w:rFonts w:ascii="Times New Roman"/>
          <w:b/>
          <w:i w:val="false"/>
          <w:color w:val="000000"/>
        </w:rPr>
        <w:t xml:space="preserve"> 
Ведомость учета племенной птицы</w:t>
      </w:r>
    </w:p>
    <w:bookmarkEnd w:id="232"/>
    <w:bookmarkStart w:name="z591" w:id="233"/>
    <w:p>
      <w:pPr>
        <w:spacing w:after="0"/>
        <w:ind w:left="0"/>
        <w:jc w:val="both"/>
      </w:pPr>
      <w:r>
        <w:rPr>
          <w:rFonts w:ascii="Times New Roman"/>
          <w:b w:val="false"/>
          <w:i w:val="false"/>
          <w:color w:val="000000"/>
          <w:sz w:val="28"/>
        </w:rPr>
        <w:t>
      Есепті кезең 20___ж.</w:t>
      </w:r>
      <w:r>
        <w:br/>
      </w:r>
      <w:r>
        <w:rPr>
          <w:rFonts w:ascii="Times New Roman"/>
          <w:b w:val="false"/>
          <w:i w:val="false"/>
          <w:color w:val="000000"/>
          <w:sz w:val="28"/>
        </w:rPr>
        <w:t>
</w:t>
      </w:r>
      <w:r>
        <w:rPr>
          <w:rFonts w:ascii="Times New Roman"/>
          <w:b w:val="false"/>
          <w:i w:val="false"/>
          <w:color w:val="000000"/>
          <w:sz w:val="28"/>
        </w:rPr>
        <w:t>
      Отчетный период 20 ___г.</w:t>
      </w:r>
    </w:p>
    <w:bookmarkEnd w:id="233"/>
    <w:bookmarkStart w:name="z593" w:id="234"/>
    <w:p>
      <w:pPr>
        <w:spacing w:after="0"/>
        <w:ind w:left="0"/>
        <w:jc w:val="both"/>
      </w:pPr>
      <w:r>
        <w:rPr>
          <w:rFonts w:ascii="Times New Roman"/>
          <w:b w:val="false"/>
          <w:i w:val="false"/>
          <w:color w:val="000000"/>
          <w:sz w:val="28"/>
        </w:rPr>
        <w:t>
      Индексі № 8 ТВ нысаны</w:t>
      </w:r>
      <w:r>
        <w:br/>
      </w:r>
      <w:r>
        <w:rPr>
          <w:rFonts w:ascii="Times New Roman"/>
          <w:b w:val="false"/>
          <w:i w:val="false"/>
          <w:color w:val="000000"/>
          <w:sz w:val="28"/>
        </w:rPr>
        <w:t>
</w:t>
      </w:r>
      <w:r>
        <w:rPr>
          <w:rFonts w:ascii="Times New Roman"/>
          <w:b w:val="false"/>
          <w:i w:val="false"/>
          <w:color w:val="000000"/>
          <w:sz w:val="28"/>
        </w:rPr>
        <w:t>
      Индекс Форма № 8 –ВУ</w:t>
      </w:r>
      <w:r>
        <w:br/>
      </w:r>
      <w:r>
        <w:rPr>
          <w:rFonts w:ascii="Times New Roman"/>
          <w:b w:val="false"/>
          <w:i w:val="false"/>
          <w:color w:val="000000"/>
          <w:sz w:val="28"/>
        </w:rPr>
        <w:t>
</w:t>
      </w:r>
      <w:r>
        <w:rPr>
          <w:rFonts w:ascii="Times New Roman"/>
          <w:b w:val="false"/>
          <w:i w:val="false"/>
          <w:color w:val="000000"/>
          <w:sz w:val="28"/>
        </w:rPr>
        <w:t>
      Кезеңділігі: жылдық</w:t>
      </w:r>
      <w:r>
        <w:br/>
      </w:r>
      <w:r>
        <w:rPr>
          <w:rFonts w:ascii="Times New Roman"/>
          <w:b w:val="false"/>
          <w:i w:val="false"/>
          <w:color w:val="000000"/>
          <w:sz w:val="28"/>
        </w:rPr>
        <w:t>
</w:t>
      </w:r>
      <w:r>
        <w:rPr>
          <w:rFonts w:ascii="Times New Roman"/>
          <w:b w:val="false"/>
          <w:i w:val="false"/>
          <w:color w:val="000000"/>
          <w:sz w:val="28"/>
        </w:rPr>
        <w:t>
      Периодичность: годовая</w:t>
      </w:r>
      <w:r>
        <w:br/>
      </w:r>
      <w:r>
        <w:rPr>
          <w:rFonts w:ascii="Times New Roman"/>
          <w:b w:val="false"/>
          <w:i w:val="false"/>
          <w:color w:val="000000"/>
          <w:sz w:val="28"/>
        </w:rPr>
        <w:t>
</w:t>
      </w:r>
      <w:r>
        <w:rPr>
          <w:rFonts w:ascii="Times New Roman"/>
          <w:b w:val="false"/>
          <w:i w:val="false"/>
          <w:color w:val="000000"/>
          <w:sz w:val="28"/>
        </w:rPr>
        <w:t>
      Ұсынады:</w:t>
      </w:r>
      <w:r>
        <w:br/>
      </w:r>
      <w:r>
        <w:rPr>
          <w:rFonts w:ascii="Times New Roman"/>
          <w:b w:val="false"/>
          <w:i w:val="false"/>
          <w:color w:val="000000"/>
          <w:sz w:val="28"/>
        </w:rPr>
        <w:t>
      1) 
</w:t>
      </w:r>
      <w:r>
        <w:rPr>
          <w:rFonts w:ascii="Times New Roman"/>
          <w:b w:val="false"/>
          <w:i w:val="false"/>
          <w:color w:val="000000"/>
          <w:sz w:val="28"/>
        </w:rPr>
        <w:t>
субъектілер немесе жеке және заңды тұлғалар есепті аудандық жергілікті атқарушы органының ауыл шаруашылығы бөліміне есеп беру кезеңі жылдан кейінгі жылдың 15 қаңтарынан кеш емес;</w:t>
      </w:r>
      <w:r>
        <w:br/>
      </w:r>
      <w:r>
        <w:rPr>
          <w:rFonts w:ascii="Times New Roman"/>
          <w:b w:val="false"/>
          <w:i w:val="false"/>
          <w:color w:val="000000"/>
          <w:sz w:val="28"/>
        </w:rPr>
        <w:t>
      2) 
</w:t>
      </w:r>
      <w:r>
        <w:rPr>
          <w:rFonts w:ascii="Times New Roman"/>
          <w:b w:val="false"/>
          <w:i w:val="false"/>
          <w:color w:val="000000"/>
          <w:sz w:val="28"/>
        </w:rPr>
        <w:t>
облыстардың, Астана және Алматы қалаларының жергілікті атқарушы органдарының Басқармалары жыл сайын есепті Министрлікке есеп беру кезеңі жылдан кейінгі жылдың 10 ақпанынан кеш емес.</w:t>
      </w:r>
      <w:r>
        <w:br/>
      </w:r>
      <w:r>
        <w:rPr>
          <w:rFonts w:ascii="Times New Roman"/>
          <w:b w:val="false"/>
          <w:i w:val="false"/>
          <w:color w:val="000000"/>
          <w:sz w:val="28"/>
        </w:rPr>
        <w:t>
</w:t>
      </w:r>
      <w:r>
        <w:rPr>
          <w:rFonts w:ascii="Times New Roman"/>
          <w:b w:val="false"/>
          <w:i w:val="false"/>
          <w:color w:val="000000"/>
          <w:sz w:val="28"/>
        </w:rPr>
        <w:t>
      Представляют:</w:t>
      </w:r>
      <w:r>
        <w:br/>
      </w:r>
      <w:r>
        <w:rPr>
          <w:rFonts w:ascii="Times New Roman"/>
          <w:b w:val="false"/>
          <w:i w:val="false"/>
          <w:color w:val="000000"/>
          <w:sz w:val="28"/>
        </w:rPr>
        <w:t>
      1) 
</w:t>
      </w:r>
      <w:r>
        <w:rPr>
          <w:rFonts w:ascii="Times New Roman"/>
          <w:b w:val="false"/>
          <w:i w:val="false"/>
          <w:color w:val="000000"/>
          <w:sz w:val="28"/>
        </w:rPr>
        <w:t>
субъекты или физические и юридические лица, представляют отчеты в отдел сельского хозяйства местного исполнительного органа района, в сроки не позднее 15 января года, следующего за отчетным годом;</w:t>
      </w:r>
      <w:r>
        <w:br/>
      </w:r>
      <w:r>
        <w:rPr>
          <w:rFonts w:ascii="Times New Roman"/>
          <w:b w:val="false"/>
          <w:i w:val="false"/>
          <w:color w:val="000000"/>
          <w:sz w:val="28"/>
        </w:rPr>
        <w:t>
      2) 
</w:t>
      </w:r>
      <w:r>
        <w:rPr>
          <w:rFonts w:ascii="Times New Roman"/>
          <w:b w:val="false"/>
          <w:i w:val="false"/>
          <w:color w:val="000000"/>
          <w:sz w:val="28"/>
        </w:rPr>
        <w:t>
Управления местных исполнительных органов областей, городов Астана и Алматы представляют ежегодный отчет в Министерство, в сроки ежегодно не позднее 10 февраля следующего за отчетным годом.</w:t>
      </w:r>
      <w:r>
        <w:br/>
      </w:r>
      <w:r>
        <w:rPr>
          <w:rFonts w:ascii="Times New Roman"/>
          <w:b w:val="false"/>
          <w:i w:val="false"/>
          <w:color w:val="000000"/>
          <w:sz w:val="28"/>
        </w:rPr>
        <w:t>
</w:t>
      </w:r>
      <w:r>
        <w:rPr>
          <w:rFonts w:ascii="Times New Roman"/>
          <w:b w:val="false"/>
          <w:i w:val="false"/>
          <w:color w:val="000000"/>
          <w:sz w:val="28"/>
        </w:rPr>
        <w:t>
      Шаруашылық атауы</w:t>
      </w:r>
      <w:r>
        <w:br/>
      </w:r>
      <w:r>
        <w:rPr>
          <w:rFonts w:ascii="Times New Roman"/>
          <w:b w:val="false"/>
          <w:i w:val="false"/>
          <w:color w:val="000000"/>
          <w:sz w:val="28"/>
        </w:rPr>
        <w:t>
</w:t>
      </w:r>
      <w:r>
        <w:rPr>
          <w:rFonts w:ascii="Times New Roman"/>
          <w:b w:val="false"/>
          <w:i w:val="false"/>
          <w:color w:val="000000"/>
          <w:sz w:val="28"/>
        </w:rPr>
        <w:t>
      Наименование хозяйства_________________________________________</w:t>
      </w:r>
      <w:r>
        <w:br/>
      </w:r>
      <w:r>
        <w:rPr>
          <w:rFonts w:ascii="Times New Roman"/>
          <w:b w:val="false"/>
          <w:i w:val="false"/>
          <w:color w:val="000000"/>
          <w:sz w:val="28"/>
        </w:rPr>
        <w:t>
</w:t>
      </w:r>
      <w:r>
        <w:rPr>
          <w:rFonts w:ascii="Times New Roman"/>
          <w:b w:val="false"/>
          <w:i w:val="false"/>
          <w:color w:val="000000"/>
          <w:sz w:val="28"/>
        </w:rPr>
        <w:t>
      Мәртебесі</w:t>
      </w:r>
      <w:r>
        <w:br/>
      </w:r>
      <w:r>
        <w:rPr>
          <w:rFonts w:ascii="Times New Roman"/>
          <w:b w:val="false"/>
          <w:i w:val="false"/>
          <w:color w:val="000000"/>
          <w:sz w:val="28"/>
        </w:rPr>
        <w:t>
</w:t>
      </w:r>
      <w:r>
        <w:rPr>
          <w:rFonts w:ascii="Times New Roman"/>
          <w:b w:val="false"/>
          <w:i w:val="false"/>
          <w:color w:val="000000"/>
          <w:sz w:val="28"/>
        </w:rPr>
        <w:t>
      Статус _____________________________________</w:t>
      </w:r>
      <w:r>
        <w:br/>
      </w:r>
      <w:r>
        <w:rPr>
          <w:rFonts w:ascii="Times New Roman"/>
          <w:b w:val="false"/>
          <w:i w:val="false"/>
          <w:color w:val="000000"/>
          <w:sz w:val="28"/>
        </w:rPr>
        <w:t>
</w:t>
      </w:r>
      <w:r>
        <w:rPr>
          <w:rFonts w:ascii="Times New Roman"/>
          <w:b w:val="false"/>
          <w:i w:val="false"/>
          <w:color w:val="000000"/>
          <w:sz w:val="28"/>
        </w:rPr>
        <w:t>
      ӘАОЖ коды</w:t>
      </w:r>
      <w:r>
        <w:br/>
      </w:r>
      <w:r>
        <w:rPr>
          <w:rFonts w:ascii="Times New Roman"/>
          <w:b w:val="false"/>
          <w:i w:val="false"/>
          <w:color w:val="000000"/>
          <w:sz w:val="28"/>
        </w:rPr>
        <w:t>
</w:t>
      </w:r>
      <w:r>
        <w:rPr>
          <w:rFonts w:ascii="Times New Roman"/>
          <w:b w:val="false"/>
          <w:i w:val="false"/>
          <w:color w:val="000000"/>
          <w:sz w:val="28"/>
        </w:rPr>
        <w:t>
      Код КАТО _________________________________________</w:t>
      </w:r>
      <w:r>
        <w:br/>
      </w:r>
      <w:r>
        <w:rPr>
          <w:rFonts w:ascii="Times New Roman"/>
          <w:b w:val="false"/>
          <w:i w:val="false"/>
          <w:color w:val="000000"/>
          <w:sz w:val="28"/>
        </w:rPr>
        <w:t>
</w:t>
      </w:r>
      <w:r>
        <w:rPr>
          <w:rFonts w:ascii="Times New Roman"/>
          <w:b w:val="false"/>
          <w:i w:val="false"/>
          <w:color w:val="000000"/>
          <w:sz w:val="28"/>
        </w:rPr>
        <w:t>
      Аудан</w:t>
      </w:r>
      <w:r>
        <w:br/>
      </w:r>
      <w:r>
        <w:rPr>
          <w:rFonts w:ascii="Times New Roman"/>
          <w:b w:val="false"/>
          <w:i w:val="false"/>
          <w:color w:val="000000"/>
          <w:sz w:val="28"/>
        </w:rPr>
        <w:t>
</w:t>
      </w:r>
      <w:r>
        <w:rPr>
          <w:rFonts w:ascii="Times New Roman"/>
          <w:b w:val="false"/>
          <w:i w:val="false"/>
          <w:color w:val="000000"/>
          <w:sz w:val="28"/>
        </w:rPr>
        <w:t>
      Район_________________________________________</w:t>
      </w:r>
      <w:r>
        <w:br/>
      </w:r>
      <w:r>
        <w:rPr>
          <w:rFonts w:ascii="Times New Roman"/>
          <w:b w:val="false"/>
          <w:i w:val="false"/>
          <w:color w:val="000000"/>
          <w:sz w:val="28"/>
        </w:rPr>
        <w:t>
</w:t>
      </w:r>
      <w:r>
        <w:rPr>
          <w:rFonts w:ascii="Times New Roman"/>
          <w:b w:val="false"/>
          <w:i w:val="false"/>
          <w:color w:val="000000"/>
          <w:sz w:val="28"/>
        </w:rPr>
        <w:t>
      Облыс</w:t>
      </w:r>
      <w:r>
        <w:br/>
      </w:r>
      <w:r>
        <w:rPr>
          <w:rFonts w:ascii="Times New Roman"/>
          <w:b w:val="false"/>
          <w:i w:val="false"/>
          <w:color w:val="000000"/>
          <w:sz w:val="28"/>
        </w:rPr>
        <w:t>
</w:t>
      </w:r>
      <w:r>
        <w:rPr>
          <w:rFonts w:ascii="Times New Roman"/>
          <w:b w:val="false"/>
          <w:i w:val="false"/>
          <w:color w:val="000000"/>
          <w:sz w:val="28"/>
        </w:rPr>
        <w:t>
      Область _________________________________________</w:t>
      </w:r>
      <w:r>
        <w:br/>
      </w:r>
      <w:r>
        <w:rPr>
          <w:rFonts w:ascii="Times New Roman"/>
          <w:b w:val="false"/>
          <w:i w:val="false"/>
          <w:color w:val="000000"/>
          <w:sz w:val="28"/>
        </w:rPr>
        <w:t>
</w:t>
      </w:r>
      <w:r>
        <w:rPr>
          <w:rFonts w:ascii="Times New Roman"/>
          <w:b w:val="false"/>
          <w:i w:val="false"/>
          <w:color w:val="000000"/>
          <w:sz w:val="28"/>
        </w:rPr>
        <w:t>
      Өсірілетін түрі мен тұқымы (кроссы)</w:t>
      </w:r>
      <w:r>
        <w:br/>
      </w:r>
      <w:r>
        <w:rPr>
          <w:rFonts w:ascii="Times New Roman"/>
          <w:b w:val="false"/>
          <w:i w:val="false"/>
          <w:color w:val="000000"/>
          <w:sz w:val="28"/>
        </w:rPr>
        <w:t>
</w:t>
      </w:r>
      <w:r>
        <w:rPr>
          <w:rFonts w:ascii="Times New Roman"/>
          <w:b w:val="false"/>
          <w:i w:val="false"/>
          <w:color w:val="000000"/>
          <w:sz w:val="28"/>
        </w:rPr>
        <w:t>
      Разводимый вид и порода (кросс)_________________________________________</w:t>
      </w:r>
      <w:r>
        <w:br/>
      </w:r>
      <w:r>
        <w:rPr>
          <w:rFonts w:ascii="Times New Roman"/>
          <w:b w:val="false"/>
          <w:i w:val="false"/>
          <w:color w:val="000000"/>
          <w:sz w:val="28"/>
        </w:rPr>
        <w:t>
 </w:t>
      </w:r>
    </w:p>
    <w:bookmarkEnd w:id="234"/>
    <w:bookmarkStart w:name="z615" w:id="235"/>
    <w:p>
      <w:pPr>
        <w:spacing w:after="0"/>
        <w:ind w:left="0"/>
        <w:jc w:val="left"/>
      </w:pPr>
      <w:r>
        <w:rPr>
          <w:rFonts w:ascii="Times New Roman"/>
          <w:b/>
          <w:i w:val="false"/>
          <w:color w:val="000000"/>
        </w:rPr>
        <w:t xml:space="preserve"> 
Асыл тұқымды құстарды есепке алу ведомосі</w:t>
      </w:r>
    </w:p>
    <w:bookmarkEnd w:id="235"/>
    <w:bookmarkStart w:name="z616" w:id="236"/>
    <w:p>
      <w:pPr>
        <w:spacing w:after="0"/>
        <w:ind w:left="0"/>
        <w:jc w:val="left"/>
      </w:pPr>
      <w:r>
        <w:rPr>
          <w:rFonts w:ascii="Times New Roman"/>
          <w:b/>
          <w:i w:val="false"/>
          <w:color w:val="000000"/>
        </w:rPr>
        <w:t xml:space="preserve"> 
Ведомость учета племенной птицы</w:t>
      </w:r>
      <w:r>
        <w:br/>
      </w:r>
      <w:r>
        <w:rPr>
          <w:rFonts w:ascii="Times New Roman"/>
          <w:b/>
          <w:i w:val="false"/>
          <w:color w:val="000000"/>
        </w:rPr>
        <w:t>
 </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4"/>
        <w:gridCol w:w="596"/>
        <w:gridCol w:w="816"/>
        <w:gridCol w:w="650"/>
        <w:gridCol w:w="962"/>
        <w:gridCol w:w="925"/>
        <w:gridCol w:w="705"/>
        <w:gridCol w:w="596"/>
        <w:gridCol w:w="1202"/>
        <w:gridCol w:w="596"/>
        <w:gridCol w:w="596"/>
        <w:gridCol w:w="926"/>
        <w:gridCol w:w="926"/>
      </w:tblGrid>
      <w:tr>
        <w:trPr>
          <w:trHeight w:val="30" w:hRule="atLeast"/>
        </w:trPr>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237"/>
          <w:p>
            <w:pPr>
              <w:spacing w:after="20"/>
              <w:ind w:left="20"/>
              <w:jc w:val="both"/>
            </w:pPr>
            <w:r>
              <w:rPr>
                <w:rFonts w:ascii="Times New Roman"/>
                <w:b w:val="false"/>
                <w:i w:val="false"/>
                <w:color w:val="000000"/>
                <w:sz w:val="20"/>
              </w:rPr>
              <w:t>
</w:t>
            </w:r>
            <w:r>
              <w:rPr>
                <w:rFonts w:ascii="Times New Roman"/>
                <w:b w:val="false"/>
                <w:i w:val="false"/>
                <w:color w:val="000000"/>
                <w:sz w:val="20"/>
              </w:rPr>
              <w:t>Жастық-жыныстық топтар</w:t>
            </w:r>
            <w:r>
              <w:br/>
            </w:r>
            <w:r>
              <w:rPr>
                <w:rFonts w:ascii="Times New Roman"/>
                <w:b w:val="false"/>
                <w:i w:val="false"/>
                <w:color w:val="000000"/>
                <w:sz w:val="20"/>
              </w:rPr>
              <w:t>
</w:t>
            </w:r>
            <w:r>
              <w:rPr>
                <w:rFonts w:ascii="Times New Roman"/>
                <w:b w:val="false"/>
                <w:i w:val="false"/>
                <w:color w:val="000000"/>
                <w:sz w:val="20"/>
              </w:rPr>
              <w:t>Половозрастные группы</w:t>
            </w:r>
          </w:p>
          <w:bookmarkEnd w:id="237"/>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238"/>
          <w:p>
            <w:pPr>
              <w:spacing w:after="20"/>
              <w:ind w:left="20"/>
              <w:jc w:val="both"/>
            </w:pPr>
            <w:r>
              <w:rPr>
                <w:rFonts w:ascii="Times New Roman"/>
                <w:b w:val="false"/>
                <w:i w:val="false"/>
                <w:color w:val="000000"/>
                <w:sz w:val="20"/>
              </w:rPr>
              <w:t>
</w:t>
            </w:r>
            <w:r>
              <w:rPr>
                <w:rFonts w:ascii="Times New Roman"/>
                <w:b w:val="false"/>
                <w:i w:val="false"/>
                <w:color w:val="000000"/>
                <w:sz w:val="20"/>
              </w:rPr>
              <w:t>Жолдың№</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строки</w:t>
            </w:r>
          </w:p>
          <w:bookmarkEnd w:id="238"/>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239"/>
          <w:p>
            <w:pPr>
              <w:spacing w:after="20"/>
              <w:ind w:left="20"/>
              <w:jc w:val="both"/>
            </w:pPr>
            <w:r>
              <w:rPr>
                <w:rFonts w:ascii="Times New Roman"/>
                <w:b w:val="false"/>
                <w:i w:val="false"/>
                <w:color w:val="000000"/>
                <w:sz w:val="20"/>
              </w:rPr>
              <w:t>
</w:t>
            </w:r>
            <w:r>
              <w:rPr>
                <w:rFonts w:ascii="Times New Roman"/>
                <w:b w:val="false"/>
                <w:i w:val="false"/>
                <w:color w:val="000000"/>
                <w:sz w:val="20"/>
              </w:rPr>
              <w:t>Барлы-ғы, бас</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голов</w:t>
            </w:r>
          </w:p>
          <w:bookmarkEnd w:id="239"/>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240"/>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bookmarkEnd w:id="24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тұқымдығы бойынша, бас</w:t>
            </w:r>
            <w:r>
              <w:br/>
            </w:r>
            <w:r>
              <w:rPr>
                <w:rFonts w:ascii="Times New Roman"/>
                <w:b w:val="false"/>
                <w:i w:val="false"/>
                <w:color w:val="000000"/>
                <w:sz w:val="20"/>
              </w:rPr>
              <w:t>
</w:t>
            </w:r>
            <w:r>
              <w:rPr>
                <w:rFonts w:ascii="Times New Roman"/>
                <w:b w:val="false"/>
                <w:i w:val="false"/>
                <w:color w:val="000000"/>
                <w:sz w:val="20"/>
              </w:rPr>
              <w:t>по породности, голов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сыныптары бойынша, бас</w:t>
            </w:r>
            <w:r>
              <w:br/>
            </w:r>
            <w:r>
              <w:rPr>
                <w:rFonts w:ascii="Times New Roman"/>
                <w:b w:val="false"/>
                <w:i w:val="false"/>
                <w:color w:val="000000"/>
                <w:sz w:val="20"/>
              </w:rPr>
              <w:t>
</w:t>
            </w:r>
            <w:r>
              <w:rPr>
                <w:rFonts w:ascii="Times New Roman"/>
                <w:b w:val="false"/>
                <w:i w:val="false"/>
                <w:color w:val="000000"/>
                <w:sz w:val="20"/>
              </w:rPr>
              <w:t>по классам,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тұқымды</w:t>
            </w:r>
            <w:r>
              <w:br/>
            </w:r>
            <w:r>
              <w:rPr>
                <w:rFonts w:ascii="Times New Roman"/>
                <w:b w:val="false"/>
                <w:i w:val="false"/>
                <w:color w:val="000000"/>
                <w:sz w:val="20"/>
              </w:rPr>
              <w:t>
</w:t>
            </w:r>
            <w:r>
              <w:rPr>
                <w:rFonts w:ascii="Times New Roman"/>
                <w:b w:val="false"/>
                <w:i w:val="false"/>
                <w:color w:val="000000"/>
                <w:sz w:val="20"/>
              </w:rPr>
              <w:t>чисто пород-ные</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тұқымды-ғы бойынша бөлінбеген</w:t>
            </w:r>
            <w:r>
              <w:br/>
            </w:r>
            <w:r>
              <w:rPr>
                <w:rFonts w:ascii="Times New Roman"/>
                <w:b w:val="false"/>
                <w:i w:val="false"/>
                <w:color w:val="000000"/>
                <w:sz w:val="20"/>
              </w:rPr>
              <w:t>
</w:t>
            </w:r>
            <w:r>
              <w:rPr>
                <w:rFonts w:ascii="Times New Roman"/>
                <w:b w:val="false"/>
                <w:i w:val="false"/>
                <w:color w:val="000000"/>
                <w:sz w:val="20"/>
              </w:rPr>
              <w:t>не распре-делен по породнос-ти</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сыныптары бойынша бөлінбеген</w:t>
            </w:r>
            <w:r>
              <w:br/>
            </w:r>
            <w:r>
              <w:rPr>
                <w:rFonts w:ascii="Times New Roman"/>
                <w:b w:val="false"/>
                <w:i w:val="false"/>
                <w:color w:val="000000"/>
                <w:sz w:val="20"/>
              </w:rPr>
              <w:t>
</w:t>
            </w:r>
            <w:r>
              <w:rPr>
                <w:rFonts w:ascii="Times New Roman"/>
                <w:b w:val="false"/>
                <w:i w:val="false"/>
                <w:color w:val="000000"/>
                <w:sz w:val="20"/>
              </w:rPr>
              <w:t>не распределен по классам</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241"/>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241"/>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242"/>
          <w:p>
            <w:pPr>
              <w:spacing w:after="20"/>
              <w:ind w:left="20"/>
              <w:jc w:val="both"/>
            </w:pPr>
            <w:r>
              <w:rPr>
                <w:rFonts w:ascii="Times New Roman"/>
                <w:b w:val="false"/>
                <w:i w:val="false"/>
                <w:color w:val="000000"/>
                <w:sz w:val="20"/>
              </w:rPr>
              <w:t>
</w:t>
            </w:r>
            <w:r>
              <w:rPr>
                <w:rFonts w:ascii="Times New Roman"/>
                <w:b w:val="false"/>
                <w:i w:val="false"/>
                <w:color w:val="000000"/>
                <w:sz w:val="20"/>
              </w:rPr>
              <w:t>Құстың барлық саны:</w:t>
            </w:r>
            <w:r>
              <w:br/>
            </w:r>
            <w:r>
              <w:rPr>
                <w:rFonts w:ascii="Times New Roman"/>
                <w:b w:val="false"/>
                <w:i w:val="false"/>
                <w:color w:val="000000"/>
                <w:sz w:val="20"/>
              </w:rPr>
              <w:t>
</w:t>
            </w:r>
            <w:r>
              <w:rPr>
                <w:rFonts w:ascii="Times New Roman"/>
                <w:b w:val="false"/>
                <w:i w:val="false"/>
                <w:color w:val="000000"/>
                <w:sz w:val="20"/>
              </w:rPr>
              <w:t>Итого птиц:</w:t>
            </w:r>
          </w:p>
          <w:bookmarkEnd w:id="242"/>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243"/>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bookmarkEnd w:id="243"/>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2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аналық табынның әтештері </w:t>
            </w:r>
            <w:r>
              <w:br/>
            </w:r>
            <w:r>
              <w:rPr>
                <w:rFonts w:ascii="Times New Roman"/>
                <w:b w:val="false"/>
                <w:i w:val="false"/>
                <w:color w:val="000000"/>
                <w:sz w:val="20"/>
              </w:rPr>
              <w:t>
</w:t>
            </w:r>
            <w:r>
              <w:rPr>
                <w:rFonts w:ascii="Times New Roman"/>
                <w:b w:val="false"/>
                <w:i w:val="false"/>
                <w:color w:val="000000"/>
                <w:sz w:val="20"/>
              </w:rPr>
              <w:t>петухи родительского стада</w:t>
            </w:r>
          </w:p>
          <w:bookmarkEnd w:id="244"/>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245"/>
          <w:p>
            <w:pPr>
              <w:spacing w:after="20"/>
              <w:ind w:left="20"/>
              <w:jc w:val="both"/>
            </w:pPr>
            <w:r>
              <w:rPr>
                <w:rFonts w:ascii="Times New Roman"/>
                <w:b w:val="false"/>
                <w:i w:val="false"/>
                <w:color w:val="000000"/>
                <w:sz w:val="20"/>
              </w:rPr>
              <w:t>
</w:t>
            </w:r>
            <w:r>
              <w:rPr>
                <w:rFonts w:ascii="Times New Roman"/>
                <w:b w:val="false"/>
                <w:i w:val="false"/>
                <w:color w:val="000000"/>
                <w:sz w:val="20"/>
              </w:rPr>
              <w:t>аналық табынның мекиен-тауықтары</w:t>
            </w:r>
            <w:r>
              <w:br/>
            </w:r>
            <w:r>
              <w:rPr>
                <w:rFonts w:ascii="Times New Roman"/>
                <w:b w:val="false"/>
                <w:i w:val="false"/>
                <w:color w:val="000000"/>
                <w:sz w:val="20"/>
              </w:rPr>
              <w:t>
</w:t>
            </w:r>
            <w:r>
              <w:rPr>
                <w:rFonts w:ascii="Times New Roman"/>
                <w:b w:val="false"/>
                <w:i w:val="false"/>
                <w:color w:val="000000"/>
                <w:sz w:val="20"/>
              </w:rPr>
              <w:t>куры-несушки родительского стада</w:t>
            </w:r>
          </w:p>
          <w:bookmarkEnd w:id="245"/>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246"/>
          <w:p>
            <w:pPr>
              <w:spacing w:after="20"/>
              <w:ind w:left="20"/>
              <w:jc w:val="both"/>
            </w:pPr>
            <w:r>
              <w:rPr>
                <w:rFonts w:ascii="Times New Roman"/>
                <w:b w:val="false"/>
                <w:i w:val="false"/>
                <w:color w:val="000000"/>
                <w:sz w:val="20"/>
              </w:rPr>
              <w:t>
</w:t>
            </w:r>
            <w:r>
              <w:rPr>
                <w:rFonts w:ascii="Times New Roman"/>
                <w:b w:val="false"/>
                <w:i w:val="false"/>
                <w:color w:val="000000"/>
                <w:sz w:val="20"/>
              </w:rPr>
              <w:t>2 айдан 6 айға дейінгі етті және етті-жұмыртқалы тұқым жас тауықтары</w:t>
            </w:r>
            <w:r>
              <w:br/>
            </w:r>
            <w:r>
              <w:rPr>
                <w:rFonts w:ascii="Times New Roman"/>
                <w:b w:val="false"/>
                <w:i w:val="false"/>
                <w:color w:val="000000"/>
                <w:sz w:val="20"/>
              </w:rPr>
              <w:t>
</w:t>
            </w:r>
            <w:r>
              <w:rPr>
                <w:rFonts w:ascii="Times New Roman"/>
                <w:b w:val="false"/>
                <w:i w:val="false"/>
                <w:color w:val="000000"/>
                <w:sz w:val="20"/>
              </w:rPr>
              <w:t>молодняк кур мясных и мясо-яичных пород от 2 до 6 месяцев</w:t>
            </w:r>
          </w:p>
          <w:bookmarkEnd w:id="246"/>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247"/>
          <w:p>
            <w:pPr>
              <w:spacing w:after="20"/>
              <w:ind w:left="20"/>
              <w:jc w:val="both"/>
            </w:pPr>
            <w:r>
              <w:rPr>
                <w:rFonts w:ascii="Times New Roman"/>
                <w:b w:val="false"/>
                <w:i w:val="false"/>
                <w:color w:val="000000"/>
                <w:sz w:val="20"/>
              </w:rPr>
              <w:t>
</w:t>
            </w:r>
            <w:r>
              <w:rPr>
                <w:rFonts w:ascii="Times New Roman"/>
                <w:b w:val="false"/>
                <w:i w:val="false"/>
                <w:color w:val="000000"/>
                <w:sz w:val="20"/>
              </w:rPr>
              <w:t>2 айға дейінгі етті және етті-жұмыртқалы тұқым жас тауықтары</w:t>
            </w:r>
            <w:r>
              <w:br/>
            </w:r>
            <w:r>
              <w:rPr>
                <w:rFonts w:ascii="Times New Roman"/>
                <w:b w:val="false"/>
                <w:i w:val="false"/>
                <w:color w:val="000000"/>
                <w:sz w:val="20"/>
              </w:rPr>
              <w:t>
</w:t>
            </w:r>
            <w:r>
              <w:rPr>
                <w:rFonts w:ascii="Times New Roman"/>
                <w:b w:val="false"/>
                <w:i w:val="false"/>
                <w:color w:val="000000"/>
                <w:sz w:val="20"/>
              </w:rPr>
              <w:t>молодняк кур мясных и мясо-яичных пород до 2 месяцев</w:t>
            </w:r>
          </w:p>
          <w:bookmarkEnd w:id="247"/>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36" w:id="248"/>
    <w:p>
      <w:pPr>
        <w:spacing w:after="0"/>
        <w:ind w:left="0"/>
        <w:jc w:val="both"/>
      </w:pPr>
      <w:r>
        <w:rPr>
          <w:rFonts w:ascii="Times New Roman"/>
          <w:b w:val="false"/>
          <w:i w:val="false"/>
          <w:color w:val="000000"/>
          <w:sz w:val="28"/>
        </w:rPr>
        <w:t>
       Тапсырды:</w:t>
      </w:r>
      <w:r>
        <w:br/>
      </w:r>
      <w:r>
        <w:rPr>
          <w:rFonts w:ascii="Times New Roman"/>
          <w:b w:val="false"/>
          <w:i w:val="false"/>
          <w:color w:val="000000"/>
          <w:sz w:val="28"/>
        </w:rPr>
        <w:t>
      Сдал: __________________________________________________</w:t>
      </w:r>
      <w:r>
        <w:br/>
      </w:r>
      <w:r>
        <w:rPr>
          <w:rFonts w:ascii="Times New Roman"/>
          <w:b w:val="false"/>
          <w:i w:val="false"/>
          <w:color w:val="000000"/>
          <w:sz w:val="28"/>
        </w:rPr>
        <w:t>
      ТАӘ қолы күні</w:t>
      </w:r>
      <w:r>
        <w:br/>
      </w:r>
      <w:r>
        <w:rPr>
          <w:rFonts w:ascii="Times New Roman"/>
          <w:b w:val="false"/>
          <w:i w:val="false"/>
          <w:color w:val="000000"/>
          <w:sz w:val="28"/>
        </w:rPr>
        <w:t>
      ФИО подпись дата</w:t>
      </w:r>
      <w:r>
        <w:br/>
      </w:r>
      <w:r>
        <w:rPr>
          <w:rFonts w:ascii="Times New Roman"/>
          <w:b w:val="false"/>
          <w:i w:val="false"/>
          <w:color w:val="000000"/>
          <w:sz w:val="28"/>
        </w:rPr>
        <w:t>
      МО</w:t>
      </w:r>
      <w:r>
        <w:br/>
      </w:r>
      <w:r>
        <w:rPr>
          <w:rFonts w:ascii="Times New Roman"/>
          <w:b w:val="false"/>
          <w:i w:val="false"/>
          <w:color w:val="000000"/>
          <w:sz w:val="28"/>
        </w:rPr>
        <w:t>
      МП</w:t>
      </w:r>
      <w:r>
        <w:br/>
      </w:r>
      <w:r>
        <w:rPr>
          <w:rFonts w:ascii="Times New Roman"/>
          <w:b w:val="false"/>
          <w:i w:val="false"/>
          <w:color w:val="000000"/>
          <w:sz w:val="28"/>
        </w:rPr>
        <w:t>
      Ескертпе/Примечание: Асыл тұқымды құстарды есепке алу ведомосінің нысандарын толтыру бойынша түсіндірме/ Пояснение по заполнению форм ведомости учета племенных птиц</w:t>
      </w:r>
      <w:r>
        <w:br/>
      </w:r>
      <w:r>
        <w:rPr>
          <w:rFonts w:ascii="Times New Roman"/>
          <w:b w:val="false"/>
          <w:i w:val="false"/>
          <w:color w:val="000000"/>
          <w:sz w:val="28"/>
        </w:rPr>
        <w:t>
</w:t>
      </w:r>
      <w:r>
        <w:rPr>
          <w:rFonts w:ascii="Times New Roman"/>
          <w:b w:val="false"/>
          <w:i w:val="false"/>
          <w:color w:val="000000"/>
          <w:sz w:val="28"/>
        </w:rPr>
        <w:t>
      № 8 ТВ нысаны мынадай түрде толтырылады/ Форма 8-ВУ заполняется следующим образом:</w:t>
      </w:r>
      <w:r>
        <w:br/>
      </w:r>
      <w:r>
        <w:rPr>
          <w:rFonts w:ascii="Times New Roman"/>
          <w:b w:val="false"/>
          <w:i w:val="false"/>
          <w:color w:val="000000"/>
          <w:sz w:val="28"/>
        </w:rPr>
        <w:t>
</w:t>
      </w:r>
      <w:r>
        <w:rPr>
          <w:rFonts w:ascii="Times New Roman"/>
          <w:b w:val="false"/>
          <w:i w:val="false"/>
          <w:color w:val="000000"/>
          <w:sz w:val="28"/>
        </w:rPr>
        <w:t>
      1-бағанадағы 1, 2, 3, 4, 5-жолдарда асыл тұқымды құстардың басы көрсетіледі/ в строках 1, 2, 3, 4, 5 в графе 1 указывается поголовье племенных птиц;</w:t>
      </w:r>
      <w:r>
        <w:br/>
      </w:r>
      <w:r>
        <w:rPr>
          <w:rFonts w:ascii="Times New Roman"/>
          <w:b w:val="false"/>
          <w:i w:val="false"/>
          <w:color w:val="000000"/>
          <w:sz w:val="28"/>
        </w:rPr>
        <w:t>
</w:t>
      </w:r>
      <w:r>
        <w:rPr>
          <w:rFonts w:ascii="Times New Roman"/>
          <w:b w:val="false"/>
          <w:i w:val="false"/>
          <w:color w:val="000000"/>
          <w:sz w:val="28"/>
        </w:rPr>
        <w:t>
      2-бағанадағы 1, 2, 3, 4, 5 - жолдарда таза тұқымды асыл тұқымды құстардың саны көрсетіледі/ в строках 1, 2, 3, 4, 5 в графе 2 указывается численность чистопородных племенных птиц;</w:t>
      </w:r>
      <w:r>
        <w:br/>
      </w:r>
      <w:r>
        <w:rPr>
          <w:rFonts w:ascii="Times New Roman"/>
          <w:b w:val="false"/>
          <w:i w:val="false"/>
          <w:color w:val="000000"/>
          <w:sz w:val="28"/>
        </w:rPr>
        <w:t>
</w:t>
      </w:r>
      <w:r>
        <w:rPr>
          <w:rFonts w:ascii="Times New Roman"/>
          <w:b w:val="false"/>
          <w:i w:val="false"/>
          <w:color w:val="000000"/>
          <w:sz w:val="28"/>
        </w:rPr>
        <w:t>
      3-бағанадағы 1, 2, 3, 4, 5 - жолдарда асыл тұқымды құстардың IV ұрпақтағы будандарының саны көрсетіледі/ в строках 1, 2, 3, 4, 5 в графе 3 указывается численность помесей IV поколения племенных птиц;</w:t>
      </w:r>
      <w:r>
        <w:br/>
      </w:r>
      <w:r>
        <w:rPr>
          <w:rFonts w:ascii="Times New Roman"/>
          <w:b w:val="false"/>
          <w:i w:val="false"/>
          <w:color w:val="000000"/>
          <w:sz w:val="28"/>
        </w:rPr>
        <w:t>
</w:t>
      </w:r>
      <w:r>
        <w:rPr>
          <w:rFonts w:ascii="Times New Roman"/>
          <w:b w:val="false"/>
          <w:i w:val="false"/>
          <w:color w:val="000000"/>
          <w:sz w:val="28"/>
        </w:rPr>
        <w:t>
      4-бағанадағы 1, 2, 3, 4, 5 - жолдарда асыл тұқымды құстардың III ұрпақтағы будандарының саны көрсетіледі/ в строках 1, 2, 3, 4, 5 в графе 4 указывается численность помесей ІІІ поколения племенных птиц;</w:t>
      </w:r>
      <w:r>
        <w:br/>
      </w:r>
      <w:r>
        <w:rPr>
          <w:rFonts w:ascii="Times New Roman"/>
          <w:b w:val="false"/>
          <w:i w:val="false"/>
          <w:color w:val="000000"/>
          <w:sz w:val="28"/>
        </w:rPr>
        <w:t>
</w:t>
      </w:r>
      <w:r>
        <w:rPr>
          <w:rFonts w:ascii="Times New Roman"/>
          <w:b w:val="false"/>
          <w:i w:val="false"/>
          <w:color w:val="000000"/>
          <w:sz w:val="28"/>
        </w:rPr>
        <w:t>
      5-бағанадағы 1, 2, 3, 4, 5 - жолдарда асыл тұқымды құстардың II ұрпақтағы будандарының саны көрсетіледі/ в строках 1, 2, 3, 4, 5 в графе 5 указывается численность помесей ІІ поколения племенных птиц;</w:t>
      </w:r>
      <w:r>
        <w:br/>
      </w:r>
      <w:r>
        <w:rPr>
          <w:rFonts w:ascii="Times New Roman"/>
          <w:b w:val="false"/>
          <w:i w:val="false"/>
          <w:color w:val="000000"/>
          <w:sz w:val="28"/>
        </w:rPr>
        <w:t>
</w:t>
      </w:r>
      <w:r>
        <w:rPr>
          <w:rFonts w:ascii="Times New Roman"/>
          <w:b w:val="false"/>
          <w:i w:val="false"/>
          <w:color w:val="000000"/>
          <w:sz w:val="28"/>
        </w:rPr>
        <w:t>
      6-бағанадағы 1, 2, 3, 4, 5 - жолдарда асыл тұқымды құстардың I ұрпақтағы будандарының саны көрсетіледі/ в строках 1, 2, 3, 4, 5 в графе 6 указывается численность помесей І поколения племенных птиц;</w:t>
      </w:r>
      <w:r>
        <w:br/>
      </w:r>
      <w:r>
        <w:rPr>
          <w:rFonts w:ascii="Times New Roman"/>
          <w:b w:val="false"/>
          <w:i w:val="false"/>
          <w:color w:val="000000"/>
          <w:sz w:val="28"/>
        </w:rPr>
        <w:t>
</w:t>
      </w:r>
      <w:r>
        <w:rPr>
          <w:rFonts w:ascii="Times New Roman"/>
          <w:b w:val="false"/>
          <w:i w:val="false"/>
          <w:color w:val="000000"/>
          <w:sz w:val="28"/>
        </w:rPr>
        <w:t>
      7-бағанадағы 1, 2, 3, 4, 5 - жолдарда тұқымдығы бойынша бөлінбеген асыл тұқымды құстардың саны көрсетіледі/ в строках 1, 2, 3, 4, 5 в графе 7 указывается численность племенных птиц не распределенных по породности;</w:t>
      </w:r>
      <w:r>
        <w:br/>
      </w:r>
      <w:r>
        <w:rPr>
          <w:rFonts w:ascii="Times New Roman"/>
          <w:b w:val="false"/>
          <w:i w:val="false"/>
          <w:color w:val="000000"/>
          <w:sz w:val="28"/>
        </w:rPr>
        <w:t>
</w:t>
      </w:r>
      <w:r>
        <w:rPr>
          <w:rFonts w:ascii="Times New Roman"/>
          <w:b w:val="false"/>
          <w:i w:val="false"/>
          <w:color w:val="000000"/>
          <w:sz w:val="28"/>
        </w:rPr>
        <w:t>
      8-бағанадағы 1, 2, 3, 4 - жолдарда элита кешенді сыныбы бойынша асыл тұқымды құстардың саны көрсетіледі/ в строках 1, 2, 3, 4 в графе 8 указывается численность племенных птиц по комплексному классу – элита;</w:t>
      </w:r>
      <w:r>
        <w:br/>
      </w:r>
      <w:r>
        <w:rPr>
          <w:rFonts w:ascii="Times New Roman"/>
          <w:b w:val="false"/>
          <w:i w:val="false"/>
          <w:color w:val="000000"/>
          <w:sz w:val="28"/>
        </w:rPr>
        <w:t>
</w:t>
      </w:r>
      <w:r>
        <w:rPr>
          <w:rFonts w:ascii="Times New Roman"/>
          <w:b w:val="false"/>
          <w:i w:val="false"/>
          <w:color w:val="000000"/>
          <w:sz w:val="28"/>
        </w:rPr>
        <w:t>
      9-бағанадағы 1, 2, 3, 4-жолдарда І сыныбы бойынша асыл тұқымды құстардың саны көрсетіледі/ в строках 1, 2, 3, 4 в графе 9 указывается численность племенных птиц по классу - І;</w:t>
      </w:r>
      <w:r>
        <w:br/>
      </w:r>
      <w:r>
        <w:rPr>
          <w:rFonts w:ascii="Times New Roman"/>
          <w:b w:val="false"/>
          <w:i w:val="false"/>
          <w:color w:val="000000"/>
          <w:sz w:val="28"/>
        </w:rPr>
        <w:t>
</w:t>
      </w:r>
      <w:r>
        <w:rPr>
          <w:rFonts w:ascii="Times New Roman"/>
          <w:b w:val="false"/>
          <w:i w:val="false"/>
          <w:color w:val="000000"/>
          <w:sz w:val="28"/>
        </w:rPr>
        <w:t>
      10-бағанадағы 1, 2, 3, 4 - жолдарда ІІ сыныбы бойынша асыл тұқымды құстардың саны көрсетіледі/ в строках 1, 2, 3, 4 в графе 10 указывается численность племенных птиц по классу – ІІ;</w:t>
      </w:r>
      <w:r>
        <w:br/>
      </w:r>
      <w:r>
        <w:rPr>
          <w:rFonts w:ascii="Times New Roman"/>
          <w:b w:val="false"/>
          <w:i w:val="false"/>
          <w:color w:val="000000"/>
          <w:sz w:val="28"/>
        </w:rPr>
        <w:t>
</w:t>
      </w:r>
      <w:r>
        <w:rPr>
          <w:rFonts w:ascii="Times New Roman"/>
          <w:b w:val="false"/>
          <w:i w:val="false"/>
          <w:color w:val="000000"/>
          <w:sz w:val="28"/>
        </w:rPr>
        <w:t xml:space="preserve">
      11-бағанадағы 1, 2, 3, 4, 5 - жолдарда сыныптары бойынша бөлінбеген асыл тұқымды құстардың саны көрсетіледі/ в строках 1, 2, 3, 4, 5 в графе 11 указывается численность племенных птиц не распределеных по классам. </w:t>
      </w:r>
      <w:r>
        <w:br/>
      </w:r>
      <w:r>
        <w:rPr>
          <w:rFonts w:ascii="Times New Roman"/>
          <w:b w:val="false"/>
          <w:i w:val="false"/>
          <w:color w:val="000000"/>
          <w:sz w:val="28"/>
        </w:rPr>
        <w:t>
 </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49" w:id="249"/>
          <w:p>
            <w:pPr>
              <w:spacing w:after="20"/>
              <w:ind w:left="20"/>
              <w:jc w:val="both"/>
            </w:pPr>
            <w:r>
              <w:rPr>
                <w:rFonts w:ascii="Times New Roman"/>
                <w:b w:val="false"/>
                <w:i w:val="false"/>
                <w:color w:val="000000"/>
                <w:sz w:val="20"/>
              </w:rPr>
              <w:t>
Приложение 9</w:t>
            </w:r>
            <w:r>
              <w:br/>
            </w:r>
            <w:r>
              <w:rPr>
                <w:rFonts w:ascii="Times New Roman"/>
                <w:b w:val="false"/>
                <w:i w:val="false"/>
                <w:color w:val="000000"/>
                <w:sz w:val="20"/>
              </w:rPr>
              <w:t>
к приказу Министра</w:t>
            </w:r>
            <w:r>
              <w:br/>
            </w:r>
            <w:r>
              <w:rPr>
                <w:rFonts w:ascii="Times New Roman"/>
                <w:b w:val="false"/>
                <w:i w:val="false"/>
                <w:color w:val="000000"/>
                <w:sz w:val="20"/>
              </w:rPr>
              <w:t>
сельского хозяйства</w:t>
            </w:r>
            <w:r>
              <w:br/>
            </w:r>
            <w:r>
              <w:rPr>
                <w:rFonts w:ascii="Times New Roman"/>
                <w:b w:val="false"/>
                <w:i w:val="false"/>
                <w:color w:val="000000"/>
                <w:sz w:val="20"/>
              </w:rPr>
              <w:t>
Республики Казахстан</w:t>
            </w:r>
            <w:r>
              <w:br/>
            </w:r>
            <w:r>
              <w:rPr>
                <w:rFonts w:ascii="Times New Roman"/>
                <w:b w:val="false"/>
                <w:i w:val="false"/>
                <w:color w:val="000000"/>
                <w:sz w:val="20"/>
              </w:rPr>
              <w:t>
от 3 октября 2014 года</w:t>
            </w:r>
            <w:r>
              <w:br/>
            </w:r>
            <w:r>
              <w:rPr>
                <w:rFonts w:ascii="Times New Roman"/>
                <w:b w:val="false"/>
                <w:i w:val="false"/>
                <w:color w:val="000000"/>
                <w:sz w:val="20"/>
              </w:rPr>
              <w:t>
№ 3-3/503</w:t>
            </w:r>
          </w:p>
          <w:bookmarkEnd w:id="249"/>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50" w:id="250"/>
          <w:p>
            <w:pPr>
              <w:spacing w:after="20"/>
              <w:ind w:left="20"/>
              <w:jc w:val="both"/>
            </w:pPr>
            <w:r>
              <w:rPr>
                <w:rFonts w:ascii="Times New Roman"/>
                <w:b w:val="false"/>
                <w:i w:val="false"/>
                <w:color w:val="000000"/>
                <w:sz w:val="20"/>
              </w:rPr>
              <w:t>
Приложение 9</w:t>
            </w:r>
            <w:r>
              <w:br/>
            </w:r>
            <w:r>
              <w:rPr>
                <w:rFonts w:ascii="Times New Roman"/>
                <w:b w:val="false"/>
                <w:i w:val="false"/>
                <w:color w:val="000000"/>
                <w:sz w:val="20"/>
              </w:rPr>
              <w:t>
к правилам ведения</w:t>
            </w:r>
            <w:r>
              <w:br/>
            </w:r>
            <w:r>
              <w:rPr>
                <w:rFonts w:ascii="Times New Roman"/>
                <w:b w:val="false"/>
                <w:i w:val="false"/>
                <w:color w:val="000000"/>
                <w:sz w:val="20"/>
              </w:rPr>
              <w:t>
государственного регистра</w:t>
            </w:r>
            <w:r>
              <w:br/>
            </w:r>
            <w:r>
              <w:rPr>
                <w:rFonts w:ascii="Times New Roman"/>
                <w:b w:val="false"/>
                <w:i w:val="false"/>
                <w:color w:val="000000"/>
                <w:sz w:val="20"/>
              </w:rPr>
              <w:t>
племенных животных</w:t>
            </w:r>
          </w:p>
          <w:bookmarkEnd w:id="250"/>
        </w:tc>
      </w:tr>
    </w:tbl>
    <w:bookmarkStart w:name="z651" w:id="251"/>
    <w:p>
      <w:pPr>
        <w:spacing w:after="0"/>
        <w:ind w:left="0"/>
        <w:jc w:val="both"/>
      </w:pPr>
      <w:r>
        <w:rPr>
          <w:rFonts w:ascii="Times New Roman"/>
          <w:b w:val="false"/>
          <w:i w:val="false"/>
          <w:color w:val="000000"/>
          <w:sz w:val="28"/>
        </w:rPr>
        <w:t>
      әкімшілік деректерді жинауға арналған нысан</w:t>
      </w:r>
      <w:r>
        <w:br/>
      </w:r>
      <w:r>
        <w:rPr>
          <w:rFonts w:ascii="Times New Roman"/>
          <w:b w:val="false"/>
          <w:i w:val="false"/>
          <w:color w:val="000000"/>
          <w:sz w:val="28"/>
        </w:rPr>
        <w:t>
</w:t>
      </w:r>
      <w:r>
        <w:rPr>
          <w:rFonts w:ascii="Times New Roman"/>
          <w:b w:val="false"/>
          <w:i w:val="false"/>
          <w:color w:val="000000"/>
          <w:sz w:val="28"/>
        </w:rPr>
        <w:t>
      форма, предназначенная для сбора административных данных</w:t>
      </w:r>
    </w:p>
    <w:bookmarkEnd w:id="251"/>
    <w:bookmarkStart w:name="z653" w:id="252"/>
    <w:p>
      <w:pPr>
        <w:spacing w:after="0"/>
        <w:ind w:left="0"/>
        <w:jc w:val="left"/>
      </w:pPr>
      <w:r>
        <w:rPr>
          <w:rFonts w:ascii="Times New Roman"/>
          <w:b/>
          <w:i w:val="false"/>
          <w:color w:val="000000"/>
        </w:rPr>
        <w:t xml:space="preserve"> 
Асыл тұқымды түйеқұстарды есепке алу ведомосі</w:t>
      </w:r>
    </w:p>
    <w:bookmarkEnd w:id="252"/>
    <w:bookmarkStart w:name="z654" w:id="253"/>
    <w:p>
      <w:pPr>
        <w:spacing w:after="0"/>
        <w:ind w:left="0"/>
        <w:jc w:val="left"/>
      </w:pPr>
      <w:r>
        <w:rPr>
          <w:rFonts w:ascii="Times New Roman"/>
          <w:b/>
          <w:i w:val="false"/>
          <w:color w:val="000000"/>
        </w:rPr>
        <w:t xml:space="preserve"> 
Ведомость учета племенных страусов</w:t>
      </w:r>
    </w:p>
    <w:bookmarkEnd w:id="253"/>
    <w:bookmarkStart w:name="z655" w:id="254"/>
    <w:p>
      <w:pPr>
        <w:spacing w:after="0"/>
        <w:ind w:left="0"/>
        <w:jc w:val="both"/>
      </w:pPr>
      <w:r>
        <w:rPr>
          <w:rFonts w:ascii="Times New Roman"/>
          <w:b w:val="false"/>
          <w:i w:val="false"/>
          <w:color w:val="000000"/>
          <w:sz w:val="28"/>
        </w:rPr>
        <w:t>
      Есепті кезең 20___ж.</w:t>
      </w:r>
      <w:r>
        <w:br/>
      </w:r>
      <w:r>
        <w:rPr>
          <w:rFonts w:ascii="Times New Roman"/>
          <w:b w:val="false"/>
          <w:i w:val="false"/>
          <w:color w:val="000000"/>
          <w:sz w:val="28"/>
        </w:rPr>
        <w:t>
</w:t>
      </w:r>
      <w:r>
        <w:rPr>
          <w:rFonts w:ascii="Times New Roman"/>
          <w:b w:val="false"/>
          <w:i w:val="false"/>
          <w:color w:val="000000"/>
          <w:sz w:val="28"/>
        </w:rPr>
        <w:t>
      Отчетный период 20 ___г.</w:t>
      </w:r>
    </w:p>
    <w:bookmarkEnd w:id="254"/>
    <w:bookmarkStart w:name="z657" w:id="255"/>
    <w:p>
      <w:pPr>
        <w:spacing w:after="0"/>
        <w:ind w:left="0"/>
        <w:jc w:val="both"/>
      </w:pPr>
      <w:r>
        <w:rPr>
          <w:rFonts w:ascii="Times New Roman"/>
          <w:b w:val="false"/>
          <w:i w:val="false"/>
          <w:color w:val="000000"/>
          <w:sz w:val="28"/>
        </w:rPr>
        <w:t>
      Индексі № 9ТВ нысаны</w:t>
      </w:r>
      <w:r>
        <w:br/>
      </w:r>
      <w:r>
        <w:rPr>
          <w:rFonts w:ascii="Times New Roman"/>
          <w:b w:val="false"/>
          <w:i w:val="false"/>
          <w:color w:val="000000"/>
          <w:sz w:val="28"/>
        </w:rPr>
        <w:t>
</w:t>
      </w:r>
      <w:r>
        <w:rPr>
          <w:rFonts w:ascii="Times New Roman"/>
          <w:b w:val="false"/>
          <w:i w:val="false"/>
          <w:color w:val="000000"/>
          <w:sz w:val="28"/>
        </w:rPr>
        <w:t>
      Индекс Форма № 9 –ВУ</w:t>
      </w:r>
      <w:r>
        <w:br/>
      </w:r>
      <w:r>
        <w:rPr>
          <w:rFonts w:ascii="Times New Roman"/>
          <w:b w:val="false"/>
          <w:i w:val="false"/>
          <w:color w:val="000000"/>
          <w:sz w:val="28"/>
        </w:rPr>
        <w:t>
</w:t>
      </w:r>
      <w:r>
        <w:rPr>
          <w:rFonts w:ascii="Times New Roman"/>
          <w:b w:val="false"/>
          <w:i w:val="false"/>
          <w:color w:val="000000"/>
          <w:sz w:val="28"/>
        </w:rPr>
        <w:t>
      Кезеңділігі: жылдық</w:t>
      </w:r>
      <w:r>
        <w:br/>
      </w:r>
      <w:r>
        <w:rPr>
          <w:rFonts w:ascii="Times New Roman"/>
          <w:b w:val="false"/>
          <w:i w:val="false"/>
          <w:color w:val="000000"/>
          <w:sz w:val="28"/>
        </w:rPr>
        <w:t>
</w:t>
      </w:r>
      <w:r>
        <w:rPr>
          <w:rFonts w:ascii="Times New Roman"/>
          <w:b w:val="false"/>
          <w:i w:val="false"/>
          <w:color w:val="000000"/>
          <w:sz w:val="28"/>
        </w:rPr>
        <w:t>
      Периодичность: годовая</w:t>
      </w:r>
      <w:r>
        <w:br/>
      </w:r>
      <w:r>
        <w:rPr>
          <w:rFonts w:ascii="Times New Roman"/>
          <w:b w:val="false"/>
          <w:i w:val="false"/>
          <w:color w:val="000000"/>
          <w:sz w:val="28"/>
        </w:rPr>
        <w:t>
</w:t>
      </w:r>
      <w:r>
        <w:rPr>
          <w:rFonts w:ascii="Times New Roman"/>
          <w:b w:val="false"/>
          <w:i w:val="false"/>
          <w:color w:val="000000"/>
          <w:sz w:val="28"/>
        </w:rPr>
        <w:t>
      Ұсынады:</w:t>
      </w:r>
      <w:r>
        <w:br/>
      </w:r>
      <w:r>
        <w:rPr>
          <w:rFonts w:ascii="Times New Roman"/>
          <w:b w:val="false"/>
          <w:i w:val="false"/>
          <w:color w:val="000000"/>
          <w:sz w:val="28"/>
        </w:rPr>
        <w:t>
      1) 
</w:t>
      </w:r>
      <w:r>
        <w:rPr>
          <w:rFonts w:ascii="Times New Roman"/>
          <w:b w:val="false"/>
          <w:i w:val="false"/>
          <w:color w:val="000000"/>
          <w:sz w:val="28"/>
        </w:rPr>
        <w:t>
субъектілер немесе жеке және заңды тұлғалар есепті аудандық жергілікті атқарушы органының ауыл шаруашылығы бөліміне есеп беру кезеңі жылдан кейінгі жылдың 15 қаңтарынан кеш емес;</w:t>
      </w:r>
      <w:r>
        <w:br/>
      </w:r>
      <w:r>
        <w:rPr>
          <w:rFonts w:ascii="Times New Roman"/>
          <w:b w:val="false"/>
          <w:i w:val="false"/>
          <w:color w:val="000000"/>
          <w:sz w:val="28"/>
        </w:rPr>
        <w:t>
      2) 
</w:t>
      </w:r>
      <w:r>
        <w:rPr>
          <w:rFonts w:ascii="Times New Roman"/>
          <w:b w:val="false"/>
          <w:i w:val="false"/>
          <w:color w:val="000000"/>
          <w:sz w:val="28"/>
        </w:rPr>
        <w:t>
облыстардың, Астана және Алматы қалаларының жергілікті атқарушы органдарының Басқармалары жыл сайын есепті Министрлікке есеп беру кезеңі жылдан кейінгі жылдың 10 ақпанынан кеш емес.</w:t>
      </w:r>
      <w:r>
        <w:br/>
      </w:r>
      <w:r>
        <w:rPr>
          <w:rFonts w:ascii="Times New Roman"/>
          <w:b w:val="false"/>
          <w:i w:val="false"/>
          <w:color w:val="000000"/>
          <w:sz w:val="28"/>
        </w:rPr>
        <w:t>
</w:t>
      </w:r>
      <w:r>
        <w:rPr>
          <w:rFonts w:ascii="Times New Roman"/>
          <w:b w:val="false"/>
          <w:i w:val="false"/>
          <w:color w:val="000000"/>
          <w:sz w:val="28"/>
        </w:rPr>
        <w:t>
      Представляют:</w:t>
      </w:r>
      <w:r>
        <w:br/>
      </w:r>
      <w:r>
        <w:rPr>
          <w:rFonts w:ascii="Times New Roman"/>
          <w:b w:val="false"/>
          <w:i w:val="false"/>
          <w:color w:val="000000"/>
          <w:sz w:val="28"/>
        </w:rPr>
        <w:t>
      1) 
</w:t>
      </w:r>
      <w:r>
        <w:rPr>
          <w:rFonts w:ascii="Times New Roman"/>
          <w:b w:val="false"/>
          <w:i w:val="false"/>
          <w:color w:val="000000"/>
          <w:sz w:val="28"/>
        </w:rPr>
        <w:t>
субъекты или физические и юридические лица, представляют отчеты в отдел сельского хозяйства местного исполнительного органа района, в сроки не позднее 15 января года, следующего за отчетным годом;</w:t>
      </w:r>
      <w:r>
        <w:br/>
      </w:r>
      <w:r>
        <w:rPr>
          <w:rFonts w:ascii="Times New Roman"/>
          <w:b w:val="false"/>
          <w:i w:val="false"/>
          <w:color w:val="000000"/>
          <w:sz w:val="28"/>
        </w:rPr>
        <w:t>
      2) 
</w:t>
      </w:r>
      <w:r>
        <w:rPr>
          <w:rFonts w:ascii="Times New Roman"/>
          <w:b w:val="false"/>
          <w:i w:val="false"/>
          <w:color w:val="000000"/>
          <w:sz w:val="28"/>
        </w:rPr>
        <w:t>
Управления местных исполнительных органов областей, городов Астана и Алматы представляют ежегодный отчет в Министерство, в сроки ежегодно не позднее 10 февраля следующего за отчетным годом.</w:t>
      </w:r>
      <w:r>
        <w:br/>
      </w:r>
      <w:r>
        <w:rPr>
          <w:rFonts w:ascii="Times New Roman"/>
          <w:b w:val="false"/>
          <w:i w:val="false"/>
          <w:color w:val="000000"/>
          <w:sz w:val="28"/>
        </w:rPr>
        <w:t>
</w:t>
      </w:r>
      <w:r>
        <w:rPr>
          <w:rFonts w:ascii="Times New Roman"/>
          <w:b w:val="false"/>
          <w:i w:val="false"/>
          <w:color w:val="000000"/>
          <w:sz w:val="28"/>
        </w:rPr>
        <w:t>
      Шаруашылық атауы</w:t>
      </w:r>
      <w:r>
        <w:br/>
      </w:r>
      <w:r>
        <w:rPr>
          <w:rFonts w:ascii="Times New Roman"/>
          <w:b w:val="false"/>
          <w:i w:val="false"/>
          <w:color w:val="000000"/>
          <w:sz w:val="28"/>
        </w:rPr>
        <w:t>
</w:t>
      </w:r>
      <w:r>
        <w:rPr>
          <w:rFonts w:ascii="Times New Roman"/>
          <w:b w:val="false"/>
          <w:i w:val="false"/>
          <w:color w:val="000000"/>
          <w:sz w:val="28"/>
        </w:rPr>
        <w:t>
      Наименование хозяйства________________________________________</w:t>
      </w:r>
      <w:r>
        <w:br/>
      </w:r>
      <w:r>
        <w:rPr>
          <w:rFonts w:ascii="Times New Roman"/>
          <w:b w:val="false"/>
          <w:i w:val="false"/>
          <w:color w:val="000000"/>
          <w:sz w:val="28"/>
        </w:rPr>
        <w:t>
</w:t>
      </w:r>
      <w:r>
        <w:rPr>
          <w:rFonts w:ascii="Times New Roman"/>
          <w:b w:val="false"/>
          <w:i w:val="false"/>
          <w:color w:val="000000"/>
          <w:sz w:val="28"/>
        </w:rPr>
        <w:t>
      Мәртебесі</w:t>
      </w:r>
      <w:r>
        <w:br/>
      </w:r>
      <w:r>
        <w:rPr>
          <w:rFonts w:ascii="Times New Roman"/>
          <w:b w:val="false"/>
          <w:i w:val="false"/>
          <w:color w:val="000000"/>
          <w:sz w:val="28"/>
        </w:rPr>
        <w:t>
</w:t>
      </w:r>
      <w:r>
        <w:rPr>
          <w:rFonts w:ascii="Times New Roman"/>
          <w:b w:val="false"/>
          <w:i w:val="false"/>
          <w:color w:val="000000"/>
          <w:sz w:val="28"/>
        </w:rPr>
        <w:t>
      Статус ___________________________________</w:t>
      </w:r>
      <w:r>
        <w:br/>
      </w:r>
      <w:r>
        <w:rPr>
          <w:rFonts w:ascii="Times New Roman"/>
          <w:b w:val="false"/>
          <w:i w:val="false"/>
          <w:color w:val="000000"/>
          <w:sz w:val="28"/>
        </w:rPr>
        <w:t>
</w:t>
      </w:r>
      <w:r>
        <w:rPr>
          <w:rFonts w:ascii="Times New Roman"/>
          <w:b w:val="false"/>
          <w:i w:val="false"/>
          <w:color w:val="000000"/>
          <w:sz w:val="28"/>
        </w:rPr>
        <w:t>
      ӘАОЖ коды</w:t>
      </w:r>
      <w:r>
        <w:br/>
      </w:r>
      <w:r>
        <w:rPr>
          <w:rFonts w:ascii="Times New Roman"/>
          <w:b w:val="false"/>
          <w:i w:val="false"/>
          <w:color w:val="000000"/>
          <w:sz w:val="28"/>
        </w:rPr>
        <w:t>
</w:t>
      </w:r>
      <w:r>
        <w:rPr>
          <w:rFonts w:ascii="Times New Roman"/>
          <w:b w:val="false"/>
          <w:i w:val="false"/>
          <w:color w:val="000000"/>
          <w:sz w:val="28"/>
        </w:rPr>
        <w:t>
      Код КАТО ________________________________________</w:t>
      </w:r>
      <w:r>
        <w:br/>
      </w:r>
      <w:r>
        <w:rPr>
          <w:rFonts w:ascii="Times New Roman"/>
          <w:b w:val="false"/>
          <w:i w:val="false"/>
          <w:color w:val="000000"/>
          <w:sz w:val="28"/>
        </w:rPr>
        <w:t>
</w:t>
      </w:r>
      <w:r>
        <w:rPr>
          <w:rFonts w:ascii="Times New Roman"/>
          <w:b w:val="false"/>
          <w:i w:val="false"/>
          <w:color w:val="000000"/>
          <w:sz w:val="28"/>
        </w:rPr>
        <w:t>
      Аудан</w:t>
      </w:r>
      <w:r>
        <w:br/>
      </w:r>
      <w:r>
        <w:rPr>
          <w:rFonts w:ascii="Times New Roman"/>
          <w:b w:val="false"/>
          <w:i w:val="false"/>
          <w:color w:val="000000"/>
          <w:sz w:val="28"/>
        </w:rPr>
        <w:t>
</w:t>
      </w:r>
      <w:r>
        <w:rPr>
          <w:rFonts w:ascii="Times New Roman"/>
          <w:b w:val="false"/>
          <w:i w:val="false"/>
          <w:color w:val="000000"/>
          <w:sz w:val="28"/>
        </w:rPr>
        <w:t>
      Район ________________________________________</w:t>
      </w:r>
      <w:r>
        <w:br/>
      </w:r>
      <w:r>
        <w:rPr>
          <w:rFonts w:ascii="Times New Roman"/>
          <w:b w:val="false"/>
          <w:i w:val="false"/>
          <w:color w:val="000000"/>
          <w:sz w:val="28"/>
        </w:rPr>
        <w:t>
</w:t>
      </w:r>
      <w:r>
        <w:rPr>
          <w:rFonts w:ascii="Times New Roman"/>
          <w:b w:val="false"/>
          <w:i w:val="false"/>
          <w:color w:val="000000"/>
          <w:sz w:val="28"/>
        </w:rPr>
        <w:t>
      Облыс</w:t>
      </w:r>
      <w:r>
        <w:br/>
      </w:r>
      <w:r>
        <w:rPr>
          <w:rFonts w:ascii="Times New Roman"/>
          <w:b w:val="false"/>
          <w:i w:val="false"/>
          <w:color w:val="000000"/>
          <w:sz w:val="28"/>
        </w:rPr>
        <w:t>
</w:t>
      </w:r>
      <w:r>
        <w:rPr>
          <w:rFonts w:ascii="Times New Roman"/>
          <w:b w:val="false"/>
          <w:i w:val="false"/>
          <w:color w:val="000000"/>
          <w:sz w:val="28"/>
        </w:rPr>
        <w:t>
      Область ________________________________________</w:t>
      </w:r>
      <w:r>
        <w:br/>
      </w:r>
      <w:r>
        <w:rPr>
          <w:rFonts w:ascii="Times New Roman"/>
          <w:b w:val="false"/>
          <w:i w:val="false"/>
          <w:color w:val="000000"/>
          <w:sz w:val="28"/>
        </w:rPr>
        <w:t>
</w:t>
      </w:r>
      <w:r>
        <w:rPr>
          <w:rFonts w:ascii="Times New Roman"/>
          <w:b w:val="false"/>
          <w:i w:val="false"/>
          <w:color w:val="000000"/>
          <w:sz w:val="28"/>
        </w:rPr>
        <w:t>
      Өсірілетін түрі (тұқымы)</w:t>
      </w:r>
      <w:r>
        <w:br/>
      </w:r>
      <w:r>
        <w:rPr>
          <w:rFonts w:ascii="Times New Roman"/>
          <w:b w:val="false"/>
          <w:i w:val="false"/>
          <w:color w:val="000000"/>
          <w:sz w:val="28"/>
        </w:rPr>
        <w:t>
</w:t>
      </w:r>
      <w:r>
        <w:rPr>
          <w:rFonts w:ascii="Times New Roman"/>
          <w:b w:val="false"/>
          <w:i w:val="false"/>
          <w:color w:val="000000"/>
          <w:sz w:val="28"/>
        </w:rPr>
        <w:t>
      Разводимый вид (порода) ________________________________________</w:t>
      </w:r>
      <w:r>
        <w:br/>
      </w:r>
      <w:r>
        <w:rPr>
          <w:rFonts w:ascii="Times New Roman"/>
          <w:b w:val="false"/>
          <w:i w:val="false"/>
          <w:color w:val="000000"/>
          <w:sz w:val="28"/>
        </w:rPr>
        <w:t>
 </w:t>
      </w:r>
    </w:p>
    <w:bookmarkEnd w:id="255"/>
    <w:bookmarkStart w:name="z679" w:id="256"/>
    <w:p>
      <w:pPr>
        <w:spacing w:after="0"/>
        <w:ind w:left="0"/>
        <w:jc w:val="left"/>
      </w:pPr>
      <w:r>
        <w:rPr>
          <w:rFonts w:ascii="Times New Roman"/>
          <w:b/>
          <w:i w:val="false"/>
          <w:color w:val="000000"/>
        </w:rPr>
        <w:t xml:space="preserve"> 
Асыл тұқымды түйеқұстарды есепке алу ведомосі</w:t>
      </w:r>
    </w:p>
    <w:bookmarkEnd w:id="256"/>
    <w:bookmarkStart w:name="z680" w:id="257"/>
    <w:p>
      <w:pPr>
        <w:spacing w:after="0"/>
        <w:ind w:left="0"/>
        <w:jc w:val="left"/>
      </w:pPr>
      <w:r>
        <w:rPr>
          <w:rFonts w:ascii="Times New Roman"/>
          <w:b/>
          <w:i w:val="false"/>
          <w:color w:val="000000"/>
        </w:rPr>
        <w:t xml:space="preserve"> 
Ведомость учета племенных страусов</w:t>
      </w:r>
      <w:r>
        <w:br/>
      </w:r>
      <w:r>
        <w:rPr>
          <w:rFonts w:ascii="Times New Roman"/>
          <w:b/>
          <w:i w:val="false"/>
          <w:color w:val="000000"/>
        </w:rPr>
        <w:t>
 </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0"/>
        <w:gridCol w:w="642"/>
        <w:gridCol w:w="879"/>
        <w:gridCol w:w="700"/>
        <w:gridCol w:w="1036"/>
        <w:gridCol w:w="996"/>
        <w:gridCol w:w="759"/>
        <w:gridCol w:w="642"/>
        <w:gridCol w:w="1296"/>
        <w:gridCol w:w="642"/>
        <w:gridCol w:w="642"/>
        <w:gridCol w:w="998"/>
        <w:gridCol w:w="998"/>
      </w:tblGrid>
      <w:tr>
        <w:trPr>
          <w:trHeight w:val="30" w:hRule="atLeast"/>
        </w:trPr>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258"/>
          <w:p>
            <w:pPr>
              <w:spacing w:after="20"/>
              <w:ind w:left="20"/>
              <w:jc w:val="both"/>
            </w:pPr>
            <w:r>
              <w:rPr>
                <w:rFonts w:ascii="Times New Roman"/>
                <w:b w:val="false"/>
                <w:i w:val="false"/>
                <w:color w:val="000000"/>
                <w:sz w:val="20"/>
              </w:rPr>
              <w:t>
</w:t>
            </w:r>
            <w:r>
              <w:rPr>
                <w:rFonts w:ascii="Times New Roman"/>
                <w:b w:val="false"/>
                <w:i w:val="false"/>
                <w:color w:val="000000"/>
                <w:sz w:val="20"/>
              </w:rPr>
              <w:t>Жастық-жыныстық топтар</w:t>
            </w:r>
            <w:r>
              <w:br/>
            </w:r>
            <w:r>
              <w:rPr>
                <w:rFonts w:ascii="Times New Roman"/>
                <w:b w:val="false"/>
                <w:i w:val="false"/>
                <w:color w:val="000000"/>
                <w:sz w:val="20"/>
              </w:rPr>
              <w:t>
</w:t>
            </w:r>
            <w:r>
              <w:rPr>
                <w:rFonts w:ascii="Times New Roman"/>
                <w:b w:val="false"/>
                <w:i w:val="false"/>
                <w:color w:val="000000"/>
                <w:sz w:val="20"/>
              </w:rPr>
              <w:t>Половозрастные группы</w:t>
            </w:r>
          </w:p>
          <w:bookmarkEnd w:id="258"/>
        </w:tc>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259"/>
          <w:p>
            <w:pPr>
              <w:spacing w:after="20"/>
              <w:ind w:left="20"/>
              <w:jc w:val="both"/>
            </w:pPr>
            <w:r>
              <w:rPr>
                <w:rFonts w:ascii="Times New Roman"/>
                <w:b w:val="false"/>
                <w:i w:val="false"/>
                <w:color w:val="000000"/>
                <w:sz w:val="20"/>
              </w:rPr>
              <w:t>
</w:t>
            </w:r>
            <w:r>
              <w:rPr>
                <w:rFonts w:ascii="Times New Roman"/>
                <w:b w:val="false"/>
                <w:i w:val="false"/>
                <w:color w:val="000000"/>
                <w:sz w:val="20"/>
              </w:rPr>
              <w:t>Жолдың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строки</w:t>
            </w:r>
          </w:p>
          <w:bookmarkEnd w:id="259"/>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260"/>
          <w:p>
            <w:pPr>
              <w:spacing w:after="20"/>
              <w:ind w:left="20"/>
              <w:jc w:val="both"/>
            </w:pPr>
            <w:r>
              <w:rPr>
                <w:rFonts w:ascii="Times New Roman"/>
                <w:b w:val="false"/>
                <w:i w:val="false"/>
                <w:color w:val="000000"/>
                <w:sz w:val="20"/>
              </w:rPr>
              <w:t>
</w:t>
            </w:r>
            <w:r>
              <w:rPr>
                <w:rFonts w:ascii="Times New Roman"/>
                <w:b w:val="false"/>
                <w:i w:val="false"/>
                <w:color w:val="000000"/>
                <w:sz w:val="20"/>
              </w:rPr>
              <w:t>Барлы-ғы, бас</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голов</w:t>
            </w:r>
          </w:p>
          <w:bookmarkEnd w:id="260"/>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261"/>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bookmarkEnd w:id="26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тұқымдығы бойынша, бас</w:t>
            </w:r>
            <w:r>
              <w:br/>
            </w:r>
            <w:r>
              <w:rPr>
                <w:rFonts w:ascii="Times New Roman"/>
                <w:b w:val="false"/>
                <w:i w:val="false"/>
                <w:color w:val="000000"/>
                <w:sz w:val="20"/>
              </w:rPr>
              <w:t>
</w:t>
            </w:r>
            <w:r>
              <w:rPr>
                <w:rFonts w:ascii="Times New Roman"/>
                <w:b w:val="false"/>
                <w:i w:val="false"/>
                <w:color w:val="000000"/>
                <w:sz w:val="20"/>
              </w:rPr>
              <w:t>по породности, голов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сыныптары бойынша, бас</w:t>
            </w:r>
            <w:r>
              <w:br/>
            </w:r>
            <w:r>
              <w:rPr>
                <w:rFonts w:ascii="Times New Roman"/>
                <w:b w:val="false"/>
                <w:i w:val="false"/>
                <w:color w:val="000000"/>
                <w:sz w:val="20"/>
              </w:rPr>
              <w:t>
</w:t>
            </w:r>
            <w:r>
              <w:rPr>
                <w:rFonts w:ascii="Times New Roman"/>
                <w:b w:val="false"/>
                <w:i w:val="false"/>
                <w:color w:val="000000"/>
                <w:sz w:val="20"/>
              </w:rPr>
              <w:t>по классам,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тұқымды</w:t>
            </w:r>
            <w:r>
              <w:br/>
            </w:r>
            <w:r>
              <w:rPr>
                <w:rFonts w:ascii="Times New Roman"/>
                <w:b w:val="false"/>
                <w:i w:val="false"/>
                <w:color w:val="000000"/>
                <w:sz w:val="20"/>
              </w:rPr>
              <w:t>
</w:t>
            </w:r>
            <w:r>
              <w:rPr>
                <w:rFonts w:ascii="Times New Roman"/>
                <w:b w:val="false"/>
                <w:i w:val="false"/>
                <w:color w:val="000000"/>
                <w:sz w:val="20"/>
              </w:rPr>
              <w:t>чисто пород-ные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тұқымды-ғы бойынша бөлінбеген</w:t>
            </w:r>
            <w:r>
              <w:br/>
            </w:r>
            <w:r>
              <w:rPr>
                <w:rFonts w:ascii="Times New Roman"/>
                <w:b w:val="false"/>
                <w:i w:val="false"/>
                <w:color w:val="000000"/>
                <w:sz w:val="20"/>
              </w:rPr>
              <w:t>
</w:t>
            </w:r>
            <w:r>
              <w:rPr>
                <w:rFonts w:ascii="Times New Roman"/>
                <w:b w:val="false"/>
                <w:i w:val="false"/>
                <w:color w:val="000000"/>
                <w:sz w:val="20"/>
              </w:rPr>
              <w:t>не распре-делен по породнос-ти</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сыныптары бойынша бөлінбеген</w:t>
            </w:r>
            <w:r>
              <w:br/>
            </w:r>
            <w:r>
              <w:rPr>
                <w:rFonts w:ascii="Times New Roman"/>
                <w:b w:val="false"/>
                <w:i w:val="false"/>
                <w:color w:val="000000"/>
                <w:sz w:val="20"/>
              </w:rPr>
              <w:t>
</w:t>
            </w:r>
            <w:r>
              <w:rPr>
                <w:rFonts w:ascii="Times New Roman"/>
                <w:b w:val="false"/>
                <w:i w:val="false"/>
                <w:color w:val="000000"/>
                <w:sz w:val="20"/>
              </w:rPr>
              <w:t>не распределен по классам</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262"/>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262"/>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263"/>
          <w:p>
            <w:pPr>
              <w:spacing w:after="20"/>
              <w:ind w:left="20"/>
              <w:jc w:val="both"/>
            </w:pPr>
            <w:r>
              <w:rPr>
                <w:rFonts w:ascii="Times New Roman"/>
                <w:b w:val="false"/>
                <w:i w:val="false"/>
                <w:color w:val="000000"/>
                <w:sz w:val="20"/>
              </w:rPr>
              <w:t>
</w:t>
            </w: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bookmarkEnd w:id="263"/>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264"/>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bookmarkEnd w:id="264"/>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265"/>
          <w:p>
            <w:pPr>
              <w:spacing w:after="20"/>
              <w:ind w:left="20"/>
              <w:jc w:val="both"/>
            </w:pPr>
            <w:r>
              <w:rPr>
                <w:rFonts w:ascii="Times New Roman"/>
                <w:b w:val="false"/>
                <w:i w:val="false"/>
                <w:color w:val="000000"/>
                <w:sz w:val="20"/>
              </w:rPr>
              <w:t>
</w:t>
            </w:r>
            <w:r>
              <w:rPr>
                <w:rFonts w:ascii="Times New Roman"/>
                <w:b w:val="false"/>
                <w:i w:val="false"/>
                <w:color w:val="000000"/>
                <w:sz w:val="20"/>
              </w:rPr>
              <w:t>аталық түйеқұстар</w:t>
            </w:r>
            <w:r>
              <w:br/>
            </w:r>
            <w:r>
              <w:rPr>
                <w:rFonts w:ascii="Times New Roman"/>
                <w:b w:val="false"/>
                <w:i w:val="false"/>
                <w:color w:val="000000"/>
                <w:sz w:val="20"/>
              </w:rPr>
              <w:t>
</w:t>
            </w:r>
            <w:r>
              <w:rPr>
                <w:rFonts w:ascii="Times New Roman"/>
                <w:b w:val="false"/>
                <w:i w:val="false"/>
                <w:color w:val="000000"/>
                <w:sz w:val="20"/>
              </w:rPr>
              <w:t>самцы-производители страусов</w:t>
            </w:r>
          </w:p>
          <w:bookmarkEnd w:id="265"/>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266"/>
          <w:p>
            <w:pPr>
              <w:spacing w:after="20"/>
              <w:ind w:left="20"/>
              <w:jc w:val="both"/>
            </w:pPr>
            <w:r>
              <w:rPr>
                <w:rFonts w:ascii="Times New Roman"/>
                <w:b w:val="false"/>
                <w:i w:val="false"/>
                <w:color w:val="000000"/>
                <w:sz w:val="20"/>
              </w:rPr>
              <w:t>
</w:t>
            </w:r>
            <w:r>
              <w:rPr>
                <w:rFonts w:ascii="Times New Roman"/>
                <w:b w:val="false"/>
                <w:i w:val="false"/>
                <w:color w:val="000000"/>
                <w:sz w:val="20"/>
              </w:rPr>
              <w:t>мекиен түйеқұстар</w:t>
            </w:r>
            <w:r>
              <w:br/>
            </w:r>
            <w:r>
              <w:rPr>
                <w:rFonts w:ascii="Times New Roman"/>
                <w:b w:val="false"/>
                <w:i w:val="false"/>
                <w:color w:val="000000"/>
                <w:sz w:val="20"/>
              </w:rPr>
              <w:t>
</w:t>
            </w:r>
            <w:r>
              <w:rPr>
                <w:rFonts w:ascii="Times New Roman"/>
                <w:b w:val="false"/>
                <w:i w:val="false"/>
                <w:color w:val="000000"/>
                <w:sz w:val="20"/>
              </w:rPr>
              <w:t>самки-несушки страусов</w:t>
            </w:r>
          </w:p>
          <w:bookmarkEnd w:id="266"/>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267"/>
          <w:p>
            <w:pPr>
              <w:spacing w:after="20"/>
              <w:ind w:left="20"/>
              <w:jc w:val="both"/>
            </w:pPr>
            <w:r>
              <w:rPr>
                <w:rFonts w:ascii="Times New Roman"/>
                <w:b w:val="false"/>
                <w:i w:val="false"/>
                <w:color w:val="000000"/>
                <w:sz w:val="20"/>
              </w:rPr>
              <w:t>
</w:t>
            </w:r>
            <w:r>
              <w:rPr>
                <w:rFonts w:ascii="Times New Roman"/>
                <w:b w:val="false"/>
                <w:i w:val="false"/>
                <w:color w:val="000000"/>
                <w:sz w:val="20"/>
              </w:rPr>
              <w:t>2 жастан үлкен аталық түйеқұстар</w:t>
            </w:r>
            <w:r>
              <w:br/>
            </w:r>
            <w:r>
              <w:rPr>
                <w:rFonts w:ascii="Times New Roman"/>
                <w:b w:val="false"/>
                <w:i w:val="false"/>
                <w:color w:val="000000"/>
                <w:sz w:val="20"/>
              </w:rPr>
              <w:t>
</w:t>
            </w:r>
            <w:r>
              <w:rPr>
                <w:rFonts w:ascii="Times New Roman"/>
                <w:b w:val="false"/>
                <w:i w:val="false"/>
                <w:color w:val="000000"/>
                <w:sz w:val="20"/>
              </w:rPr>
              <w:t xml:space="preserve">самцы страусов старше 2 лет </w:t>
            </w:r>
          </w:p>
          <w:bookmarkEnd w:id="267"/>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268"/>
          <w:p>
            <w:pPr>
              <w:spacing w:after="20"/>
              <w:ind w:left="20"/>
              <w:jc w:val="both"/>
            </w:pPr>
            <w:r>
              <w:rPr>
                <w:rFonts w:ascii="Times New Roman"/>
                <w:b w:val="false"/>
                <w:i w:val="false"/>
                <w:color w:val="000000"/>
                <w:sz w:val="20"/>
              </w:rPr>
              <w:t>
</w:t>
            </w:r>
            <w:r>
              <w:rPr>
                <w:rFonts w:ascii="Times New Roman"/>
                <w:b w:val="false"/>
                <w:i w:val="false"/>
                <w:color w:val="000000"/>
                <w:sz w:val="20"/>
              </w:rPr>
              <w:t>2 жастан үлкен аталық түйеқұстар</w:t>
            </w:r>
            <w:r>
              <w:br/>
            </w:r>
            <w:r>
              <w:rPr>
                <w:rFonts w:ascii="Times New Roman"/>
                <w:b w:val="false"/>
                <w:i w:val="false"/>
                <w:color w:val="000000"/>
                <w:sz w:val="20"/>
              </w:rPr>
              <w:t>
</w:t>
            </w:r>
            <w:r>
              <w:rPr>
                <w:rFonts w:ascii="Times New Roman"/>
                <w:b w:val="false"/>
                <w:i w:val="false"/>
                <w:color w:val="000000"/>
                <w:sz w:val="20"/>
              </w:rPr>
              <w:t>самки страусов старше 2 лет</w:t>
            </w:r>
          </w:p>
          <w:bookmarkEnd w:id="268"/>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2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жастан 2 жасқа дейінгі түйеқұстардың аталықтары </w:t>
            </w:r>
            <w:r>
              <w:br/>
            </w:r>
            <w:r>
              <w:rPr>
                <w:rFonts w:ascii="Times New Roman"/>
                <w:b w:val="false"/>
                <w:i w:val="false"/>
                <w:color w:val="000000"/>
                <w:sz w:val="20"/>
              </w:rPr>
              <w:t>
</w:t>
            </w:r>
            <w:r>
              <w:rPr>
                <w:rFonts w:ascii="Times New Roman"/>
                <w:b w:val="false"/>
                <w:i w:val="false"/>
                <w:color w:val="000000"/>
                <w:sz w:val="20"/>
              </w:rPr>
              <w:t>самцы страусов от 1 до 2 лет</w:t>
            </w:r>
          </w:p>
          <w:bookmarkEnd w:id="269"/>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2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жастан 2 жасқа дейінгі аталық түйеқұстар </w:t>
            </w:r>
            <w:r>
              <w:br/>
            </w:r>
            <w:r>
              <w:rPr>
                <w:rFonts w:ascii="Times New Roman"/>
                <w:b w:val="false"/>
                <w:i w:val="false"/>
                <w:color w:val="000000"/>
                <w:sz w:val="20"/>
              </w:rPr>
              <w:t>
</w:t>
            </w:r>
            <w:r>
              <w:rPr>
                <w:rFonts w:ascii="Times New Roman"/>
                <w:b w:val="false"/>
                <w:i w:val="false"/>
                <w:color w:val="000000"/>
                <w:sz w:val="20"/>
              </w:rPr>
              <w:t>самки страусов от 1 до 2 лет</w:t>
            </w:r>
          </w:p>
          <w:bookmarkEnd w:id="270"/>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271"/>
          <w:p>
            <w:pPr>
              <w:spacing w:after="20"/>
              <w:ind w:left="20"/>
              <w:jc w:val="both"/>
            </w:pPr>
            <w:r>
              <w:rPr>
                <w:rFonts w:ascii="Times New Roman"/>
                <w:b w:val="false"/>
                <w:i w:val="false"/>
                <w:color w:val="000000"/>
                <w:sz w:val="20"/>
              </w:rPr>
              <w:t>
</w:t>
            </w:r>
            <w:r>
              <w:rPr>
                <w:rFonts w:ascii="Times New Roman"/>
                <w:b w:val="false"/>
                <w:i w:val="false"/>
                <w:color w:val="000000"/>
                <w:sz w:val="20"/>
              </w:rPr>
              <w:t>1 жасқа дейінгі жас түйеқұстар</w:t>
            </w:r>
            <w:r>
              <w:br/>
            </w:r>
            <w:r>
              <w:rPr>
                <w:rFonts w:ascii="Times New Roman"/>
                <w:b w:val="false"/>
                <w:i w:val="false"/>
                <w:color w:val="000000"/>
                <w:sz w:val="20"/>
              </w:rPr>
              <w:t>
</w:t>
            </w:r>
            <w:r>
              <w:rPr>
                <w:rFonts w:ascii="Times New Roman"/>
                <w:b w:val="false"/>
                <w:i w:val="false"/>
                <w:color w:val="000000"/>
                <w:sz w:val="20"/>
              </w:rPr>
              <w:t>молодняк страусов до 1 года</w:t>
            </w:r>
          </w:p>
          <w:bookmarkEnd w:id="271"/>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03" w:id="272"/>
    <w:p>
      <w:pPr>
        <w:spacing w:after="0"/>
        <w:ind w:left="0"/>
        <w:jc w:val="both"/>
      </w:pPr>
      <w:r>
        <w:rPr>
          <w:rFonts w:ascii="Times New Roman"/>
          <w:b w:val="false"/>
          <w:i w:val="false"/>
          <w:color w:val="000000"/>
          <w:sz w:val="28"/>
        </w:rPr>
        <w:t>
       Тапсырды:</w:t>
      </w:r>
      <w:r>
        <w:br/>
      </w:r>
      <w:r>
        <w:rPr>
          <w:rFonts w:ascii="Times New Roman"/>
          <w:b w:val="false"/>
          <w:i w:val="false"/>
          <w:color w:val="000000"/>
          <w:sz w:val="28"/>
        </w:rPr>
        <w:t>
      Сдал: __________________________________________________</w:t>
      </w:r>
      <w:r>
        <w:br/>
      </w:r>
      <w:r>
        <w:rPr>
          <w:rFonts w:ascii="Times New Roman"/>
          <w:b w:val="false"/>
          <w:i w:val="false"/>
          <w:color w:val="000000"/>
          <w:sz w:val="28"/>
        </w:rPr>
        <w:t>
      ТАӘ қолы күні</w:t>
      </w:r>
      <w:r>
        <w:br/>
      </w:r>
      <w:r>
        <w:rPr>
          <w:rFonts w:ascii="Times New Roman"/>
          <w:b w:val="false"/>
          <w:i w:val="false"/>
          <w:color w:val="000000"/>
          <w:sz w:val="28"/>
        </w:rPr>
        <w:t>
      ФИО подпись дата</w:t>
      </w:r>
      <w:r>
        <w:br/>
      </w:r>
      <w:r>
        <w:rPr>
          <w:rFonts w:ascii="Times New Roman"/>
          <w:b w:val="false"/>
          <w:i w:val="false"/>
          <w:color w:val="000000"/>
          <w:sz w:val="28"/>
        </w:rPr>
        <w:t>
      МО</w:t>
      </w:r>
      <w:r>
        <w:br/>
      </w:r>
      <w:r>
        <w:rPr>
          <w:rFonts w:ascii="Times New Roman"/>
          <w:b w:val="false"/>
          <w:i w:val="false"/>
          <w:color w:val="000000"/>
          <w:sz w:val="28"/>
        </w:rPr>
        <w:t>
      МП</w:t>
      </w:r>
      <w:r>
        <w:br/>
      </w:r>
      <w:r>
        <w:rPr>
          <w:rFonts w:ascii="Times New Roman"/>
          <w:b w:val="false"/>
          <w:i w:val="false"/>
          <w:color w:val="000000"/>
          <w:sz w:val="28"/>
        </w:rPr>
        <w:t>
      Ескертпе/Примечание: Асыл тұқымды түйеқұстарды есепке алу ведомосінің нысандарын толтыру бойынша түсіндірме/ Пояснение по заполнению форм ведомости учета племенных страусов</w:t>
      </w:r>
      <w:r>
        <w:br/>
      </w:r>
      <w:r>
        <w:rPr>
          <w:rFonts w:ascii="Times New Roman"/>
          <w:b w:val="false"/>
          <w:i w:val="false"/>
          <w:color w:val="000000"/>
          <w:sz w:val="28"/>
        </w:rPr>
        <w:t>
</w:t>
      </w:r>
      <w:r>
        <w:rPr>
          <w:rFonts w:ascii="Times New Roman"/>
          <w:b w:val="false"/>
          <w:i w:val="false"/>
          <w:color w:val="000000"/>
          <w:sz w:val="28"/>
        </w:rPr>
        <w:t>
      № 9 ТВ нысаны мынадай түрде толтырылады/ Форма 9-ВУ заполняется следующим образом:</w:t>
      </w:r>
      <w:r>
        <w:br/>
      </w:r>
      <w:r>
        <w:rPr>
          <w:rFonts w:ascii="Times New Roman"/>
          <w:b w:val="false"/>
          <w:i w:val="false"/>
          <w:color w:val="000000"/>
          <w:sz w:val="28"/>
        </w:rPr>
        <w:t>
</w:t>
      </w:r>
      <w:r>
        <w:rPr>
          <w:rFonts w:ascii="Times New Roman"/>
          <w:b w:val="false"/>
          <w:i w:val="false"/>
          <w:color w:val="000000"/>
          <w:sz w:val="28"/>
        </w:rPr>
        <w:t>
      1-бағанадағы 1, 2, 3, 4, 5, 6, 7, 8 - жолдарда асыл тұқымды түйеқұстардың басы көрсетіледі/ в строках 1, 2, 3, 4, 5, 6, 7, 8 в графе 1 указывается поголовье племенных страусов;</w:t>
      </w:r>
      <w:r>
        <w:br/>
      </w:r>
      <w:r>
        <w:rPr>
          <w:rFonts w:ascii="Times New Roman"/>
          <w:b w:val="false"/>
          <w:i w:val="false"/>
          <w:color w:val="000000"/>
          <w:sz w:val="28"/>
        </w:rPr>
        <w:t>
</w:t>
      </w:r>
      <w:r>
        <w:rPr>
          <w:rFonts w:ascii="Times New Roman"/>
          <w:b w:val="false"/>
          <w:i w:val="false"/>
          <w:color w:val="000000"/>
          <w:sz w:val="28"/>
        </w:rPr>
        <w:t>
      2-бағанадағы 1, 2, 3, 4, 5, 6, 7, 8 - жолдарда таза тұқымды асыл тұқымды түйеқұстардың саны көрсетіледі/ в строках 1, 2, 3, 4, 5, 6, 7, 8 в графе 2 указывается численность чистопородных племенных страусов;</w:t>
      </w:r>
      <w:r>
        <w:br/>
      </w:r>
      <w:r>
        <w:rPr>
          <w:rFonts w:ascii="Times New Roman"/>
          <w:b w:val="false"/>
          <w:i w:val="false"/>
          <w:color w:val="000000"/>
          <w:sz w:val="28"/>
        </w:rPr>
        <w:t>
</w:t>
      </w:r>
      <w:r>
        <w:rPr>
          <w:rFonts w:ascii="Times New Roman"/>
          <w:b w:val="false"/>
          <w:i w:val="false"/>
          <w:color w:val="000000"/>
          <w:sz w:val="28"/>
        </w:rPr>
        <w:t>
      3-бағанадағы 1, 2, 3, 4, 5, 6, 7, 8 - жолдарда асыл тұқымды түйеқұстардың IV ұрпақтағы будандарының саны көрсетіледі/ в строках 1, 2, 3, 4, 5, 6, 7, 8 в графе 3 указывается численность помесей IV поколения племенных страусов;</w:t>
      </w:r>
      <w:r>
        <w:br/>
      </w:r>
      <w:r>
        <w:rPr>
          <w:rFonts w:ascii="Times New Roman"/>
          <w:b w:val="false"/>
          <w:i w:val="false"/>
          <w:color w:val="000000"/>
          <w:sz w:val="28"/>
        </w:rPr>
        <w:t>
</w:t>
      </w:r>
      <w:r>
        <w:rPr>
          <w:rFonts w:ascii="Times New Roman"/>
          <w:b w:val="false"/>
          <w:i w:val="false"/>
          <w:color w:val="000000"/>
          <w:sz w:val="28"/>
        </w:rPr>
        <w:t>
      4-бағанадағы 1, 2, 3, 4, 5, 6, 7, 8 - жолдарда асыл тұқымды түйеқұстардың III ұрпақтағы будандарының саны көрсетіледі/ в строках 1, 2, 3, 4, 5, 6, 7, 8 в графе 4 указывается численность помесей ІІІ поколения племенных страусов;</w:t>
      </w:r>
      <w:r>
        <w:br/>
      </w:r>
      <w:r>
        <w:rPr>
          <w:rFonts w:ascii="Times New Roman"/>
          <w:b w:val="false"/>
          <w:i w:val="false"/>
          <w:color w:val="000000"/>
          <w:sz w:val="28"/>
        </w:rPr>
        <w:t>
</w:t>
      </w:r>
      <w:r>
        <w:rPr>
          <w:rFonts w:ascii="Times New Roman"/>
          <w:b w:val="false"/>
          <w:i w:val="false"/>
          <w:color w:val="000000"/>
          <w:sz w:val="28"/>
        </w:rPr>
        <w:t>
      5-бағанадағы 1, 2, 3, 4, 5, 6, 7, 8 - жолдарда асыл тұқымды түйеқұстардың II ұрпақтағы будандарының саны көрсетіледі/ в строках 1, 2, 3, 4, 5, 6, 7, 8 в графе 5 указывается численность помесей ІІ поколения племенных страусов;</w:t>
      </w:r>
      <w:r>
        <w:br/>
      </w:r>
      <w:r>
        <w:rPr>
          <w:rFonts w:ascii="Times New Roman"/>
          <w:b w:val="false"/>
          <w:i w:val="false"/>
          <w:color w:val="000000"/>
          <w:sz w:val="28"/>
        </w:rPr>
        <w:t>
</w:t>
      </w:r>
      <w:r>
        <w:rPr>
          <w:rFonts w:ascii="Times New Roman"/>
          <w:b w:val="false"/>
          <w:i w:val="false"/>
          <w:color w:val="000000"/>
          <w:sz w:val="28"/>
        </w:rPr>
        <w:t>
      6-бағанадағы 1, 2, 3, 4, 5, 6, 7, 8 - жолдарда асыл тұқымды түйеқұстардың I ұрпақтағы будандарының саны көрсетіледі/ в строках 1, 2, 3, 4, 5, 6, 7, 8 в графе 6 указывается численность помесей І поколения племенных страусов;</w:t>
      </w:r>
      <w:r>
        <w:br/>
      </w:r>
      <w:r>
        <w:rPr>
          <w:rFonts w:ascii="Times New Roman"/>
          <w:b w:val="false"/>
          <w:i w:val="false"/>
          <w:color w:val="000000"/>
          <w:sz w:val="28"/>
        </w:rPr>
        <w:t>
</w:t>
      </w:r>
      <w:r>
        <w:rPr>
          <w:rFonts w:ascii="Times New Roman"/>
          <w:b w:val="false"/>
          <w:i w:val="false"/>
          <w:color w:val="000000"/>
          <w:sz w:val="28"/>
        </w:rPr>
        <w:t>
      7-бағанадағы 1, 2, 3, 4, 5, 6, 7, 8 - жолдарда тұқымдығы бойынша бөлінбеген асыл тұқымды түйеқұстардың саны көрсетіледі/ в строках 1, 2, 3, 4, 5, 6, 7, 8 в графе 7 указывается численность племенных страусов не распределенных по породности;</w:t>
      </w:r>
      <w:r>
        <w:br/>
      </w:r>
      <w:r>
        <w:rPr>
          <w:rFonts w:ascii="Times New Roman"/>
          <w:b w:val="false"/>
          <w:i w:val="false"/>
          <w:color w:val="000000"/>
          <w:sz w:val="28"/>
        </w:rPr>
        <w:t>
</w:t>
      </w:r>
      <w:r>
        <w:rPr>
          <w:rFonts w:ascii="Times New Roman"/>
          <w:b w:val="false"/>
          <w:i w:val="false"/>
          <w:color w:val="000000"/>
          <w:sz w:val="28"/>
        </w:rPr>
        <w:t>
      8-бағанадағы 1, 2, 3, 4, 5, 6, 7 - жолдарда элита сыныбы бойынша асыл тұқымды түйеқұстардың саны көрсетіледі/ в строках 1, 2, 3, 4, 5, 6, 7 в графе 8 указывается численность племенных страусов по классу – элита;</w:t>
      </w:r>
      <w:r>
        <w:br/>
      </w:r>
      <w:r>
        <w:rPr>
          <w:rFonts w:ascii="Times New Roman"/>
          <w:b w:val="false"/>
          <w:i w:val="false"/>
          <w:color w:val="000000"/>
          <w:sz w:val="28"/>
        </w:rPr>
        <w:t>
</w:t>
      </w:r>
      <w:r>
        <w:rPr>
          <w:rFonts w:ascii="Times New Roman"/>
          <w:b w:val="false"/>
          <w:i w:val="false"/>
          <w:color w:val="000000"/>
          <w:sz w:val="28"/>
        </w:rPr>
        <w:t>
      9-бағанадағы 1, 2, 3, 4, 5, 6, 7 - жолдарда І сыныбы бойынша асыл тұқымды түйеқұстардың саны көрсетіледі/ в строках 1, 2, 3, 4, 5, 6, 7 в графе 9 указывается численность племенных страусов по классу - І;</w:t>
      </w:r>
      <w:r>
        <w:br/>
      </w:r>
      <w:r>
        <w:rPr>
          <w:rFonts w:ascii="Times New Roman"/>
          <w:b w:val="false"/>
          <w:i w:val="false"/>
          <w:color w:val="000000"/>
          <w:sz w:val="28"/>
        </w:rPr>
        <w:t>
</w:t>
      </w:r>
      <w:r>
        <w:rPr>
          <w:rFonts w:ascii="Times New Roman"/>
          <w:b w:val="false"/>
          <w:i w:val="false"/>
          <w:color w:val="000000"/>
          <w:sz w:val="28"/>
        </w:rPr>
        <w:t>
      10-бағанадағы 1, 2, 3, 4, 5, 6, 7 - жолдарда ІІ сыныбы бойынша асыл тұқымды түйеқұстардың саны көрсетіледі/ в строках 1, 2, 3, 4, 5, 6, 7 в графе 10 указывается численность племенных страусов по классу – ІІ;</w:t>
      </w:r>
      <w:r>
        <w:br/>
      </w:r>
      <w:r>
        <w:rPr>
          <w:rFonts w:ascii="Times New Roman"/>
          <w:b w:val="false"/>
          <w:i w:val="false"/>
          <w:color w:val="000000"/>
          <w:sz w:val="28"/>
        </w:rPr>
        <w:t>
</w:t>
      </w:r>
      <w:r>
        <w:rPr>
          <w:rFonts w:ascii="Times New Roman"/>
          <w:b w:val="false"/>
          <w:i w:val="false"/>
          <w:color w:val="000000"/>
          <w:sz w:val="28"/>
        </w:rPr>
        <w:t>
      11-бағанадағы 1, 2, 3, 4, 5, 6, 7, 8 - жолдарда сыныптары бойынша бөлінбеген асыл тұқымды түйеқұстардың саны көрсетіледі/ в строках 1, 2, 3, 4, 5, 6, 7, 8 в графе 11 указывается численность племенных страусов не распределеных по классам;</w:t>
      </w:r>
      <w:r>
        <w:br/>
      </w:r>
      <w:r>
        <w:rPr>
          <w:rFonts w:ascii="Times New Roman"/>
          <w:b w:val="false"/>
          <w:i w:val="false"/>
          <w:color w:val="000000"/>
          <w:sz w:val="28"/>
        </w:rPr>
        <w:t>
 </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16" w:id="273"/>
          <w:p>
            <w:pPr>
              <w:spacing w:after="20"/>
              <w:ind w:left="20"/>
              <w:jc w:val="both"/>
            </w:pPr>
            <w:r>
              <w:rPr>
                <w:rFonts w:ascii="Times New Roman"/>
                <w:b w:val="false"/>
                <w:i w:val="false"/>
                <w:color w:val="000000"/>
                <w:sz w:val="20"/>
              </w:rPr>
              <w:t>
Приложение 10</w:t>
            </w:r>
            <w:r>
              <w:br/>
            </w:r>
            <w:r>
              <w:rPr>
                <w:rFonts w:ascii="Times New Roman"/>
                <w:b w:val="false"/>
                <w:i w:val="false"/>
                <w:color w:val="000000"/>
                <w:sz w:val="20"/>
              </w:rPr>
              <w:t>
к приказу Министра</w:t>
            </w:r>
            <w:r>
              <w:br/>
            </w:r>
            <w:r>
              <w:rPr>
                <w:rFonts w:ascii="Times New Roman"/>
                <w:b w:val="false"/>
                <w:i w:val="false"/>
                <w:color w:val="000000"/>
                <w:sz w:val="20"/>
              </w:rPr>
              <w:t>
сельского хозяйства</w:t>
            </w:r>
            <w:r>
              <w:br/>
            </w:r>
            <w:r>
              <w:rPr>
                <w:rFonts w:ascii="Times New Roman"/>
                <w:b w:val="false"/>
                <w:i w:val="false"/>
                <w:color w:val="000000"/>
                <w:sz w:val="20"/>
              </w:rPr>
              <w:t>
Республики Казахстан</w:t>
            </w:r>
            <w:r>
              <w:br/>
            </w:r>
            <w:r>
              <w:rPr>
                <w:rFonts w:ascii="Times New Roman"/>
                <w:b w:val="false"/>
                <w:i w:val="false"/>
                <w:color w:val="000000"/>
                <w:sz w:val="20"/>
              </w:rPr>
              <w:t>
от 3 октября 2014 года</w:t>
            </w:r>
            <w:r>
              <w:br/>
            </w:r>
            <w:r>
              <w:rPr>
                <w:rFonts w:ascii="Times New Roman"/>
                <w:b w:val="false"/>
                <w:i w:val="false"/>
                <w:color w:val="000000"/>
                <w:sz w:val="20"/>
              </w:rPr>
              <w:t>
№ 3-3/503</w:t>
            </w:r>
          </w:p>
          <w:bookmarkEnd w:id="273"/>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17" w:id="274"/>
          <w:p>
            <w:pPr>
              <w:spacing w:after="20"/>
              <w:ind w:left="20"/>
              <w:jc w:val="both"/>
            </w:pPr>
            <w:r>
              <w:rPr>
                <w:rFonts w:ascii="Times New Roman"/>
                <w:b w:val="false"/>
                <w:i w:val="false"/>
                <w:color w:val="000000"/>
                <w:sz w:val="20"/>
              </w:rPr>
              <w:t>
Приложение 10</w:t>
            </w:r>
            <w:r>
              <w:br/>
            </w:r>
            <w:r>
              <w:rPr>
                <w:rFonts w:ascii="Times New Roman"/>
                <w:b w:val="false"/>
                <w:i w:val="false"/>
                <w:color w:val="000000"/>
                <w:sz w:val="20"/>
              </w:rPr>
              <w:t>
к правилам ведения</w:t>
            </w:r>
            <w:r>
              <w:br/>
            </w:r>
            <w:r>
              <w:rPr>
                <w:rFonts w:ascii="Times New Roman"/>
                <w:b w:val="false"/>
                <w:i w:val="false"/>
                <w:color w:val="000000"/>
                <w:sz w:val="20"/>
              </w:rPr>
              <w:t>
государственного регистра</w:t>
            </w:r>
            <w:r>
              <w:br/>
            </w:r>
            <w:r>
              <w:rPr>
                <w:rFonts w:ascii="Times New Roman"/>
                <w:b w:val="false"/>
                <w:i w:val="false"/>
                <w:color w:val="000000"/>
                <w:sz w:val="20"/>
              </w:rPr>
              <w:t>
племенных животных</w:t>
            </w:r>
          </w:p>
          <w:bookmarkEnd w:id="274"/>
        </w:tc>
      </w:tr>
    </w:tbl>
    <w:bookmarkStart w:name="z718" w:id="275"/>
    <w:p>
      <w:pPr>
        <w:spacing w:after="0"/>
        <w:ind w:left="0"/>
        <w:jc w:val="both"/>
      </w:pPr>
      <w:r>
        <w:rPr>
          <w:rFonts w:ascii="Times New Roman"/>
          <w:b w:val="false"/>
          <w:i w:val="false"/>
          <w:color w:val="000000"/>
          <w:sz w:val="28"/>
        </w:rPr>
        <w:t>
      әкімшілік деректерді жинауға арналған нысан</w:t>
      </w:r>
      <w:r>
        <w:br/>
      </w:r>
      <w:r>
        <w:rPr>
          <w:rFonts w:ascii="Times New Roman"/>
          <w:b w:val="false"/>
          <w:i w:val="false"/>
          <w:color w:val="000000"/>
          <w:sz w:val="28"/>
        </w:rPr>
        <w:t>
</w:t>
      </w:r>
      <w:r>
        <w:rPr>
          <w:rFonts w:ascii="Times New Roman"/>
          <w:b w:val="false"/>
          <w:i w:val="false"/>
          <w:color w:val="000000"/>
          <w:sz w:val="28"/>
        </w:rPr>
        <w:t>
      форма, предназначенная для сбора административных данных</w:t>
      </w:r>
    </w:p>
    <w:bookmarkEnd w:id="275"/>
    <w:bookmarkStart w:name="z720" w:id="276"/>
    <w:p>
      <w:pPr>
        <w:spacing w:after="0"/>
        <w:ind w:left="0"/>
        <w:jc w:val="left"/>
      </w:pPr>
      <w:r>
        <w:rPr>
          <w:rFonts w:ascii="Times New Roman"/>
          <w:b/>
          <w:i w:val="false"/>
          <w:color w:val="000000"/>
        </w:rPr>
        <w:t xml:space="preserve"> 
Асыл тұқымды маралдарды есепке алу ведомосі</w:t>
      </w:r>
    </w:p>
    <w:bookmarkEnd w:id="276"/>
    <w:bookmarkStart w:name="z721" w:id="277"/>
    <w:p>
      <w:pPr>
        <w:spacing w:after="0"/>
        <w:ind w:left="0"/>
        <w:jc w:val="left"/>
      </w:pPr>
      <w:r>
        <w:rPr>
          <w:rFonts w:ascii="Times New Roman"/>
          <w:b/>
          <w:i w:val="false"/>
          <w:color w:val="000000"/>
        </w:rPr>
        <w:t xml:space="preserve"> 
Ведомость учета племенных маралов</w:t>
      </w:r>
    </w:p>
    <w:bookmarkEnd w:id="277"/>
    <w:bookmarkStart w:name="z722" w:id="278"/>
    <w:p>
      <w:pPr>
        <w:spacing w:after="0"/>
        <w:ind w:left="0"/>
        <w:jc w:val="both"/>
      </w:pPr>
      <w:r>
        <w:rPr>
          <w:rFonts w:ascii="Times New Roman"/>
          <w:b w:val="false"/>
          <w:i w:val="false"/>
          <w:color w:val="000000"/>
          <w:sz w:val="28"/>
        </w:rPr>
        <w:t>
      Есепті кезең 20___ж.</w:t>
      </w:r>
      <w:r>
        <w:br/>
      </w:r>
      <w:r>
        <w:rPr>
          <w:rFonts w:ascii="Times New Roman"/>
          <w:b w:val="false"/>
          <w:i w:val="false"/>
          <w:color w:val="000000"/>
          <w:sz w:val="28"/>
        </w:rPr>
        <w:t>
</w:t>
      </w:r>
      <w:r>
        <w:rPr>
          <w:rFonts w:ascii="Times New Roman"/>
          <w:b w:val="false"/>
          <w:i w:val="false"/>
          <w:color w:val="000000"/>
          <w:sz w:val="28"/>
        </w:rPr>
        <w:t>
      Отчетный период 20 ___г.</w:t>
      </w:r>
    </w:p>
    <w:bookmarkEnd w:id="278"/>
    <w:bookmarkStart w:name="z724" w:id="279"/>
    <w:p>
      <w:pPr>
        <w:spacing w:after="0"/>
        <w:ind w:left="0"/>
        <w:jc w:val="both"/>
      </w:pPr>
      <w:r>
        <w:rPr>
          <w:rFonts w:ascii="Times New Roman"/>
          <w:b w:val="false"/>
          <w:i w:val="false"/>
          <w:color w:val="000000"/>
          <w:sz w:val="28"/>
        </w:rPr>
        <w:t>
      Индексі № 10ТВ нысаны</w:t>
      </w:r>
      <w:r>
        <w:br/>
      </w:r>
      <w:r>
        <w:rPr>
          <w:rFonts w:ascii="Times New Roman"/>
          <w:b w:val="false"/>
          <w:i w:val="false"/>
          <w:color w:val="000000"/>
          <w:sz w:val="28"/>
        </w:rPr>
        <w:t>
</w:t>
      </w:r>
      <w:r>
        <w:rPr>
          <w:rFonts w:ascii="Times New Roman"/>
          <w:b w:val="false"/>
          <w:i w:val="false"/>
          <w:color w:val="000000"/>
          <w:sz w:val="28"/>
        </w:rPr>
        <w:t>
      Индекс Форма № 10 –ВУ</w:t>
      </w:r>
      <w:r>
        <w:br/>
      </w:r>
      <w:r>
        <w:rPr>
          <w:rFonts w:ascii="Times New Roman"/>
          <w:b w:val="false"/>
          <w:i w:val="false"/>
          <w:color w:val="000000"/>
          <w:sz w:val="28"/>
        </w:rPr>
        <w:t>
</w:t>
      </w:r>
      <w:r>
        <w:rPr>
          <w:rFonts w:ascii="Times New Roman"/>
          <w:b w:val="false"/>
          <w:i w:val="false"/>
          <w:color w:val="000000"/>
          <w:sz w:val="28"/>
        </w:rPr>
        <w:t>
      Кезеңділігі: жылдық</w:t>
      </w:r>
      <w:r>
        <w:br/>
      </w:r>
      <w:r>
        <w:rPr>
          <w:rFonts w:ascii="Times New Roman"/>
          <w:b w:val="false"/>
          <w:i w:val="false"/>
          <w:color w:val="000000"/>
          <w:sz w:val="28"/>
        </w:rPr>
        <w:t>
</w:t>
      </w:r>
      <w:r>
        <w:rPr>
          <w:rFonts w:ascii="Times New Roman"/>
          <w:b w:val="false"/>
          <w:i w:val="false"/>
          <w:color w:val="000000"/>
          <w:sz w:val="28"/>
        </w:rPr>
        <w:t>
      Периодичность: годовая</w:t>
      </w:r>
      <w:r>
        <w:br/>
      </w:r>
      <w:r>
        <w:rPr>
          <w:rFonts w:ascii="Times New Roman"/>
          <w:b w:val="false"/>
          <w:i w:val="false"/>
          <w:color w:val="000000"/>
          <w:sz w:val="28"/>
        </w:rPr>
        <w:t>
</w:t>
      </w:r>
      <w:r>
        <w:rPr>
          <w:rFonts w:ascii="Times New Roman"/>
          <w:b w:val="false"/>
          <w:i w:val="false"/>
          <w:color w:val="000000"/>
          <w:sz w:val="28"/>
        </w:rPr>
        <w:t>
      Ұсынады:</w:t>
      </w:r>
      <w:r>
        <w:br/>
      </w:r>
      <w:r>
        <w:rPr>
          <w:rFonts w:ascii="Times New Roman"/>
          <w:b w:val="false"/>
          <w:i w:val="false"/>
          <w:color w:val="000000"/>
          <w:sz w:val="28"/>
        </w:rPr>
        <w:t>
      1) 
</w:t>
      </w:r>
      <w:r>
        <w:rPr>
          <w:rFonts w:ascii="Times New Roman"/>
          <w:b w:val="false"/>
          <w:i w:val="false"/>
          <w:color w:val="000000"/>
          <w:sz w:val="28"/>
        </w:rPr>
        <w:t>
субъектілер немесе жеке және заңды тұлғалар есепті аудандық жергілікті атқарушы органының ауыл шаруашылығы бөліміне есеп беру кезеңі жылдан кейінгі жылдың 15 қаңтарынан кеш емес;</w:t>
      </w:r>
      <w:r>
        <w:br/>
      </w:r>
      <w:r>
        <w:rPr>
          <w:rFonts w:ascii="Times New Roman"/>
          <w:b w:val="false"/>
          <w:i w:val="false"/>
          <w:color w:val="000000"/>
          <w:sz w:val="28"/>
        </w:rPr>
        <w:t>
      2) 
</w:t>
      </w:r>
      <w:r>
        <w:rPr>
          <w:rFonts w:ascii="Times New Roman"/>
          <w:b w:val="false"/>
          <w:i w:val="false"/>
          <w:color w:val="000000"/>
          <w:sz w:val="28"/>
        </w:rPr>
        <w:t>
облыстардың, Астана және Алматы қалаларының жергілікті атқарушы органдарының Басқармалары жыл сайын есепті Министрлікке есеп беру кезеңі жылдан кейінгі жылдың 10 ақпанынан кеш емес.</w:t>
      </w:r>
      <w:r>
        <w:br/>
      </w:r>
      <w:r>
        <w:rPr>
          <w:rFonts w:ascii="Times New Roman"/>
          <w:b w:val="false"/>
          <w:i w:val="false"/>
          <w:color w:val="000000"/>
          <w:sz w:val="28"/>
        </w:rPr>
        <w:t>
</w:t>
      </w:r>
      <w:r>
        <w:rPr>
          <w:rFonts w:ascii="Times New Roman"/>
          <w:b w:val="false"/>
          <w:i w:val="false"/>
          <w:color w:val="000000"/>
          <w:sz w:val="28"/>
        </w:rPr>
        <w:t>
      Представляют:</w:t>
      </w:r>
      <w:r>
        <w:br/>
      </w:r>
      <w:r>
        <w:rPr>
          <w:rFonts w:ascii="Times New Roman"/>
          <w:b w:val="false"/>
          <w:i w:val="false"/>
          <w:color w:val="000000"/>
          <w:sz w:val="28"/>
        </w:rPr>
        <w:t>
      1) 
</w:t>
      </w:r>
      <w:r>
        <w:rPr>
          <w:rFonts w:ascii="Times New Roman"/>
          <w:b w:val="false"/>
          <w:i w:val="false"/>
          <w:color w:val="000000"/>
          <w:sz w:val="28"/>
        </w:rPr>
        <w:t>
субъекты или физические и юридические лица, представляют отчеты в отдел сельского хозяйства местного исполнительного органа района, в сроки не позднее 15 января года, следующего за отчетным годом;</w:t>
      </w:r>
      <w:r>
        <w:br/>
      </w:r>
      <w:r>
        <w:rPr>
          <w:rFonts w:ascii="Times New Roman"/>
          <w:b w:val="false"/>
          <w:i w:val="false"/>
          <w:color w:val="000000"/>
          <w:sz w:val="28"/>
        </w:rPr>
        <w:t>
      2) 
</w:t>
      </w:r>
      <w:r>
        <w:rPr>
          <w:rFonts w:ascii="Times New Roman"/>
          <w:b w:val="false"/>
          <w:i w:val="false"/>
          <w:color w:val="000000"/>
          <w:sz w:val="28"/>
        </w:rPr>
        <w:t>
Управления местных исполнительных органов областей, городов Астана и Алматы представляют ежегодный отчет в Министерство, в сроки ежегодно не позднее 10 февраля следующего за отчетным годом.</w:t>
      </w:r>
      <w:r>
        <w:br/>
      </w:r>
      <w:r>
        <w:rPr>
          <w:rFonts w:ascii="Times New Roman"/>
          <w:b w:val="false"/>
          <w:i w:val="false"/>
          <w:color w:val="000000"/>
          <w:sz w:val="28"/>
        </w:rPr>
        <w:t>
</w:t>
      </w:r>
      <w:r>
        <w:rPr>
          <w:rFonts w:ascii="Times New Roman"/>
          <w:b w:val="false"/>
          <w:i w:val="false"/>
          <w:color w:val="000000"/>
          <w:sz w:val="28"/>
        </w:rPr>
        <w:t>
      Шаруашылық атауы</w:t>
      </w:r>
      <w:r>
        <w:br/>
      </w:r>
      <w:r>
        <w:rPr>
          <w:rFonts w:ascii="Times New Roman"/>
          <w:b w:val="false"/>
          <w:i w:val="false"/>
          <w:color w:val="000000"/>
          <w:sz w:val="28"/>
        </w:rPr>
        <w:t>
</w:t>
      </w:r>
      <w:r>
        <w:rPr>
          <w:rFonts w:ascii="Times New Roman"/>
          <w:b w:val="false"/>
          <w:i w:val="false"/>
          <w:color w:val="000000"/>
          <w:sz w:val="28"/>
        </w:rPr>
        <w:t>
      Наименование хозяйства________________________________________</w:t>
      </w:r>
      <w:r>
        <w:br/>
      </w:r>
      <w:r>
        <w:rPr>
          <w:rFonts w:ascii="Times New Roman"/>
          <w:b w:val="false"/>
          <w:i w:val="false"/>
          <w:color w:val="000000"/>
          <w:sz w:val="28"/>
        </w:rPr>
        <w:t>
</w:t>
      </w:r>
      <w:r>
        <w:rPr>
          <w:rFonts w:ascii="Times New Roman"/>
          <w:b w:val="false"/>
          <w:i w:val="false"/>
          <w:color w:val="000000"/>
          <w:sz w:val="28"/>
        </w:rPr>
        <w:t>
      Мәртебесі</w:t>
      </w:r>
      <w:r>
        <w:br/>
      </w:r>
      <w:r>
        <w:rPr>
          <w:rFonts w:ascii="Times New Roman"/>
          <w:b w:val="false"/>
          <w:i w:val="false"/>
          <w:color w:val="000000"/>
          <w:sz w:val="28"/>
        </w:rPr>
        <w:t>
</w:t>
      </w:r>
      <w:r>
        <w:rPr>
          <w:rFonts w:ascii="Times New Roman"/>
          <w:b w:val="false"/>
          <w:i w:val="false"/>
          <w:color w:val="000000"/>
          <w:sz w:val="28"/>
        </w:rPr>
        <w:t>
      Статус ____________________________________</w:t>
      </w:r>
      <w:r>
        <w:br/>
      </w:r>
      <w:r>
        <w:rPr>
          <w:rFonts w:ascii="Times New Roman"/>
          <w:b w:val="false"/>
          <w:i w:val="false"/>
          <w:color w:val="000000"/>
          <w:sz w:val="28"/>
        </w:rPr>
        <w:t>
</w:t>
      </w:r>
      <w:r>
        <w:rPr>
          <w:rFonts w:ascii="Times New Roman"/>
          <w:b w:val="false"/>
          <w:i w:val="false"/>
          <w:color w:val="000000"/>
          <w:sz w:val="28"/>
        </w:rPr>
        <w:t>
      ӘАОЖ коды</w:t>
      </w:r>
      <w:r>
        <w:br/>
      </w:r>
      <w:r>
        <w:rPr>
          <w:rFonts w:ascii="Times New Roman"/>
          <w:b w:val="false"/>
          <w:i w:val="false"/>
          <w:color w:val="000000"/>
          <w:sz w:val="28"/>
        </w:rPr>
        <w:t>
</w:t>
      </w:r>
      <w:r>
        <w:rPr>
          <w:rFonts w:ascii="Times New Roman"/>
          <w:b w:val="false"/>
          <w:i w:val="false"/>
          <w:color w:val="000000"/>
          <w:sz w:val="28"/>
        </w:rPr>
        <w:t>
      Код КАТО _________________________________________</w:t>
      </w:r>
      <w:r>
        <w:br/>
      </w:r>
      <w:r>
        <w:rPr>
          <w:rFonts w:ascii="Times New Roman"/>
          <w:b w:val="false"/>
          <w:i w:val="false"/>
          <w:color w:val="000000"/>
          <w:sz w:val="28"/>
        </w:rPr>
        <w:t>
</w:t>
      </w:r>
      <w:r>
        <w:rPr>
          <w:rFonts w:ascii="Times New Roman"/>
          <w:b w:val="false"/>
          <w:i w:val="false"/>
          <w:color w:val="000000"/>
          <w:sz w:val="28"/>
        </w:rPr>
        <w:t>
      Аудан</w:t>
      </w:r>
      <w:r>
        <w:br/>
      </w:r>
      <w:r>
        <w:rPr>
          <w:rFonts w:ascii="Times New Roman"/>
          <w:b w:val="false"/>
          <w:i w:val="false"/>
          <w:color w:val="000000"/>
          <w:sz w:val="28"/>
        </w:rPr>
        <w:t>
</w:t>
      </w:r>
      <w:r>
        <w:rPr>
          <w:rFonts w:ascii="Times New Roman"/>
          <w:b w:val="false"/>
          <w:i w:val="false"/>
          <w:color w:val="000000"/>
          <w:sz w:val="28"/>
        </w:rPr>
        <w:t>
      Район _________________________________________</w:t>
      </w:r>
      <w:r>
        <w:br/>
      </w:r>
      <w:r>
        <w:rPr>
          <w:rFonts w:ascii="Times New Roman"/>
          <w:b w:val="false"/>
          <w:i w:val="false"/>
          <w:color w:val="000000"/>
          <w:sz w:val="28"/>
        </w:rPr>
        <w:t>
</w:t>
      </w:r>
      <w:r>
        <w:rPr>
          <w:rFonts w:ascii="Times New Roman"/>
          <w:b w:val="false"/>
          <w:i w:val="false"/>
          <w:color w:val="000000"/>
          <w:sz w:val="28"/>
        </w:rPr>
        <w:t>
      Облыс</w:t>
      </w:r>
      <w:r>
        <w:br/>
      </w:r>
      <w:r>
        <w:rPr>
          <w:rFonts w:ascii="Times New Roman"/>
          <w:b w:val="false"/>
          <w:i w:val="false"/>
          <w:color w:val="000000"/>
          <w:sz w:val="28"/>
        </w:rPr>
        <w:t>
</w:t>
      </w:r>
      <w:r>
        <w:rPr>
          <w:rFonts w:ascii="Times New Roman"/>
          <w:b w:val="false"/>
          <w:i w:val="false"/>
          <w:color w:val="000000"/>
          <w:sz w:val="28"/>
        </w:rPr>
        <w:t>
      Область _________________________________________</w:t>
      </w:r>
      <w:r>
        <w:br/>
      </w:r>
      <w:r>
        <w:rPr>
          <w:rFonts w:ascii="Times New Roman"/>
          <w:b w:val="false"/>
          <w:i w:val="false"/>
          <w:color w:val="000000"/>
          <w:sz w:val="28"/>
        </w:rPr>
        <w:t>
 </w:t>
      </w:r>
    </w:p>
    <w:bookmarkEnd w:id="279"/>
    <w:bookmarkStart w:name="z744" w:id="280"/>
    <w:p>
      <w:pPr>
        <w:spacing w:after="0"/>
        <w:ind w:left="0"/>
        <w:jc w:val="left"/>
      </w:pPr>
      <w:r>
        <w:rPr>
          <w:rFonts w:ascii="Times New Roman"/>
          <w:b/>
          <w:i w:val="false"/>
          <w:color w:val="000000"/>
        </w:rPr>
        <w:t xml:space="preserve"> 
Асыл тұқымды маралдарды есепке алу ведомосі</w:t>
      </w:r>
    </w:p>
    <w:bookmarkEnd w:id="280"/>
    <w:bookmarkStart w:name="z745" w:id="281"/>
    <w:p>
      <w:pPr>
        <w:spacing w:after="0"/>
        <w:ind w:left="0"/>
        <w:jc w:val="left"/>
      </w:pPr>
      <w:r>
        <w:rPr>
          <w:rFonts w:ascii="Times New Roman"/>
          <w:b/>
          <w:i w:val="false"/>
          <w:color w:val="000000"/>
        </w:rPr>
        <w:t xml:space="preserve"> 
Ведомость учета племенных маралов</w:t>
      </w:r>
      <w:r>
        <w:br/>
      </w:r>
      <w:r>
        <w:rPr>
          <w:rFonts w:ascii="Times New Roman"/>
          <w:b/>
          <w:i w:val="false"/>
          <w:color w:val="000000"/>
        </w:rPr>
        <w:t>
 </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5"/>
        <w:gridCol w:w="921"/>
        <w:gridCol w:w="921"/>
        <w:gridCol w:w="921"/>
        <w:gridCol w:w="921"/>
        <w:gridCol w:w="1090"/>
        <w:gridCol w:w="1178"/>
        <w:gridCol w:w="922"/>
        <w:gridCol w:w="1691"/>
      </w:tblGrid>
      <w:tr>
        <w:trPr>
          <w:trHeight w:val="30" w:hRule="atLeast"/>
        </w:trPr>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282"/>
          <w:p>
            <w:pPr>
              <w:spacing w:after="20"/>
              <w:ind w:left="20"/>
              <w:jc w:val="both"/>
            </w:pPr>
            <w:r>
              <w:rPr>
                <w:rFonts w:ascii="Times New Roman"/>
                <w:b w:val="false"/>
                <w:i w:val="false"/>
                <w:color w:val="000000"/>
                <w:sz w:val="20"/>
              </w:rPr>
              <w:t>
</w:t>
            </w:r>
            <w:r>
              <w:rPr>
                <w:rFonts w:ascii="Times New Roman"/>
                <w:b w:val="false"/>
                <w:i w:val="false"/>
                <w:color w:val="000000"/>
                <w:sz w:val="20"/>
              </w:rPr>
              <w:t>Жастық-жыныстық топтар</w:t>
            </w:r>
            <w:r>
              <w:br/>
            </w:r>
            <w:r>
              <w:rPr>
                <w:rFonts w:ascii="Times New Roman"/>
                <w:b w:val="false"/>
                <w:i w:val="false"/>
                <w:color w:val="000000"/>
                <w:sz w:val="20"/>
              </w:rPr>
              <w:t>
</w:t>
            </w:r>
            <w:r>
              <w:rPr>
                <w:rFonts w:ascii="Times New Roman"/>
                <w:b w:val="false"/>
                <w:i w:val="false"/>
                <w:color w:val="000000"/>
                <w:sz w:val="20"/>
              </w:rPr>
              <w:t>Половозрастные группы</w:t>
            </w:r>
          </w:p>
          <w:bookmarkEnd w:id="282"/>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283"/>
          <w:p>
            <w:pPr>
              <w:spacing w:after="20"/>
              <w:ind w:left="20"/>
              <w:jc w:val="both"/>
            </w:pPr>
            <w:r>
              <w:rPr>
                <w:rFonts w:ascii="Times New Roman"/>
                <w:b w:val="false"/>
                <w:i w:val="false"/>
                <w:color w:val="000000"/>
                <w:sz w:val="20"/>
              </w:rPr>
              <w:t>
</w:t>
            </w:r>
            <w:r>
              <w:rPr>
                <w:rFonts w:ascii="Times New Roman"/>
                <w:b w:val="false"/>
                <w:i w:val="false"/>
                <w:color w:val="000000"/>
                <w:sz w:val="20"/>
              </w:rPr>
              <w:t>Жолдың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строки</w:t>
            </w:r>
          </w:p>
          <w:bookmarkEnd w:id="283"/>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284"/>
          <w:p>
            <w:pPr>
              <w:spacing w:after="20"/>
              <w:ind w:left="20"/>
              <w:jc w:val="both"/>
            </w:pPr>
            <w:r>
              <w:rPr>
                <w:rFonts w:ascii="Times New Roman"/>
                <w:b w:val="false"/>
                <w:i w:val="false"/>
                <w:color w:val="000000"/>
                <w:sz w:val="20"/>
              </w:rPr>
              <w:t>
</w:t>
            </w:r>
            <w:r>
              <w:rPr>
                <w:rFonts w:ascii="Times New Roman"/>
                <w:b w:val="false"/>
                <w:i w:val="false"/>
                <w:color w:val="000000"/>
                <w:sz w:val="20"/>
              </w:rPr>
              <w:t>Барлығы, бас</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голов</w:t>
            </w:r>
          </w:p>
          <w:bookmarkEnd w:id="28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285"/>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bookmarkEnd w:id="285"/>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286"/>
          <w:p>
            <w:pPr>
              <w:spacing w:after="20"/>
              <w:ind w:left="20"/>
              <w:jc w:val="both"/>
            </w:pPr>
            <w:r>
              <w:rPr>
                <w:rFonts w:ascii="Times New Roman"/>
                <w:b w:val="false"/>
                <w:i w:val="false"/>
                <w:color w:val="000000"/>
                <w:sz w:val="20"/>
              </w:rPr>
              <w:t>
</w:t>
            </w:r>
            <w:r>
              <w:rPr>
                <w:rFonts w:ascii="Times New Roman"/>
                <w:b w:val="false"/>
                <w:i w:val="false"/>
                <w:color w:val="000000"/>
                <w:sz w:val="20"/>
              </w:rPr>
              <w:t>Бар малдыңасыл тұқымдық кітабында жазылғаны</w:t>
            </w:r>
            <w:r>
              <w:br/>
            </w:r>
            <w:r>
              <w:rPr>
                <w:rFonts w:ascii="Times New Roman"/>
                <w:b w:val="false"/>
                <w:i w:val="false"/>
                <w:color w:val="000000"/>
                <w:sz w:val="20"/>
              </w:rPr>
              <w:t>
</w:t>
            </w:r>
            <w:r>
              <w:rPr>
                <w:rFonts w:ascii="Times New Roman"/>
                <w:b w:val="false"/>
                <w:i w:val="false"/>
                <w:color w:val="000000"/>
                <w:sz w:val="20"/>
              </w:rPr>
              <w:t>Из наличия записано в племенной книге</w:t>
            </w:r>
          </w:p>
          <w:bookmarkEnd w:id="28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сыныптары бойынша, бас</w:t>
            </w:r>
            <w:r>
              <w:br/>
            </w:r>
            <w:r>
              <w:rPr>
                <w:rFonts w:ascii="Times New Roman"/>
                <w:b w:val="false"/>
                <w:i w:val="false"/>
                <w:color w:val="000000"/>
                <w:sz w:val="20"/>
              </w:rPr>
              <w:t>
</w:t>
            </w:r>
            <w:r>
              <w:rPr>
                <w:rFonts w:ascii="Times New Roman"/>
                <w:b w:val="false"/>
                <w:i w:val="false"/>
                <w:color w:val="000000"/>
                <w:sz w:val="20"/>
              </w:rPr>
              <w:t>по классам, голов</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сыныптары бойынша бөлінбеген</w:t>
            </w:r>
            <w:r>
              <w:br/>
            </w:r>
            <w:r>
              <w:rPr>
                <w:rFonts w:ascii="Times New Roman"/>
                <w:b w:val="false"/>
                <w:i w:val="false"/>
                <w:color w:val="000000"/>
                <w:sz w:val="20"/>
              </w:rPr>
              <w:t>
</w:t>
            </w:r>
            <w:r>
              <w:rPr>
                <w:rFonts w:ascii="Times New Roman"/>
                <w:b w:val="false"/>
                <w:i w:val="false"/>
                <w:color w:val="000000"/>
                <w:sz w:val="20"/>
              </w:rPr>
              <w:t>не распределен по классам</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w:t>
            </w:r>
            <w:r>
              <w:rPr>
                <w:rFonts w:ascii="Times New Roman"/>
                <w:b w:val="false"/>
                <w:i w:val="false"/>
                <w:color w:val="000000"/>
                <w:sz w:val="20"/>
              </w:rPr>
              <w:t>всего голов</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жылы</w:t>
            </w:r>
            <w:r>
              <w:br/>
            </w:r>
            <w:r>
              <w:rPr>
                <w:rFonts w:ascii="Times New Roman"/>
                <w:b w:val="false"/>
                <w:i w:val="false"/>
                <w:color w:val="000000"/>
                <w:sz w:val="20"/>
              </w:rPr>
              <w:t>
</w:t>
            </w:r>
            <w:r>
              <w:rPr>
                <w:rFonts w:ascii="Times New Roman"/>
                <w:b w:val="false"/>
                <w:i w:val="false"/>
                <w:color w:val="000000"/>
                <w:sz w:val="20"/>
              </w:rPr>
              <w:t>в том числе в отчетном году</w:t>
            </w:r>
          </w:p>
        </w:tc>
      </w:tr>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287"/>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287"/>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288"/>
          <w:p>
            <w:pPr>
              <w:spacing w:after="20"/>
              <w:ind w:left="20"/>
              <w:jc w:val="both"/>
            </w:pPr>
            <w:r>
              <w:rPr>
                <w:rFonts w:ascii="Times New Roman"/>
                <w:b w:val="false"/>
                <w:i w:val="false"/>
                <w:color w:val="000000"/>
                <w:sz w:val="20"/>
              </w:rPr>
              <w:t>
</w:t>
            </w: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bookmarkEnd w:id="288"/>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289"/>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w:t>
            </w: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bookmarkEnd w:id="289"/>
        </w:tc>
      </w:tr>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2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маралдардың бұқалары </w:t>
            </w:r>
            <w:r>
              <w:br/>
            </w:r>
            <w:r>
              <w:rPr>
                <w:rFonts w:ascii="Times New Roman"/>
                <w:b w:val="false"/>
                <w:i w:val="false"/>
                <w:color w:val="000000"/>
                <w:sz w:val="20"/>
              </w:rPr>
              <w:t>
</w:t>
            </w:r>
            <w:r>
              <w:rPr>
                <w:rFonts w:ascii="Times New Roman"/>
                <w:b w:val="false"/>
                <w:i w:val="false"/>
                <w:color w:val="000000"/>
                <w:sz w:val="20"/>
              </w:rPr>
              <w:t>рогачи маралов</w:t>
            </w:r>
          </w:p>
          <w:bookmarkEnd w:id="290"/>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2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аналық маралдар </w:t>
            </w:r>
            <w:r>
              <w:br/>
            </w:r>
            <w:r>
              <w:rPr>
                <w:rFonts w:ascii="Times New Roman"/>
                <w:b w:val="false"/>
                <w:i w:val="false"/>
                <w:color w:val="000000"/>
                <w:sz w:val="20"/>
              </w:rPr>
              <w:t>
</w:t>
            </w:r>
            <w:r>
              <w:rPr>
                <w:rFonts w:ascii="Times New Roman"/>
                <w:b w:val="false"/>
                <w:i w:val="false"/>
                <w:color w:val="000000"/>
                <w:sz w:val="20"/>
              </w:rPr>
              <w:t>маралухи</w:t>
            </w:r>
          </w:p>
          <w:bookmarkEnd w:id="291"/>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2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жастан 3 жасқа дейінгі аталық маралдар </w:t>
            </w:r>
            <w:r>
              <w:br/>
            </w:r>
            <w:r>
              <w:rPr>
                <w:rFonts w:ascii="Times New Roman"/>
                <w:b w:val="false"/>
                <w:i w:val="false"/>
                <w:color w:val="000000"/>
                <w:sz w:val="20"/>
              </w:rPr>
              <w:t>
</w:t>
            </w:r>
            <w:r>
              <w:rPr>
                <w:rFonts w:ascii="Times New Roman"/>
                <w:b w:val="false"/>
                <w:i w:val="false"/>
                <w:color w:val="000000"/>
                <w:sz w:val="20"/>
              </w:rPr>
              <w:t>перворожки маралов от 2 до 3 лет</w:t>
            </w:r>
          </w:p>
          <w:bookmarkEnd w:id="292"/>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2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жастан 3 жасқа дейінгі аналық маралдар </w:t>
            </w:r>
            <w:r>
              <w:br/>
            </w:r>
            <w:r>
              <w:rPr>
                <w:rFonts w:ascii="Times New Roman"/>
                <w:b w:val="false"/>
                <w:i w:val="false"/>
                <w:color w:val="000000"/>
                <w:sz w:val="20"/>
              </w:rPr>
              <w:t>
</w:t>
            </w:r>
            <w:r>
              <w:rPr>
                <w:rFonts w:ascii="Times New Roman"/>
                <w:b w:val="false"/>
                <w:i w:val="false"/>
                <w:color w:val="000000"/>
                <w:sz w:val="20"/>
              </w:rPr>
              <w:t>маралушки от 1,5 до 3 лет</w:t>
            </w:r>
          </w:p>
          <w:bookmarkEnd w:id="293"/>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2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жастан 2 жасқа дейінгі аталық маралдар </w:t>
            </w:r>
            <w:r>
              <w:br/>
            </w:r>
            <w:r>
              <w:rPr>
                <w:rFonts w:ascii="Times New Roman"/>
                <w:b w:val="false"/>
                <w:i w:val="false"/>
                <w:color w:val="000000"/>
                <w:sz w:val="20"/>
              </w:rPr>
              <w:t>
</w:t>
            </w:r>
            <w:r>
              <w:rPr>
                <w:rFonts w:ascii="Times New Roman"/>
                <w:b w:val="false"/>
                <w:i w:val="false"/>
                <w:color w:val="000000"/>
                <w:sz w:val="20"/>
              </w:rPr>
              <w:t>сайки маралов от 1,5 до 2 лет</w:t>
            </w:r>
          </w:p>
          <w:bookmarkEnd w:id="294"/>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295"/>
          <w:p>
            <w:pPr>
              <w:spacing w:after="20"/>
              <w:ind w:left="20"/>
              <w:jc w:val="both"/>
            </w:pPr>
            <w:r>
              <w:rPr>
                <w:rFonts w:ascii="Times New Roman"/>
                <w:b w:val="false"/>
                <w:i w:val="false"/>
                <w:color w:val="000000"/>
                <w:sz w:val="20"/>
              </w:rPr>
              <w:t>
</w:t>
            </w:r>
            <w:r>
              <w:rPr>
                <w:rFonts w:ascii="Times New Roman"/>
                <w:b w:val="false"/>
                <w:i w:val="false"/>
                <w:color w:val="000000"/>
                <w:sz w:val="20"/>
              </w:rPr>
              <w:t>1,5 жасқа дейінгі төлдер</w:t>
            </w:r>
            <w:r>
              <w:br/>
            </w:r>
            <w:r>
              <w:rPr>
                <w:rFonts w:ascii="Times New Roman"/>
                <w:b w:val="false"/>
                <w:i w:val="false"/>
                <w:color w:val="000000"/>
                <w:sz w:val="20"/>
              </w:rPr>
              <w:t>
</w:t>
            </w:r>
            <w:r>
              <w:rPr>
                <w:rFonts w:ascii="Times New Roman"/>
                <w:b w:val="false"/>
                <w:i w:val="false"/>
                <w:color w:val="000000"/>
                <w:sz w:val="20"/>
              </w:rPr>
              <w:t>маралята до 1,5 лет</w:t>
            </w:r>
          </w:p>
          <w:bookmarkEnd w:id="295"/>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68" w:id="296"/>
    <w:p>
      <w:pPr>
        <w:spacing w:after="0"/>
        <w:ind w:left="0"/>
        <w:jc w:val="both"/>
      </w:pPr>
      <w:r>
        <w:rPr>
          <w:rFonts w:ascii="Times New Roman"/>
          <w:b w:val="false"/>
          <w:i w:val="false"/>
          <w:color w:val="000000"/>
          <w:sz w:val="28"/>
        </w:rPr>
        <w:t>
      Тапсырды:</w:t>
      </w:r>
      <w:r>
        <w:br/>
      </w:r>
      <w:r>
        <w:rPr>
          <w:rFonts w:ascii="Times New Roman"/>
          <w:b w:val="false"/>
          <w:i w:val="false"/>
          <w:color w:val="000000"/>
          <w:sz w:val="28"/>
        </w:rPr>
        <w:t>
      Сдал: __________________________________________________</w:t>
      </w:r>
      <w:r>
        <w:br/>
      </w:r>
      <w:r>
        <w:rPr>
          <w:rFonts w:ascii="Times New Roman"/>
          <w:b w:val="false"/>
          <w:i w:val="false"/>
          <w:color w:val="000000"/>
          <w:sz w:val="28"/>
        </w:rPr>
        <w:t>
      ТАӘ қолы күні</w:t>
      </w:r>
      <w:r>
        <w:br/>
      </w:r>
      <w:r>
        <w:rPr>
          <w:rFonts w:ascii="Times New Roman"/>
          <w:b w:val="false"/>
          <w:i w:val="false"/>
          <w:color w:val="000000"/>
          <w:sz w:val="28"/>
        </w:rPr>
        <w:t>
      ФИО подпись дата</w:t>
      </w:r>
      <w:r>
        <w:br/>
      </w:r>
      <w:r>
        <w:rPr>
          <w:rFonts w:ascii="Times New Roman"/>
          <w:b w:val="false"/>
          <w:i w:val="false"/>
          <w:color w:val="000000"/>
          <w:sz w:val="28"/>
        </w:rPr>
        <w:t>
      МО</w:t>
      </w:r>
      <w:r>
        <w:br/>
      </w:r>
      <w:r>
        <w:rPr>
          <w:rFonts w:ascii="Times New Roman"/>
          <w:b w:val="false"/>
          <w:i w:val="false"/>
          <w:color w:val="000000"/>
          <w:sz w:val="28"/>
        </w:rPr>
        <w:t>
      МП</w:t>
      </w:r>
      <w:r>
        <w:br/>
      </w:r>
      <w:r>
        <w:rPr>
          <w:rFonts w:ascii="Times New Roman"/>
          <w:b w:val="false"/>
          <w:i w:val="false"/>
          <w:color w:val="000000"/>
          <w:sz w:val="28"/>
        </w:rPr>
        <w:t>
      Ескертпе/Примечание: Асыл тұқымды маралдарды есепке алу ведомосінің нысандарын толтыру бойынша түсіндірме/ Пояснение по заполнению форм ведомости учета племенных маралов</w:t>
      </w:r>
      <w:r>
        <w:br/>
      </w:r>
      <w:r>
        <w:rPr>
          <w:rFonts w:ascii="Times New Roman"/>
          <w:b w:val="false"/>
          <w:i w:val="false"/>
          <w:color w:val="000000"/>
          <w:sz w:val="28"/>
        </w:rPr>
        <w:t>
</w:t>
      </w:r>
      <w:r>
        <w:rPr>
          <w:rFonts w:ascii="Times New Roman"/>
          <w:b w:val="false"/>
          <w:i w:val="false"/>
          <w:color w:val="000000"/>
          <w:sz w:val="28"/>
        </w:rPr>
        <w:t>
      № 10 ТВ нысаны мынадай түрде толтырылады/ Форма 10-ВУ заполняется следующим образом:</w:t>
      </w:r>
      <w:r>
        <w:br/>
      </w:r>
      <w:r>
        <w:rPr>
          <w:rFonts w:ascii="Times New Roman"/>
          <w:b w:val="false"/>
          <w:i w:val="false"/>
          <w:color w:val="000000"/>
          <w:sz w:val="28"/>
        </w:rPr>
        <w:t>
</w:t>
      </w:r>
      <w:r>
        <w:rPr>
          <w:rFonts w:ascii="Times New Roman"/>
          <w:b w:val="false"/>
          <w:i w:val="false"/>
          <w:color w:val="000000"/>
          <w:sz w:val="28"/>
        </w:rPr>
        <w:t>
      1-бағанадағы 1, 2, 3, 4, 5, 6, 7-жолдарда асыл тұқымды маралдардың басы көрсетіледі/ в строках 1, 2, 3, 4, 5, 6, 7 в графе 1 указывается поголовье племенных маралов;</w:t>
      </w:r>
      <w:r>
        <w:br/>
      </w:r>
      <w:r>
        <w:rPr>
          <w:rFonts w:ascii="Times New Roman"/>
          <w:b w:val="false"/>
          <w:i w:val="false"/>
          <w:color w:val="000000"/>
          <w:sz w:val="28"/>
        </w:rPr>
        <w:t>
</w:t>
      </w:r>
      <w:r>
        <w:rPr>
          <w:rFonts w:ascii="Times New Roman"/>
          <w:b w:val="false"/>
          <w:i w:val="false"/>
          <w:color w:val="000000"/>
          <w:sz w:val="28"/>
        </w:rPr>
        <w:t>
      2-бағанадағы 1, 2, 3, 4, 5, 6 - жолдарда элита сыныбы бойынша асыл тұқымды маралдардың саны көрсетіледі/ в строках 1, 2, 3, 4, 5, 6 в графе 2 указывается численность племенных маралов по классу – элита;</w:t>
      </w:r>
      <w:r>
        <w:br/>
      </w:r>
      <w:r>
        <w:rPr>
          <w:rFonts w:ascii="Times New Roman"/>
          <w:b w:val="false"/>
          <w:i w:val="false"/>
          <w:color w:val="000000"/>
          <w:sz w:val="28"/>
        </w:rPr>
        <w:t>
</w:t>
      </w:r>
      <w:r>
        <w:rPr>
          <w:rFonts w:ascii="Times New Roman"/>
          <w:b w:val="false"/>
          <w:i w:val="false"/>
          <w:color w:val="000000"/>
          <w:sz w:val="28"/>
        </w:rPr>
        <w:t>
      3-бағанадағы 1, 2, 3, 4, 5, 6 - жолдарда І сыныбы бойынша асыл тұқымды маралдардың саны көрсетіледі/ в строках 1, 2, 3, 4, 5, 6 в графе 3 указывается численность племенных мараловпо классу - І;</w:t>
      </w:r>
      <w:r>
        <w:br/>
      </w:r>
      <w:r>
        <w:rPr>
          <w:rFonts w:ascii="Times New Roman"/>
          <w:b w:val="false"/>
          <w:i w:val="false"/>
          <w:color w:val="000000"/>
          <w:sz w:val="28"/>
        </w:rPr>
        <w:t>
</w:t>
      </w:r>
      <w:r>
        <w:rPr>
          <w:rFonts w:ascii="Times New Roman"/>
          <w:b w:val="false"/>
          <w:i w:val="false"/>
          <w:color w:val="000000"/>
          <w:sz w:val="28"/>
        </w:rPr>
        <w:t>
      4-бағанадағы 1, 2, 3, 4, 5, 6 - жолдарда ІІ сыныбы бойынша асыл тұқымды маралдардың саны көрсетіледі/ в строках 1, 2, 3, 4, 5, 6 в графе 4 указывается численность племенных маралов по классу-ІІ;</w:t>
      </w:r>
      <w:r>
        <w:br/>
      </w:r>
      <w:r>
        <w:rPr>
          <w:rFonts w:ascii="Times New Roman"/>
          <w:b w:val="false"/>
          <w:i w:val="false"/>
          <w:color w:val="000000"/>
          <w:sz w:val="28"/>
        </w:rPr>
        <w:t>
</w:t>
      </w:r>
      <w:r>
        <w:rPr>
          <w:rFonts w:ascii="Times New Roman"/>
          <w:b w:val="false"/>
          <w:i w:val="false"/>
          <w:color w:val="000000"/>
          <w:sz w:val="28"/>
        </w:rPr>
        <w:t>
      5-бағанадағы 1, 2, 3, 4, 5, 6, 7 - жолдарда сыныптары бойынша бөлінбеген асыл тұқымды маралдардың саны көрсетіледі/ в строках 1, 2, 3, 4, 5, 6, 7 в графе 5 указывается численность племенных маралов не распределеных по классам;</w:t>
      </w:r>
      <w:r>
        <w:br/>
      </w:r>
      <w:r>
        <w:rPr>
          <w:rFonts w:ascii="Times New Roman"/>
          <w:b w:val="false"/>
          <w:i w:val="false"/>
          <w:color w:val="000000"/>
          <w:sz w:val="28"/>
        </w:rPr>
        <w:t>
</w:t>
      </w:r>
      <w:r>
        <w:rPr>
          <w:rFonts w:ascii="Times New Roman"/>
          <w:b w:val="false"/>
          <w:i w:val="false"/>
          <w:color w:val="000000"/>
          <w:sz w:val="28"/>
        </w:rPr>
        <w:t>
      6-бағанадағы 1, 2, 3 - жолдарда асыл тұқымдық кітабында жазылған асыл тұқымды маралдардың саны көрсетіледі/ в строках 1, 2, 3 в графе 6 указывается численность племенных маралов записанных в племенной книге;</w:t>
      </w:r>
      <w:r>
        <w:br/>
      </w:r>
      <w:r>
        <w:rPr>
          <w:rFonts w:ascii="Times New Roman"/>
          <w:b w:val="false"/>
          <w:i w:val="false"/>
          <w:color w:val="000000"/>
          <w:sz w:val="28"/>
        </w:rPr>
        <w:t>
</w:t>
      </w:r>
      <w:r>
        <w:rPr>
          <w:rFonts w:ascii="Times New Roman"/>
          <w:b w:val="false"/>
          <w:i w:val="false"/>
          <w:color w:val="000000"/>
          <w:sz w:val="28"/>
        </w:rPr>
        <w:t>
      7-бағанадағы 1, 2, 3 - жолдарда есепті жылы асыл тұқымдық кітабында жазылған асыл тұқымды маралдардың саны көрсетіледі/ в строках 1, 2, 3 в графе 7 указывается численность племенных маралов записанных в племенной книге в отчетном году.</w:t>
      </w:r>
      <w:r>
        <w:br/>
      </w:r>
      <w:r>
        <w:rPr>
          <w:rFonts w:ascii="Times New Roman"/>
          <w:b w:val="false"/>
          <w:i w:val="false"/>
          <w:color w:val="000000"/>
          <w:sz w:val="28"/>
        </w:rPr>
        <w:t>
 </w:t>
      </w:r>
    </w:p>
    <w:bookmarkEnd w:id="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77" w:id="297"/>
          <w:p>
            <w:pPr>
              <w:spacing w:after="20"/>
              <w:ind w:left="20"/>
              <w:jc w:val="both"/>
            </w:pPr>
            <w:r>
              <w:rPr>
                <w:rFonts w:ascii="Times New Roman"/>
                <w:b w:val="false"/>
                <w:i w:val="false"/>
                <w:color w:val="000000"/>
                <w:sz w:val="20"/>
              </w:rPr>
              <w:t>
Приложение 11</w:t>
            </w:r>
            <w:r>
              <w:br/>
            </w:r>
            <w:r>
              <w:rPr>
                <w:rFonts w:ascii="Times New Roman"/>
                <w:b w:val="false"/>
                <w:i w:val="false"/>
                <w:color w:val="000000"/>
                <w:sz w:val="20"/>
              </w:rPr>
              <w:t>
к приказу Министра</w:t>
            </w:r>
            <w:r>
              <w:br/>
            </w:r>
            <w:r>
              <w:rPr>
                <w:rFonts w:ascii="Times New Roman"/>
                <w:b w:val="false"/>
                <w:i w:val="false"/>
                <w:color w:val="000000"/>
                <w:sz w:val="20"/>
              </w:rPr>
              <w:t>
сельского хозяйства</w:t>
            </w:r>
            <w:r>
              <w:br/>
            </w:r>
            <w:r>
              <w:rPr>
                <w:rFonts w:ascii="Times New Roman"/>
                <w:b w:val="false"/>
                <w:i w:val="false"/>
                <w:color w:val="000000"/>
                <w:sz w:val="20"/>
              </w:rPr>
              <w:t>
Республики Казахстан</w:t>
            </w:r>
            <w:r>
              <w:br/>
            </w:r>
            <w:r>
              <w:rPr>
                <w:rFonts w:ascii="Times New Roman"/>
                <w:b w:val="false"/>
                <w:i w:val="false"/>
                <w:color w:val="000000"/>
                <w:sz w:val="20"/>
              </w:rPr>
              <w:t>
от 3 октября 2014 года</w:t>
            </w:r>
            <w:r>
              <w:br/>
            </w:r>
            <w:r>
              <w:rPr>
                <w:rFonts w:ascii="Times New Roman"/>
                <w:b w:val="false"/>
                <w:i w:val="false"/>
                <w:color w:val="000000"/>
                <w:sz w:val="20"/>
              </w:rPr>
              <w:t>
№ 3-3/503</w:t>
            </w:r>
          </w:p>
          <w:bookmarkEnd w:id="297"/>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78" w:id="298"/>
          <w:p>
            <w:pPr>
              <w:spacing w:after="20"/>
              <w:ind w:left="20"/>
              <w:jc w:val="both"/>
            </w:pPr>
            <w:r>
              <w:rPr>
                <w:rFonts w:ascii="Times New Roman"/>
                <w:b w:val="false"/>
                <w:i w:val="false"/>
                <w:color w:val="000000"/>
                <w:sz w:val="20"/>
              </w:rPr>
              <w:t>
Приложение 11</w:t>
            </w:r>
            <w:r>
              <w:br/>
            </w:r>
            <w:r>
              <w:rPr>
                <w:rFonts w:ascii="Times New Roman"/>
                <w:b w:val="false"/>
                <w:i w:val="false"/>
                <w:color w:val="000000"/>
                <w:sz w:val="20"/>
              </w:rPr>
              <w:t>
к правилам ведения</w:t>
            </w:r>
            <w:r>
              <w:br/>
            </w:r>
            <w:r>
              <w:rPr>
                <w:rFonts w:ascii="Times New Roman"/>
                <w:b w:val="false"/>
                <w:i w:val="false"/>
                <w:color w:val="000000"/>
                <w:sz w:val="20"/>
              </w:rPr>
              <w:t>
государственного регистра</w:t>
            </w:r>
            <w:r>
              <w:br/>
            </w:r>
            <w:r>
              <w:rPr>
                <w:rFonts w:ascii="Times New Roman"/>
                <w:b w:val="false"/>
                <w:i w:val="false"/>
                <w:color w:val="000000"/>
                <w:sz w:val="20"/>
              </w:rPr>
              <w:t>
племенных животных</w:t>
            </w:r>
          </w:p>
          <w:bookmarkEnd w:id="298"/>
        </w:tc>
      </w:tr>
    </w:tbl>
    <w:bookmarkStart w:name="z779" w:id="299"/>
    <w:p>
      <w:pPr>
        <w:spacing w:after="0"/>
        <w:ind w:left="0"/>
        <w:jc w:val="both"/>
      </w:pPr>
      <w:r>
        <w:rPr>
          <w:rFonts w:ascii="Times New Roman"/>
          <w:b w:val="false"/>
          <w:i w:val="false"/>
          <w:color w:val="000000"/>
          <w:sz w:val="28"/>
        </w:rPr>
        <w:t>
      әкімшілік деректерді жинауға арналған нысан</w:t>
      </w:r>
      <w:r>
        <w:br/>
      </w:r>
      <w:r>
        <w:rPr>
          <w:rFonts w:ascii="Times New Roman"/>
          <w:b w:val="false"/>
          <w:i w:val="false"/>
          <w:color w:val="000000"/>
          <w:sz w:val="28"/>
        </w:rPr>
        <w:t>
</w:t>
      </w:r>
      <w:r>
        <w:rPr>
          <w:rFonts w:ascii="Times New Roman"/>
          <w:b w:val="false"/>
          <w:i w:val="false"/>
          <w:color w:val="000000"/>
          <w:sz w:val="28"/>
        </w:rPr>
        <w:t>
      форма, предназначенная для сбора административных данных</w:t>
      </w:r>
    </w:p>
    <w:bookmarkEnd w:id="299"/>
    <w:bookmarkStart w:name="z781" w:id="300"/>
    <w:p>
      <w:pPr>
        <w:spacing w:after="0"/>
        <w:ind w:left="0"/>
        <w:jc w:val="left"/>
      </w:pPr>
      <w:r>
        <w:rPr>
          <w:rFonts w:ascii="Times New Roman"/>
          <w:b/>
          <w:i w:val="false"/>
          <w:color w:val="000000"/>
        </w:rPr>
        <w:t xml:space="preserve"> 
Асыл тұқымды тенбіл бұғыларды есепке алу ведомосі</w:t>
      </w:r>
    </w:p>
    <w:bookmarkEnd w:id="300"/>
    <w:bookmarkStart w:name="z782" w:id="301"/>
    <w:p>
      <w:pPr>
        <w:spacing w:after="0"/>
        <w:ind w:left="0"/>
        <w:jc w:val="left"/>
      </w:pPr>
      <w:r>
        <w:rPr>
          <w:rFonts w:ascii="Times New Roman"/>
          <w:b/>
          <w:i w:val="false"/>
          <w:color w:val="000000"/>
        </w:rPr>
        <w:t xml:space="preserve"> 
Ведомость учета племенных пятнистых оленей</w:t>
      </w:r>
    </w:p>
    <w:bookmarkEnd w:id="301"/>
    <w:bookmarkStart w:name="z783" w:id="302"/>
    <w:p>
      <w:pPr>
        <w:spacing w:after="0"/>
        <w:ind w:left="0"/>
        <w:jc w:val="both"/>
      </w:pPr>
      <w:r>
        <w:rPr>
          <w:rFonts w:ascii="Times New Roman"/>
          <w:b w:val="false"/>
          <w:i w:val="false"/>
          <w:color w:val="000000"/>
          <w:sz w:val="28"/>
        </w:rPr>
        <w:t>
      Есепті кезең 20___ж.</w:t>
      </w:r>
      <w:r>
        <w:br/>
      </w:r>
      <w:r>
        <w:rPr>
          <w:rFonts w:ascii="Times New Roman"/>
          <w:b w:val="false"/>
          <w:i w:val="false"/>
          <w:color w:val="000000"/>
          <w:sz w:val="28"/>
        </w:rPr>
        <w:t>
</w:t>
      </w:r>
      <w:r>
        <w:rPr>
          <w:rFonts w:ascii="Times New Roman"/>
          <w:b w:val="false"/>
          <w:i w:val="false"/>
          <w:color w:val="000000"/>
          <w:sz w:val="28"/>
        </w:rPr>
        <w:t>
      Отчетный период 20 ___г.</w:t>
      </w:r>
    </w:p>
    <w:bookmarkEnd w:id="302"/>
    <w:bookmarkStart w:name="z785" w:id="303"/>
    <w:p>
      <w:pPr>
        <w:spacing w:after="0"/>
        <w:ind w:left="0"/>
        <w:jc w:val="both"/>
      </w:pPr>
      <w:r>
        <w:rPr>
          <w:rFonts w:ascii="Times New Roman"/>
          <w:b w:val="false"/>
          <w:i w:val="false"/>
          <w:color w:val="000000"/>
          <w:sz w:val="28"/>
        </w:rPr>
        <w:t>
      Индексі № 11 ТВ нысаны</w:t>
      </w:r>
      <w:r>
        <w:br/>
      </w:r>
      <w:r>
        <w:rPr>
          <w:rFonts w:ascii="Times New Roman"/>
          <w:b w:val="false"/>
          <w:i w:val="false"/>
          <w:color w:val="000000"/>
          <w:sz w:val="28"/>
        </w:rPr>
        <w:t>
</w:t>
      </w:r>
      <w:r>
        <w:rPr>
          <w:rFonts w:ascii="Times New Roman"/>
          <w:b w:val="false"/>
          <w:i w:val="false"/>
          <w:color w:val="000000"/>
          <w:sz w:val="28"/>
        </w:rPr>
        <w:t>
      Индекс Форма № 11 –ВУ</w:t>
      </w:r>
      <w:r>
        <w:br/>
      </w:r>
      <w:r>
        <w:rPr>
          <w:rFonts w:ascii="Times New Roman"/>
          <w:b w:val="false"/>
          <w:i w:val="false"/>
          <w:color w:val="000000"/>
          <w:sz w:val="28"/>
        </w:rPr>
        <w:t>
</w:t>
      </w:r>
      <w:r>
        <w:rPr>
          <w:rFonts w:ascii="Times New Roman"/>
          <w:b w:val="false"/>
          <w:i w:val="false"/>
          <w:color w:val="000000"/>
          <w:sz w:val="28"/>
        </w:rPr>
        <w:t>
      Кезеңділігі: жылдық</w:t>
      </w:r>
      <w:r>
        <w:br/>
      </w:r>
      <w:r>
        <w:rPr>
          <w:rFonts w:ascii="Times New Roman"/>
          <w:b w:val="false"/>
          <w:i w:val="false"/>
          <w:color w:val="000000"/>
          <w:sz w:val="28"/>
        </w:rPr>
        <w:t>
</w:t>
      </w:r>
      <w:r>
        <w:rPr>
          <w:rFonts w:ascii="Times New Roman"/>
          <w:b w:val="false"/>
          <w:i w:val="false"/>
          <w:color w:val="000000"/>
          <w:sz w:val="28"/>
        </w:rPr>
        <w:t>
      Периодичность: годовая</w:t>
      </w:r>
      <w:r>
        <w:br/>
      </w:r>
      <w:r>
        <w:rPr>
          <w:rFonts w:ascii="Times New Roman"/>
          <w:b w:val="false"/>
          <w:i w:val="false"/>
          <w:color w:val="000000"/>
          <w:sz w:val="28"/>
        </w:rPr>
        <w:t>
</w:t>
      </w:r>
      <w:r>
        <w:rPr>
          <w:rFonts w:ascii="Times New Roman"/>
          <w:b w:val="false"/>
          <w:i w:val="false"/>
          <w:color w:val="000000"/>
          <w:sz w:val="28"/>
        </w:rPr>
        <w:t>
      Ұсынады:</w:t>
      </w:r>
      <w:r>
        <w:br/>
      </w:r>
      <w:r>
        <w:rPr>
          <w:rFonts w:ascii="Times New Roman"/>
          <w:b w:val="false"/>
          <w:i w:val="false"/>
          <w:color w:val="000000"/>
          <w:sz w:val="28"/>
        </w:rPr>
        <w:t>
      1) 
</w:t>
      </w:r>
      <w:r>
        <w:rPr>
          <w:rFonts w:ascii="Times New Roman"/>
          <w:b w:val="false"/>
          <w:i w:val="false"/>
          <w:color w:val="000000"/>
          <w:sz w:val="28"/>
        </w:rPr>
        <w:t>
субъектілер немесе жеке және заңды тұлғалар есепті аудандық жергілікті атқарушы органының ауыл шаруашылығы бөліміне есеп беру кезеңі жылдан кейінгі жылдың 15 қаңтарынан кеш емес;</w:t>
      </w:r>
      <w:r>
        <w:br/>
      </w:r>
      <w:r>
        <w:rPr>
          <w:rFonts w:ascii="Times New Roman"/>
          <w:b w:val="false"/>
          <w:i w:val="false"/>
          <w:color w:val="000000"/>
          <w:sz w:val="28"/>
        </w:rPr>
        <w:t>
      2) 
</w:t>
      </w:r>
      <w:r>
        <w:rPr>
          <w:rFonts w:ascii="Times New Roman"/>
          <w:b w:val="false"/>
          <w:i w:val="false"/>
          <w:color w:val="000000"/>
          <w:sz w:val="28"/>
        </w:rPr>
        <w:t>
облыстардың, Астана және Алматы қалаларының жергілікті атқарушы органдарының Басқармалары жыл сайын есепті Министрлікке есеп беру кезеңі жылдан кейінгі жылдың 10 ақпанынан кеш емес.</w:t>
      </w:r>
      <w:r>
        <w:br/>
      </w:r>
      <w:r>
        <w:rPr>
          <w:rFonts w:ascii="Times New Roman"/>
          <w:b w:val="false"/>
          <w:i w:val="false"/>
          <w:color w:val="000000"/>
          <w:sz w:val="28"/>
        </w:rPr>
        <w:t>
</w:t>
      </w:r>
      <w:r>
        <w:rPr>
          <w:rFonts w:ascii="Times New Roman"/>
          <w:b w:val="false"/>
          <w:i w:val="false"/>
          <w:color w:val="000000"/>
          <w:sz w:val="28"/>
        </w:rPr>
        <w:t>
      Представляют:</w:t>
      </w:r>
      <w:r>
        <w:br/>
      </w:r>
      <w:r>
        <w:rPr>
          <w:rFonts w:ascii="Times New Roman"/>
          <w:b w:val="false"/>
          <w:i w:val="false"/>
          <w:color w:val="000000"/>
          <w:sz w:val="28"/>
        </w:rPr>
        <w:t>
      1) 
</w:t>
      </w:r>
      <w:r>
        <w:rPr>
          <w:rFonts w:ascii="Times New Roman"/>
          <w:b w:val="false"/>
          <w:i w:val="false"/>
          <w:color w:val="000000"/>
          <w:sz w:val="28"/>
        </w:rPr>
        <w:t>
субъекты или физические и юридические лица, представляют отчеты в отдел сельского хозяйства местного исполнительного органа района, в сроки не позднее 15 января года, следующего за отчетным годом;</w:t>
      </w:r>
      <w:r>
        <w:br/>
      </w:r>
      <w:r>
        <w:rPr>
          <w:rFonts w:ascii="Times New Roman"/>
          <w:b w:val="false"/>
          <w:i w:val="false"/>
          <w:color w:val="000000"/>
          <w:sz w:val="28"/>
        </w:rPr>
        <w:t>
      2) 
</w:t>
      </w:r>
      <w:r>
        <w:rPr>
          <w:rFonts w:ascii="Times New Roman"/>
          <w:b w:val="false"/>
          <w:i w:val="false"/>
          <w:color w:val="000000"/>
          <w:sz w:val="28"/>
        </w:rPr>
        <w:t>
управления местных исполнительных органов областей, городов Астана и Алматы представляют ежегодный отчет в Министерство, в сроки ежегодно не позднее 10 февраля следующего за отчетным годом.</w:t>
      </w:r>
      <w:r>
        <w:br/>
      </w:r>
      <w:r>
        <w:rPr>
          <w:rFonts w:ascii="Times New Roman"/>
          <w:b w:val="false"/>
          <w:i w:val="false"/>
          <w:color w:val="000000"/>
          <w:sz w:val="28"/>
        </w:rPr>
        <w:t>
</w:t>
      </w:r>
      <w:r>
        <w:rPr>
          <w:rFonts w:ascii="Times New Roman"/>
          <w:b w:val="false"/>
          <w:i w:val="false"/>
          <w:color w:val="000000"/>
          <w:sz w:val="28"/>
        </w:rPr>
        <w:t>
      Шаруашылық атауы</w:t>
      </w:r>
      <w:r>
        <w:br/>
      </w:r>
      <w:r>
        <w:rPr>
          <w:rFonts w:ascii="Times New Roman"/>
          <w:b w:val="false"/>
          <w:i w:val="false"/>
          <w:color w:val="000000"/>
          <w:sz w:val="28"/>
        </w:rPr>
        <w:t>
</w:t>
      </w:r>
      <w:r>
        <w:rPr>
          <w:rFonts w:ascii="Times New Roman"/>
          <w:b w:val="false"/>
          <w:i w:val="false"/>
          <w:color w:val="000000"/>
          <w:sz w:val="28"/>
        </w:rPr>
        <w:t>
      Наименование хозяйства_________________________________________</w:t>
      </w:r>
      <w:r>
        <w:br/>
      </w:r>
      <w:r>
        <w:rPr>
          <w:rFonts w:ascii="Times New Roman"/>
          <w:b w:val="false"/>
          <w:i w:val="false"/>
          <w:color w:val="000000"/>
          <w:sz w:val="28"/>
        </w:rPr>
        <w:t>
</w:t>
      </w:r>
      <w:r>
        <w:rPr>
          <w:rFonts w:ascii="Times New Roman"/>
          <w:b w:val="false"/>
          <w:i w:val="false"/>
          <w:color w:val="000000"/>
          <w:sz w:val="28"/>
        </w:rPr>
        <w:t>
      Мәртебесі</w:t>
      </w:r>
      <w:r>
        <w:br/>
      </w:r>
      <w:r>
        <w:rPr>
          <w:rFonts w:ascii="Times New Roman"/>
          <w:b w:val="false"/>
          <w:i w:val="false"/>
          <w:color w:val="000000"/>
          <w:sz w:val="28"/>
        </w:rPr>
        <w:t>
</w:t>
      </w:r>
      <w:r>
        <w:rPr>
          <w:rFonts w:ascii="Times New Roman"/>
          <w:b w:val="false"/>
          <w:i w:val="false"/>
          <w:color w:val="000000"/>
          <w:sz w:val="28"/>
        </w:rPr>
        <w:t>
      Статус ____________________________________</w:t>
      </w:r>
      <w:r>
        <w:br/>
      </w:r>
      <w:r>
        <w:rPr>
          <w:rFonts w:ascii="Times New Roman"/>
          <w:b w:val="false"/>
          <w:i w:val="false"/>
          <w:color w:val="000000"/>
          <w:sz w:val="28"/>
        </w:rPr>
        <w:t>
</w:t>
      </w:r>
      <w:r>
        <w:rPr>
          <w:rFonts w:ascii="Times New Roman"/>
          <w:b w:val="false"/>
          <w:i w:val="false"/>
          <w:color w:val="000000"/>
          <w:sz w:val="28"/>
        </w:rPr>
        <w:t>
      ӘАОЖ коды</w:t>
      </w:r>
      <w:r>
        <w:br/>
      </w:r>
      <w:r>
        <w:rPr>
          <w:rFonts w:ascii="Times New Roman"/>
          <w:b w:val="false"/>
          <w:i w:val="false"/>
          <w:color w:val="000000"/>
          <w:sz w:val="28"/>
        </w:rPr>
        <w:t>
</w:t>
      </w:r>
      <w:r>
        <w:rPr>
          <w:rFonts w:ascii="Times New Roman"/>
          <w:b w:val="false"/>
          <w:i w:val="false"/>
          <w:color w:val="000000"/>
          <w:sz w:val="28"/>
        </w:rPr>
        <w:t>
      Код КАТО _________________________________________</w:t>
      </w:r>
      <w:r>
        <w:br/>
      </w:r>
      <w:r>
        <w:rPr>
          <w:rFonts w:ascii="Times New Roman"/>
          <w:b w:val="false"/>
          <w:i w:val="false"/>
          <w:color w:val="000000"/>
          <w:sz w:val="28"/>
        </w:rPr>
        <w:t>
</w:t>
      </w:r>
      <w:r>
        <w:rPr>
          <w:rFonts w:ascii="Times New Roman"/>
          <w:b w:val="false"/>
          <w:i w:val="false"/>
          <w:color w:val="000000"/>
          <w:sz w:val="28"/>
        </w:rPr>
        <w:t>
      Аудан</w:t>
      </w:r>
      <w:r>
        <w:br/>
      </w:r>
      <w:r>
        <w:rPr>
          <w:rFonts w:ascii="Times New Roman"/>
          <w:b w:val="false"/>
          <w:i w:val="false"/>
          <w:color w:val="000000"/>
          <w:sz w:val="28"/>
        </w:rPr>
        <w:t>
</w:t>
      </w:r>
      <w:r>
        <w:rPr>
          <w:rFonts w:ascii="Times New Roman"/>
          <w:b w:val="false"/>
          <w:i w:val="false"/>
          <w:color w:val="000000"/>
          <w:sz w:val="28"/>
        </w:rPr>
        <w:t>
      Район _________________________________________</w:t>
      </w:r>
      <w:r>
        <w:br/>
      </w:r>
      <w:r>
        <w:rPr>
          <w:rFonts w:ascii="Times New Roman"/>
          <w:b w:val="false"/>
          <w:i w:val="false"/>
          <w:color w:val="000000"/>
          <w:sz w:val="28"/>
        </w:rPr>
        <w:t>
</w:t>
      </w:r>
      <w:r>
        <w:rPr>
          <w:rFonts w:ascii="Times New Roman"/>
          <w:b w:val="false"/>
          <w:i w:val="false"/>
          <w:color w:val="000000"/>
          <w:sz w:val="28"/>
        </w:rPr>
        <w:t>
      Облыс</w:t>
      </w:r>
      <w:r>
        <w:br/>
      </w:r>
      <w:r>
        <w:rPr>
          <w:rFonts w:ascii="Times New Roman"/>
          <w:b w:val="false"/>
          <w:i w:val="false"/>
          <w:color w:val="000000"/>
          <w:sz w:val="28"/>
        </w:rPr>
        <w:t>
</w:t>
      </w:r>
      <w:r>
        <w:rPr>
          <w:rFonts w:ascii="Times New Roman"/>
          <w:b w:val="false"/>
          <w:i w:val="false"/>
          <w:color w:val="000000"/>
          <w:sz w:val="28"/>
        </w:rPr>
        <w:t>
      Область _________________________________________</w:t>
      </w:r>
      <w:r>
        <w:br/>
      </w:r>
      <w:r>
        <w:rPr>
          <w:rFonts w:ascii="Times New Roman"/>
          <w:b w:val="false"/>
          <w:i w:val="false"/>
          <w:color w:val="000000"/>
          <w:sz w:val="28"/>
        </w:rPr>
        <w:t>
 </w:t>
      </w:r>
    </w:p>
    <w:bookmarkEnd w:id="303"/>
    <w:bookmarkStart w:name="z805" w:id="304"/>
    <w:p>
      <w:pPr>
        <w:spacing w:after="0"/>
        <w:ind w:left="0"/>
        <w:jc w:val="both"/>
      </w:pPr>
      <w:r>
        <w:rPr>
          <w:rFonts w:ascii="Times New Roman"/>
          <w:b w:val="false"/>
          <w:i w:val="false"/>
          <w:color w:val="000000"/>
          <w:sz w:val="28"/>
        </w:rPr>
        <w:t>
      Асыл тұқымды тенбіл бұғыларды есепке алу ведомосі</w:t>
      </w:r>
      <w:r>
        <w:br/>
      </w:r>
      <w:r>
        <w:rPr>
          <w:rFonts w:ascii="Times New Roman"/>
          <w:b w:val="false"/>
          <w:i w:val="false"/>
          <w:color w:val="000000"/>
          <w:sz w:val="28"/>
        </w:rPr>
        <w:t>
</w:t>
      </w:r>
      <w:r>
        <w:rPr>
          <w:rFonts w:ascii="Times New Roman"/>
          <w:b w:val="false"/>
          <w:i w:val="false"/>
          <w:color w:val="000000"/>
          <w:sz w:val="28"/>
        </w:rPr>
        <w:t>
      Ведомость учета племенных пятнистых оленей</w:t>
      </w:r>
      <w:r>
        <w:br/>
      </w:r>
      <w:r>
        <w:rPr>
          <w:rFonts w:ascii="Times New Roman"/>
          <w:b w:val="false"/>
          <w:i w:val="false"/>
          <w:color w:val="000000"/>
          <w:sz w:val="28"/>
        </w:rPr>
        <w:t>
 </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0"/>
        <w:gridCol w:w="841"/>
        <w:gridCol w:w="771"/>
        <w:gridCol w:w="771"/>
        <w:gridCol w:w="771"/>
        <w:gridCol w:w="912"/>
        <w:gridCol w:w="986"/>
        <w:gridCol w:w="772"/>
        <w:gridCol w:w="1416"/>
      </w:tblGrid>
      <w:tr>
        <w:trPr>
          <w:trHeight w:val="30" w:hRule="atLeast"/>
        </w:trPr>
        <w:tc>
          <w:tcPr>
            <w:tcW w:w="5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305"/>
          <w:p>
            <w:pPr>
              <w:spacing w:after="20"/>
              <w:ind w:left="20"/>
              <w:jc w:val="both"/>
            </w:pPr>
            <w:r>
              <w:rPr>
                <w:rFonts w:ascii="Times New Roman"/>
                <w:b w:val="false"/>
                <w:i w:val="false"/>
                <w:color w:val="000000"/>
                <w:sz w:val="20"/>
              </w:rPr>
              <w:t>
</w:t>
            </w:r>
            <w:r>
              <w:rPr>
                <w:rFonts w:ascii="Times New Roman"/>
                <w:b w:val="false"/>
                <w:i w:val="false"/>
                <w:color w:val="000000"/>
                <w:sz w:val="20"/>
              </w:rPr>
              <w:t>Жастық-жыныстық топтар</w:t>
            </w:r>
            <w:r>
              <w:br/>
            </w:r>
            <w:r>
              <w:rPr>
                <w:rFonts w:ascii="Times New Roman"/>
                <w:b w:val="false"/>
                <w:i w:val="false"/>
                <w:color w:val="000000"/>
                <w:sz w:val="20"/>
              </w:rPr>
              <w:t>
</w:t>
            </w:r>
            <w:r>
              <w:rPr>
                <w:rFonts w:ascii="Times New Roman"/>
                <w:b w:val="false"/>
                <w:i w:val="false"/>
                <w:color w:val="000000"/>
                <w:sz w:val="20"/>
              </w:rPr>
              <w:t>Половозрастные группы</w:t>
            </w:r>
          </w:p>
          <w:bookmarkEnd w:id="305"/>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306"/>
          <w:p>
            <w:pPr>
              <w:spacing w:after="20"/>
              <w:ind w:left="20"/>
              <w:jc w:val="both"/>
            </w:pPr>
            <w:r>
              <w:rPr>
                <w:rFonts w:ascii="Times New Roman"/>
                <w:b w:val="false"/>
                <w:i w:val="false"/>
                <w:color w:val="000000"/>
                <w:sz w:val="20"/>
              </w:rPr>
              <w:t>
</w:t>
            </w:r>
            <w:r>
              <w:rPr>
                <w:rFonts w:ascii="Times New Roman"/>
                <w:b w:val="false"/>
                <w:i w:val="false"/>
                <w:color w:val="000000"/>
                <w:sz w:val="20"/>
              </w:rPr>
              <w:t>Жол-дың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Строки</w:t>
            </w:r>
          </w:p>
          <w:bookmarkEnd w:id="306"/>
        </w:tc>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307"/>
          <w:p>
            <w:pPr>
              <w:spacing w:after="20"/>
              <w:ind w:left="20"/>
              <w:jc w:val="both"/>
            </w:pPr>
            <w:r>
              <w:rPr>
                <w:rFonts w:ascii="Times New Roman"/>
                <w:b w:val="false"/>
                <w:i w:val="false"/>
                <w:color w:val="000000"/>
                <w:sz w:val="20"/>
              </w:rPr>
              <w:t>
</w:t>
            </w:r>
            <w:r>
              <w:rPr>
                <w:rFonts w:ascii="Times New Roman"/>
                <w:b w:val="false"/>
                <w:i w:val="false"/>
                <w:color w:val="000000"/>
                <w:sz w:val="20"/>
              </w:rPr>
              <w:t>Барлығы, бас</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голов</w:t>
            </w:r>
          </w:p>
          <w:bookmarkEnd w:id="30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308"/>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bookmarkEnd w:id="308"/>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309"/>
          <w:p>
            <w:pPr>
              <w:spacing w:after="20"/>
              <w:ind w:left="20"/>
              <w:jc w:val="both"/>
            </w:pPr>
            <w:r>
              <w:rPr>
                <w:rFonts w:ascii="Times New Roman"/>
                <w:b w:val="false"/>
                <w:i w:val="false"/>
                <w:color w:val="000000"/>
                <w:sz w:val="20"/>
              </w:rPr>
              <w:t>
</w:t>
            </w:r>
            <w:r>
              <w:rPr>
                <w:rFonts w:ascii="Times New Roman"/>
                <w:b w:val="false"/>
                <w:i w:val="false"/>
                <w:color w:val="000000"/>
                <w:sz w:val="20"/>
              </w:rPr>
              <w:t>Бар малдың асыл тұқымдық кітабында жазылғаны</w:t>
            </w:r>
            <w:r>
              <w:br/>
            </w:r>
            <w:r>
              <w:rPr>
                <w:rFonts w:ascii="Times New Roman"/>
                <w:b w:val="false"/>
                <w:i w:val="false"/>
                <w:color w:val="000000"/>
                <w:sz w:val="20"/>
              </w:rPr>
              <w:t>
</w:t>
            </w:r>
            <w:r>
              <w:rPr>
                <w:rFonts w:ascii="Times New Roman"/>
                <w:b w:val="false"/>
                <w:i w:val="false"/>
                <w:color w:val="000000"/>
                <w:sz w:val="20"/>
              </w:rPr>
              <w:t>Из наличия записано в племенной книге</w:t>
            </w:r>
          </w:p>
          <w:bookmarkEnd w:id="30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Сыныптары бойынша, бас</w:t>
            </w:r>
            <w:r>
              <w:br/>
            </w:r>
            <w:r>
              <w:rPr>
                <w:rFonts w:ascii="Times New Roman"/>
                <w:b w:val="false"/>
                <w:i w:val="false"/>
                <w:color w:val="000000"/>
                <w:sz w:val="20"/>
              </w:rPr>
              <w:t>
</w:t>
            </w:r>
            <w:r>
              <w:rPr>
                <w:rFonts w:ascii="Times New Roman"/>
                <w:b w:val="false"/>
                <w:i w:val="false"/>
                <w:color w:val="000000"/>
                <w:sz w:val="20"/>
              </w:rPr>
              <w:t>по классам, голов</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сыныптары бойынша бөлінбеген</w:t>
            </w:r>
            <w:r>
              <w:br/>
            </w:r>
            <w:r>
              <w:rPr>
                <w:rFonts w:ascii="Times New Roman"/>
                <w:b w:val="false"/>
                <w:i w:val="false"/>
                <w:color w:val="000000"/>
                <w:sz w:val="20"/>
              </w:rPr>
              <w:t>
</w:t>
            </w:r>
            <w:r>
              <w:rPr>
                <w:rFonts w:ascii="Times New Roman"/>
                <w:b w:val="false"/>
                <w:i w:val="false"/>
                <w:color w:val="000000"/>
                <w:sz w:val="20"/>
              </w:rPr>
              <w:t>не распределен по классам</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w:t>
            </w:r>
            <w:r>
              <w:rPr>
                <w:rFonts w:ascii="Times New Roman"/>
                <w:b w:val="false"/>
                <w:i w:val="false"/>
                <w:color w:val="000000"/>
                <w:sz w:val="20"/>
              </w:rPr>
              <w:t>всего, голов</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жылы</w:t>
            </w:r>
            <w:r>
              <w:br/>
            </w:r>
            <w:r>
              <w:rPr>
                <w:rFonts w:ascii="Times New Roman"/>
                <w:b w:val="false"/>
                <w:i w:val="false"/>
                <w:color w:val="000000"/>
                <w:sz w:val="20"/>
              </w:rPr>
              <w:t>
</w:t>
            </w:r>
            <w:r>
              <w:rPr>
                <w:rFonts w:ascii="Times New Roman"/>
                <w:b w:val="false"/>
                <w:i w:val="false"/>
                <w:color w:val="000000"/>
                <w:sz w:val="20"/>
              </w:rPr>
              <w:t>в том числе в отчетном году</w:t>
            </w:r>
          </w:p>
        </w:tc>
      </w:tr>
      <w:tr>
        <w:trPr>
          <w:trHeight w:val="30" w:hRule="atLeast"/>
        </w:trPr>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310"/>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310"/>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311"/>
          <w:p>
            <w:pPr>
              <w:spacing w:after="20"/>
              <w:ind w:left="20"/>
              <w:jc w:val="both"/>
            </w:pPr>
            <w:r>
              <w:rPr>
                <w:rFonts w:ascii="Times New Roman"/>
                <w:b w:val="false"/>
                <w:i w:val="false"/>
                <w:color w:val="000000"/>
                <w:sz w:val="20"/>
              </w:rPr>
              <w:t>
</w:t>
            </w: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bookmarkEnd w:id="311"/>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312"/>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bookmarkEnd w:id="312"/>
        </w:tc>
      </w:tr>
      <w:tr>
        <w:trPr>
          <w:trHeight w:val="30" w:hRule="atLeast"/>
        </w:trPr>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313"/>
          <w:p>
            <w:pPr>
              <w:spacing w:after="20"/>
              <w:ind w:left="20"/>
              <w:jc w:val="both"/>
            </w:pPr>
            <w:r>
              <w:rPr>
                <w:rFonts w:ascii="Times New Roman"/>
                <w:b w:val="false"/>
                <w:i w:val="false"/>
                <w:color w:val="000000"/>
                <w:sz w:val="20"/>
              </w:rPr>
              <w:t>
</w:t>
            </w:r>
            <w:r>
              <w:rPr>
                <w:rFonts w:ascii="Times New Roman"/>
                <w:b w:val="false"/>
                <w:i w:val="false"/>
                <w:color w:val="000000"/>
                <w:sz w:val="20"/>
              </w:rPr>
              <w:t>теңбіл бұғылардың бұқалары</w:t>
            </w:r>
            <w:r>
              <w:br/>
            </w:r>
            <w:r>
              <w:rPr>
                <w:rFonts w:ascii="Times New Roman"/>
                <w:b w:val="false"/>
                <w:i w:val="false"/>
                <w:color w:val="000000"/>
                <w:sz w:val="20"/>
              </w:rPr>
              <w:t>
</w:t>
            </w:r>
            <w:r>
              <w:rPr>
                <w:rFonts w:ascii="Times New Roman"/>
                <w:b w:val="false"/>
                <w:i w:val="false"/>
                <w:color w:val="000000"/>
                <w:sz w:val="20"/>
              </w:rPr>
              <w:t>рогачи оленей пятнистых</w:t>
            </w:r>
          </w:p>
          <w:bookmarkEnd w:id="313"/>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3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аналық бұғылар </w:t>
            </w:r>
            <w:r>
              <w:br/>
            </w:r>
            <w:r>
              <w:rPr>
                <w:rFonts w:ascii="Times New Roman"/>
                <w:b w:val="false"/>
                <w:i w:val="false"/>
                <w:color w:val="000000"/>
                <w:sz w:val="20"/>
              </w:rPr>
              <w:t>
</w:t>
            </w:r>
            <w:r>
              <w:rPr>
                <w:rFonts w:ascii="Times New Roman"/>
                <w:b w:val="false"/>
                <w:i w:val="false"/>
                <w:color w:val="000000"/>
                <w:sz w:val="20"/>
              </w:rPr>
              <w:t>оленухи</w:t>
            </w:r>
          </w:p>
          <w:bookmarkEnd w:id="314"/>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315"/>
          <w:p>
            <w:pPr>
              <w:spacing w:after="20"/>
              <w:ind w:left="20"/>
              <w:jc w:val="both"/>
            </w:pPr>
            <w:r>
              <w:rPr>
                <w:rFonts w:ascii="Times New Roman"/>
                <w:b w:val="false"/>
                <w:i w:val="false"/>
                <w:color w:val="000000"/>
                <w:sz w:val="20"/>
              </w:rPr>
              <w:t>
</w:t>
            </w:r>
            <w:r>
              <w:rPr>
                <w:rFonts w:ascii="Times New Roman"/>
                <w:b w:val="false"/>
                <w:i w:val="false"/>
                <w:color w:val="000000"/>
                <w:sz w:val="20"/>
              </w:rPr>
              <w:t>2 жастан 3 жасқа дейінгі аталық бұғылар перворожки оленей пятнистых от 2 до 3 лет</w:t>
            </w:r>
          </w:p>
          <w:bookmarkEnd w:id="315"/>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3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жастан 3 жасқа дейінгі аналық бұғылар </w:t>
            </w:r>
            <w:r>
              <w:br/>
            </w:r>
            <w:r>
              <w:rPr>
                <w:rFonts w:ascii="Times New Roman"/>
                <w:b w:val="false"/>
                <w:i w:val="false"/>
                <w:color w:val="000000"/>
                <w:sz w:val="20"/>
              </w:rPr>
              <w:t>
</w:t>
            </w:r>
            <w:r>
              <w:rPr>
                <w:rFonts w:ascii="Times New Roman"/>
                <w:b w:val="false"/>
                <w:i w:val="false"/>
                <w:color w:val="000000"/>
                <w:sz w:val="20"/>
              </w:rPr>
              <w:t xml:space="preserve">оленушки от 1,5 до 3 лет </w:t>
            </w:r>
          </w:p>
          <w:bookmarkEnd w:id="316"/>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317"/>
          <w:p>
            <w:pPr>
              <w:spacing w:after="20"/>
              <w:ind w:left="20"/>
              <w:jc w:val="both"/>
            </w:pPr>
            <w:r>
              <w:rPr>
                <w:rFonts w:ascii="Times New Roman"/>
                <w:b w:val="false"/>
                <w:i w:val="false"/>
                <w:color w:val="000000"/>
                <w:sz w:val="20"/>
              </w:rPr>
              <w:t>
</w:t>
            </w:r>
            <w:r>
              <w:rPr>
                <w:rFonts w:ascii="Times New Roman"/>
                <w:b w:val="false"/>
                <w:i w:val="false"/>
                <w:color w:val="000000"/>
                <w:sz w:val="20"/>
              </w:rPr>
              <w:t>1,5 жастан 2 жасқа дейінгі аталық бұғылар</w:t>
            </w:r>
            <w:r>
              <w:br/>
            </w:r>
            <w:r>
              <w:rPr>
                <w:rFonts w:ascii="Times New Roman"/>
                <w:b w:val="false"/>
                <w:i w:val="false"/>
                <w:color w:val="000000"/>
                <w:sz w:val="20"/>
              </w:rPr>
              <w:t>
</w:t>
            </w:r>
            <w:r>
              <w:rPr>
                <w:rFonts w:ascii="Times New Roman"/>
                <w:b w:val="false"/>
                <w:i w:val="false"/>
                <w:color w:val="000000"/>
                <w:sz w:val="20"/>
              </w:rPr>
              <w:t>сайки оленей пятнистых от 1,5 до 2 лет</w:t>
            </w:r>
          </w:p>
          <w:bookmarkEnd w:id="317"/>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318"/>
          <w:p>
            <w:pPr>
              <w:spacing w:after="20"/>
              <w:ind w:left="20"/>
              <w:jc w:val="both"/>
            </w:pPr>
            <w:r>
              <w:rPr>
                <w:rFonts w:ascii="Times New Roman"/>
                <w:b w:val="false"/>
                <w:i w:val="false"/>
                <w:color w:val="000000"/>
                <w:sz w:val="20"/>
              </w:rPr>
              <w:t>
</w:t>
            </w:r>
            <w:r>
              <w:rPr>
                <w:rFonts w:ascii="Times New Roman"/>
                <w:b w:val="false"/>
                <w:i w:val="false"/>
                <w:color w:val="000000"/>
                <w:sz w:val="20"/>
              </w:rPr>
              <w:t>1,5 жасқа дейінгі төлдер</w:t>
            </w:r>
            <w:r>
              <w:br/>
            </w:r>
            <w:r>
              <w:rPr>
                <w:rFonts w:ascii="Times New Roman"/>
                <w:b w:val="false"/>
                <w:i w:val="false"/>
                <w:color w:val="000000"/>
                <w:sz w:val="20"/>
              </w:rPr>
              <w:t>
</w:t>
            </w:r>
            <w:r>
              <w:rPr>
                <w:rFonts w:ascii="Times New Roman"/>
                <w:b w:val="false"/>
                <w:i w:val="false"/>
                <w:color w:val="000000"/>
                <w:sz w:val="20"/>
              </w:rPr>
              <w:t>оленята до 1,5 лет</w:t>
            </w:r>
          </w:p>
          <w:bookmarkEnd w:id="318"/>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29" w:id="319"/>
    <w:p>
      <w:pPr>
        <w:spacing w:after="0"/>
        <w:ind w:left="0"/>
        <w:jc w:val="both"/>
      </w:pPr>
      <w:r>
        <w:rPr>
          <w:rFonts w:ascii="Times New Roman"/>
          <w:b w:val="false"/>
          <w:i w:val="false"/>
          <w:color w:val="000000"/>
          <w:sz w:val="28"/>
        </w:rPr>
        <w:t>
      Тапсырды:</w:t>
      </w:r>
      <w:r>
        <w:br/>
      </w:r>
      <w:r>
        <w:rPr>
          <w:rFonts w:ascii="Times New Roman"/>
          <w:b w:val="false"/>
          <w:i w:val="false"/>
          <w:color w:val="000000"/>
          <w:sz w:val="28"/>
        </w:rPr>
        <w:t>
      Сдал: __________________________________________________</w:t>
      </w:r>
      <w:r>
        <w:br/>
      </w:r>
      <w:r>
        <w:rPr>
          <w:rFonts w:ascii="Times New Roman"/>
          <w:b w:val="false"/>
          <w:i w:val="false"/>
          <w:color w:val="000000"/>
          <w:sz w:val="28"/>
        </w:rPr>
        <w:t>
      ТАӘ қолы күні</w:t>
      </w:r>
      <w:r>
        <w:br/>
      </w:r>
      <w:r>
        <w:rPr>
          <w:rFonts w:ascii="Times New Roman"/>
          <w:b w:val="false"/>
          <w:i w:val="false"/>
          <w:color w:val="000000"/>
          <w:sz w:val="28"/>
        </w:rPr>
        <w:t>
      ФИО подпись дата</w:t>
      </w:r>
      <w:r>
        <w:br/>
      </w:r>
      <w:r>
        <w:rPr>
          <w:rFonts w:ascii="Times New Roman"/>
          <w:b w:val="false"/>
          <w:i w:val="false"/>
          <w:color w:val="000000"/>
          <w:sz w:val="28"/>
        </w:rPr>
        <w:t>
      МО</w:t>
      </w:r>
      <w:r>
        <w:br/>
      </w:r>
      <w:r>
        <w:rPr>
          <w:rFonts w:ascii="Times New Roman"/>
          <w:b w:val="false"/>
          <w:i w:val="false"/>
          <w:color w:val="000000"/>
          <w:sz w:val="28"/>
        </w:rPr>
        <w:t>
      МП</w:t>
      </w:r>
      <w:r>
        <w:br/>
      </w:r>
      <w:r>
        <w:rPr>
          <w:rFonts w:ascii="Times New Roman"/>
          <w:b w:val="false"/>
          <w:i w:val="false"/>
          <w:color w:val="000000"/>
          <w:sz w:val="28"/>
        </w:rPr>
        <w:t>
      Ескертпе/Примечание: Асыл тұқымды теңбіл бұғыларды есепке алу ведомосінің нысандарын толтыру бойынша түсіндірме/Пояснение по заполнению форм ведомости учета племенных пятнистых оленей</w:t>
      </w:r>
      <w:r>
        <w:br/>
      </w:r>
      <w:r>
        <w:rPr>
          <w:rFonts w:ascii="Times New Roman"/>
          <w:b w:val="false"/>
          <w:i w:val="false"/>
          <w:color w:val="000000"/>
          <w:sz w:val="28"/>
        </w:rPr>
        <w:t>
</w:t>
      </w:r>
      <w:r>
        <w:rPr>
          <w:rFonts w:ascii="Times New Roman"/>
          <w:b w:val="false"/>
          <w:i w:val="false"/>
          <w:color w:val="000000"/>
          <w:sz w:val="28"/>
        </w:rPr>
        <w:t>
      № 11 ТВ нысаны мынадай түрде толтырылады/ Форма 11-ВУ заполняется следующим образом:</w:t>
      </w:r>
      <w:r>
        <w:br/>
      </w:r>
      <w:r>
        <w:rPr>
          <w:rFonts w:ascii="Times New Roman"/>
          <w:b w:val="false"/>
          <w:i w:val="false"/>
          <w:color w:val="000000"/>
          <w:sz w:val="28"/>
        </w:rPr>
        <w:t>
</w:t>
      </w:r>
      <w:r>
        <w:rPr>
          <w:rFonts w:ascii="Times New Roman"/>
          <w:b w:val="false"/>
          <w:i w:val="false"/>
          <w:color w:val="000000"/>
          <w:sz w:val="28"/>
        </w:rPr>
        <w:t>
      1-бағанадағы 1, 2, 3, 4, 5, 6, 7-жолдарда асыл тұқымды теңбіл бұғылардың басы көрсетіледі/ в строках 1, 2, 3, 4, 5, 6, 7 в графе 1 указывается поголовье племенных пятнистых оленей;</w:t>
      </w:r>
      <w:r>
        <w:br/>
      </w:r>
      <w:r>
        <w:rPr>
          <w:rFonts w:ascii="Times New Roman"/>
          <w:b w:val="false"/>
          <w:i w:val="false"/>
          <w:color w:val="000000"/>
          <w:sz w:val="28"/>
        </w:rPr>
        <w:t>
</w:t>
      </w:r>
      <w:r>
        <w:rPr>
          <w:rFonts w:ascii="Times New Roman"/>
          <w:b w:val="false"/>
          <w:i w:val="false"/>
          <w:color w:val="000000"/>
          <w:sz w:val="28"/>
        </w:rPr>
        <w:t>
      2-бағанадағы 1, 2, 3, 4, 5, 6 - жолдарда элита сыныбы бойынша асыл тұқымды теңбіл бұғылардың саны көрсетіледі/ в строках 1, 2, 3, 4, 5, 6 - в графе 2 указывается численность племенных пятнистых оленей по классу – элита;</w:t>
      </w:r>
      <w:r>
        <w:br/>
      </w:r>
      <w:r>
        <w:rPr>
          <w:rFonts w:ascii="Times New Roman"/>
          <w:b w:val="false"/>
          <w:i w:val="false"/>
          <w:color w:val="000000"/>
          <w:sz w:val="28"/>
        </w:rPr>
        <w:t>
</w:t>
      </w:r>
      <w:r>
        <w:rPr>
          <w:rFonts w:ascii="Times New Roman"/>
          <w:b w:val="false"/>
          <w:i w:val="false"/>
          <w:color w:val="000000"/>
          <w:sz w:val="28"/>
        </w:rPr>
        <w:t>
      3-бағанадағы 1, 2, 3, 4, 5, 6 - жолдарда асыл тұқымды теңбіл бұғылар I сыныбы бойынша асыл тұқымды теңбіл бұғылардың саны көрсетіледі / в строках 1, 2, 3, 4, 5, 6 в графе 3 указывается численность племенных пятнистых оленей по комплексному классу - І;</w:t>
      </w:r>
      <w:r>
        <w:br/>
      </w:r>
      <w:r>
        <w:rPr>
          <w:rFonts w:ascii="Times New Roman"/>
          <w:b w:val="false"/>
          <w:i w:val="false"/>
          <w:color w:val="000000"/>
          <w:sz w:val="28"/>
        </w:rPr>
        <w:t>
</w:t>
      </w:r>
      <w:r>
        <w:rPr>
          <w:rFonts w:ascii="Times New Roman"/>
          <w:b w:val="false"/>
          <w:i w:val="false"/>
          <w:color w:val="000000"/>
          <w:sz w:val="28"/>
        </w:rPr>
        <w:t>
      4-бағанадағы 1, 2, 3, 4, 5, 6 - жолдарда асыл тұқымды теңбіл бұғылар II сыныбы бойынша асыл тұқымды теңбіл бұғылардың саны көрсетіледі / в строках 1, 2, 3, 4, 5, 6 в графе 4 указывается численность племенных пятнистых оленей по классу - ІІ;</w:t>
      </w:r>
      <w:r>
        <w:br/>
      </w:r>
      <w:r>
        <w:rPr>
          <w:rFonts w:ascii="Times New Roman"/>
          <w:b w:val="false"/>
          <w:i w:val="false"/>
          <w:color w:val="000000"/>
          <w:sz w:val="28"/>
        </w:rPr>
        <w:t>
</w:t>
      </w:r>
      <w:r>
        <w:rPr>
          <w:rFonts w:ascii="Times New Roman"/>
          <w:b w:val="false"/>
          <w:i w:val="false"/>
          <w:color w:val="000000"/>
          <w:sz w:val="28"/>
        </w:rPr>
        <w:t>
      5-бағанадағы 1, 2, 3, 4, 5, 6, 7 - жолдарда сыныптары бойынша бөлінген асыл тұқымды теңбіл бұғылардың саны көрсетіледі/ в строках 1, 2, 3, 4, 5, 6, 7 в графе 5 указывается численность племенных пятнистых оленей не распределеных по классам;</w:t>
      </w:r>
      <w:r>
        <w:br/>
      </w:r>
      <w:r>
        <w:rPr>
          <w:rFonts w:ascii="Times New Roman"/>
          <w:b w:val="false"/>
          <w:i w:val="false"/>
          <w:color w:val="000000"/>
          <w:sz w:val="28"/>
        </w:rPr>
        <w:t>
</w:t>
      </w:r>
      <w:r>
        <w:rPr>
          <w:rFonts w:ascii="Times New Roman"/>
          <w:b w:val="false"/>
          <w:i w:val="false"/>
          <w:color w:val="000000"/>
          <w:sz w:val="28"/>
        </w:rPr>
        <w:t xml:space="preserve">
      6-бағанадағы 1, 2, 3 - жолдарда асыл тұқымдық кітабында жазылған асыл тұқымды теңбіл бұғылардың саны көрсетіледі/ в строках 1, 2, 3 в графе 6 указывается численность племенных пятнистых оленей записанных в племенной книге; </w:t>
      </w:r>
      <w:r>
        <w:br/>
      </w:r>
      <w:r>
        <w:rPr>
          <w:rFonts w:ascii="Times New Roman"/>
          <w:b w:val="false"/>
          <w:i w:val="false"/>
          <w:color w:val="000000"/>
          <w:sz w:val="28"/>
        </w:rPr>
        <w:t>
</w:t>
      </w:r>
      <w:r>
        <w:rPr>
          <w:rFonts w:ascii="Times New Roman"/>
          <w:b w:val="false"/>
          <w:i w:val="false"/>
          <w:color w:val="000000"/>
          <w:sz w:val="28"/>
        </w:rPr>
        <w:t>
      7-бағанадағы 1, 2, 3 - жолдарда есепті жылы асыл тұқымдық кітабында жазылған асыл тұқымды теңбіл бұғылардың саны көрсетіледі/ в строках 1, 2, 3 в графе 7 указывается численность племенных пятнистых оленей записанных в племенной книге в отчетном году.</w:t>
      </w:r>
      <w:r>
        <w:br/>
      </w:r>
      <w:r>
        <w:rPr>
          <w:rFonts w:ascii="Times New Roman"/>
          <w:b w:val="false"/>
          <w:i w:val="false"/>
          <w:color w:val="000000"/>
          <w:sz w:val="28"/>
        </w:rPr>
        <w:t>
 </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38" w:id="320"/>
          <w:p>
            <w:pPr>
              <w:spacing w:after="20"/>
              <w:ind w:left="20"/>
              <w:jc w:val="both"/>
            </w:pPr>
            <w:r>
              <w:rPr>
                <w:rFonts w:ascii="Times New Roman"/>
                <w:b w:val="false"/>
                <w:i w:val="false"/>
                <w:color w:val="000000"/>
                <w:sz w:val="20"/>
              </w:rPr>
              <w:t>
Приложение 12</w:t>
            </w:r>
            <w:r>
              <w:br/>
            </w:r>
            <w:r>
              <w:rPr>
                <w:rFonts w:ascii="Times New Roman"/>
                <w:b w:val="false"/>
                <w:i w:val="false"/>
                <w:color w:val="000000"/>
                <w:sz w:val="20"/>
              </w:rPr>
              <w:t>
к приказу Министра</w:t>
            </w:r>
            <w:r>
              <w:br/>
            </w:r>
            <w:r>
              <w:rPr>
                <w:rFonts w:ascii="Times New Roman"/>
                <w:b w:val="false"/>
                <w:i w:val="false"/>
                <w:color w:val="000000"/>
                <w:sz w:val="20"/>
              </w:rPr>
              <w:t>
сельского хозяйства</w:t>
            </w:r>
            <w:r>
              <w:br/>
            </w:r>
            <w:r>
              <w:rPr>
                <w:rFonts w:ascii="Times New Roman"/>
                <w:b w:val="false"/>
                <w:i w:val="false"/>
                <w:color w:val="000000"/>
                <w:sz w:val="20"/>
              </w:rPr>
              <w:t>
Республики Казахстан</w:t>
            </w:r>
            <w:r>
              <w:br/>
            </w:r>
            <w:r>
              <w:rPr>
                <w:rFonts w:ascii="Times New Roman"/>
                <w:b w:val="false"/>
                <w:i w:val="false"/>
                <w:color w:val="000000"/>
                <w:sz w:val="20"/>
              </w:rPr>
              <w:t>
от 3 октября 2014 года</w:t>
            </w:r>
            <w:r>
              <w:br/>
            </w:r>
            <w:r>
              <w:rPr>
                <w:rFonts w:ascii="Times New Roman"/>
                <w:b w:val="false"/>
                <w:i w:val="false"/>
                <w:color w:val="000000"/>
                <w:sz w:val="20"/>
              </w:rPr>
              <w:t>
№ 3-3/503</w:t>
            </w:r>
          </w:p>
          <w:bookmarkEnd w:id="320"/>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39" w:id="321"/>
          <w:p>
            <w:pPr>
              <w:spacing w:after="20"/>
              <w:ind w:left="20"/>
              <w:jc w:val="both"/>
            </w:pPr>
            <w:r>
              <w:rPr>
                <w:rFonts w:ascii="Times New Roman"/>
                <w:b w:val="false"/>
                <w:i w:val="false"/>
                <w:color w:val="000000"/>
                <w:sz w:val="20"/>
              </w:rPr>
              <w:t>
Приложение 12</w:t>
            </w:r>
            <w:r>
              <w:br/>
            </w:r>
            <w:r>
              <w:rPr>
                <w:rFonts w:ascii="Times New Roman"/>
                <w:b w:val="false"/>
                <w:i w:val="false"/>
                <w:color w:val="000000"/>
                <w:sz w:val="20"/>
              </w:rPr>
              <w:t>
к правилам ведения</w:t>
            </w:r>
            <w:r>
              <w:br/>
            </w:r>
            <w:r>
              <w:rPr>
                <w:rFonts w:ascii="Times New Roman"/>
                <w:b w:val="false"/>
                <w:i w:val="false"/>
                <w:color w:val="000000"/>
                <w:sz w:val="20"/>
              </w:rPr>
              <w:t>
государственного регистра</w:t>
            </w:r>
            <w:r>
              <w:br/>
            </w:r>
            <w:r>
              <w:rPr>
                <w:rFonts w:ascii="Times New Roman"/>
                <w:b w:val="false"/>
                <w:i w:val="false"/>
                <w:color w:val="000000"/>
                <w:sz w:val="20"/>
              </w:rPr>
              <w:t>
племенных животных</w:t>
            </w:r>
          </w:p>
          <w:bookmarkEnd w:id="321"/>
        </w:tc>
      </w:tr>
    </w:tbl>
    <w:bookmarkStart w:name="z840" w:id="322"/>
    <w:p>
      <w:pPr>
        <w:spacing w:after="0"/>
        <w:ind w:left="0"/>
        <w:jc w:val="both"/>
      </w:pPr>
      <w:r>
        <w:rPr>
          <w:rFonts w:ascii="Times New Roman"/>
          <w:b w:val="false"/>
          <w:i w:val="false"/>
          <w:color w:val="000000"/>
          <w:sz w:val="28"/>
        </w:rPr>
        <w:t>
      әкімшілік деректерді жинауға арналған нысан</w:t>
      </w:r>
      <w:r>
        <w:br/>
      </w:r>
      <w:r>
        <w:rPr>
          <w:rFonts w:ascii="Times New Roman"/>
          <w:b w:val="false"/>
          <w:i w:val="false"/>
          <w:color w:val="000000"/>
          <w:sz w:val="28"/>
        </w:rPr>
        <w:t>
</w:t>
      </w:r>
      <w:r>
        <w:rPr>
          <w:rFonts w:ascii="Times New Roman"/>
          <w:b w:val="false"/>
          <w:i w:val="false"/>
          <w:color w:val="000000"/>
          <w:sz w:val="28"/>
        </w:rPr>
        <w:t>
      форма, предназначенная для сбора административных данных</w:t>
      </w:r>
    </w:p>
    <w:bookmarkEnd w:id="322"/>
    <w:bookmarkStart w:name="z842" w:id="323"/>
    <w:p>
      <w:pPr>
        <w:spacing w:after="0"/>
        <w:ind w:left="0"/>
        <w:jc w:val="left"/>
      </w:pPr>
      <w:r>
        <w:rPr>
          <w:rFonts w:ascii="Times New Roman"/>
          <w:b/>
          <w:i w:val="false"/>
          <w:color w:val="000000"/>
        </w:rPr>
        <w:t xml:space="preserve"> 
Асыл тұқымды бал араларды есепке алу ведомосі</w:t>
      </w:r>
    </w:p>
    <w:bookmarkEnd w:id="323"/>
    <w:bookmarkStart w:name="z843" w:id="324"/>
    <w:p>
      <w:pPr>
        <w:spacing w:after="0"/>
        <w:ind w:left="0"/>
        <w:jc w:val="left"/>
      </w:pPr>
      <w:r>
        <w:rPr>
          <w:rFonts w:ascii="Times New Roman"/>
          <w:b/>
          <w:i w:val="false"/>
          <w:color w:val="000000"/>
        </w:rPr>
        <w:t xml:space="preserve"> 
Ведомость учета племенных пчел</w:t>
      </w:r>
    </w:p>
    <w:bookmarkEnd w:id="324"/>
    <w:bookmarkStart w:name="z844" w:id="325"/>
    <w:p>
      <w:pPr>
        <w:spacing w:after="0"/>
        <w:ind w:left="0"/>
        <w:jc w:val="both"/>
      </w:pPr>
      <w:r>
        <w:rPr>
          <w:rFonts w:ascii="Times New Roman"/>
          <w:b w:val="false"/>
          <w:i w:val="false"/>
          <w:color w:val="000000"/>
          <w:sz w:val="28"/>
        </w:rPr>
        <w:t>
      Есепті кезең 20___ж.</w:t>
      </w:r>
      <w:r>
        <w:br/>
      </w:r>
      <w:r>
        <w:rPr>
          <w:rFonts w:ascii="Times New Roman"/>
          <w:b w:val="false"/>
          <w:i w:val="false"/>
          <w:color w:val="000000"/>
          <w:sz w:val="28"/>
        </w:rPr>
        <w:t>
</w:t>
      </w:r>
      <w:r>
        <w:rPr>
          <w:rFonts w:ascii="Times New Roman"/>
          <w:b w:val="false"/>
          <w:i w:val="false"/>
          <w:color w:val="000000"/>
          <w:sz w:val="28"/>
        </w:rPr>
        <w:t>
      Отчетный период 20 ___г.</w:t>
      </w:r>
    </w:p>
    <w:bookmarkEnd w:id="325"/>
    <w:bookmarkStart w:name="z846" w:id="326"/>
    <w:p>
      <w:pPr>
        <w:spacing w:after="0"/>
        <w:ind w:left="0"/>
        <w:jc w:val="both"/>
      </w:pPr>
      <w:r>
        <w:rPr>
          <w:rFonts w:ascii="Times New Roman"/>
          <w:b w:val="false"/>
          <w:i w:val="false"/>
          <w:color w:val="000000"/>
          <w:sz w:val="28"/>
        </w:rPr>
        <w:t>
      Индексі № 12 ТВ нысаны</w:t>
      </w:r>
      <w:r>
        <w:br/>
      </w:r>
      <w:r>
        <w:rPr>
          <w:rFonts w:ascii="Times New Roman"/>
          <w:b w:val="false"/>
          <w:i w:val="false"/>
          <w:color w:val="000000"/>
          <w:sz w:val="28"/>
        </w:rPr>
        <w:t>
</w:t>
      </w:r>
      <w:r>
        <w:rPr>
          <w:rFonts w:ascii="Times New Roman"/>
          <w:b w:val="false"/>
          <w:i w:val="false"/>
          <w:color w:val="000000"/>
          <w:sz w:val="28"/>
        </w:rPr>
        <w:t>
      Индекс Форма № 12 –ВУ</w:t>
      </w:r>
      <w:r>
        <w:br/>
      </w:r>
      <w:r>
        <w:rPr>
          <w:rFonts w:ascii="Times New Roman"/>
          <w:b w:val="false"/>
          <w:i w:val="false"/>
          <w:color w:val="000000"/>
          <w:sz w:val="28"/>
        </w:rPr>
        <w:t>
</w:t>
      </w:r>
      <w:r>
        <w:rPr>
          <w:rFonts w:ascii="Times New Roman"/>
          <w:b w:val="false"/>
          <w:i w:val="false"/>
          <w:color w:val="000000"/>
          <w:sz w:val="28"/>
        </w:rPr>
        <w:t>
      Кезеңділігі: жылдық</w:t>
      </w:r>
      <w:r>
        <w:br/>
      </w:r>
      <w:r>
        <w:rPr>
          <w:rFonts w:ascii="Times New Roman"/>
          <w:b w:val="false"/>
          <w:i w:val="false"/>
          <w:color w:val="000000"/>
          <w:sz w:val="28"/>
        </w:rPr>
        <w:t>
</w:t>
      </w:r>
      <w:r>
        <w:rPr>
          <w:rFonts w:ascii="Times New Roman"/>
          <w:b w:val="false"/>
          <w:i w:val="false"/>
          <w:color w:val="000000"/>
          <w:sz w:val="28"/>
        </w:rPr>
        <w:t>
      Периодичность: годовая</w:t>
      </w:r>
      <w:r>
        <w:br/>
      </w:r>
      <w:r>
        <w:rPr>
          <w:rFonts w:ascii="Times New Roman"/>
          <w:b w:val="false"/>
          <w:i w:val="false"/>
          <w:color w:val="000000"/>
          <w:sz w:val="28"/>
        </w:rPr>
        <w:t>
</w:t>
      </w:r>
      <w:r>
        <w:rPr>
          <w:rFonts w:ascii="Times New Roman"/>
          <w:b w:val="false"/>
          <w:i w:val="false"/>
          <w:color w:val="000000"/>
          <w:sz w:val="28"/>
        </w:rPr>
        <w:t>
      Ұсынады:</w:t>
      </w:r>
      <w:r>
        <w:br/>
      </w:r>
      <w:r>
        <w:rPr>
          <w:rFonts w:ascii="Times New Roman"/>
          <w:b w:val="false"/>
          <w:i w:val="false"/>
          <w:color w:val="000000"/>
          <w:sz w:val="28"/>
        </w:rPr>
        <w:t>
      1) 
</w:t>
      </w:r>
      <w:r>
        <w:rPr>
          <w:rFonts w:ascii="Times New Roman"/>
          <w:b w:val="false"/>
          <w:i w:val="false"/>
          <w:color w:val="000000"/>
          <w:sz w:val="28"/>
        </w:rPr>
        <w:t>
субъектілер немесе жеке және заңды тұлғалар есепті аудандық жергілікті атқарушы органының ауыл шаруашылығы бөліміне есеп беру кезеңі жылдан кейінгі жылдың 15 қаңтарынан кеш емес;</w:t>
      </w:r>
      <w:r>
        <w:br/>
      </w:r>
      <w:r>
        <w:rPr>
          <w:rFonts w:ascii="Times New Roman"/>
          <w:b w:val="false"/>
          <w:i w:val="false"/>
          <w:color w:val="000000"/>
          <w:sz w:val="28"/>
        </w:rPr>
        <w:t>
      2) 
</w:t>
      </w:r>
      <w:r>
        <w:rPr>
          <w:rFonts w:ascii="Times New Roman"/>
          <w:b w:val="false"/>
          <w:i w:val="false"/>
          <w:color w:val="000000"/>
          <w:sz w:val="28"/>
        </w:rPr>
        <w:t>
облыстардың, Астана және Алматы қалаларының жергілікті атқарушы органдарының Басқармалары жыл сайын есепті Министрлікке есеп беру кезеңі жылдан кейінгі жылдың 10 ақпанынан кеш емес.</w:t>
      </w:r>
      <w:r>
        <w:br/>
      </w:r>
      <w:r>
        <w:rPr>
          <w:rFonts w:ascii="Times New Roman"/>
          <w:b w:val="false"/>
          <w:i w:val="false"/>
          <w:color w:val="000000"/>
          <w:sz w:val="28"/>
        </w:rPr>
        <w:t>
</w:t>
      </w:r>
      <w:r>
        <w:rPr>
          <w:rFonts w:ascii="Times New Roman"/>
          <w:b w:val="false"/>
          <w:i w:val="false"/>
          <w:color w:val="000000"/>
          <w:sz w:val="28"/>
        </w:rPr>
        <w:t>
      Представляют:</w:t>
      </w:r>
      <w:r>
        <w:br/>
      </w:r>
      <w:r>
        <w:rPr>
          <w:rFonts w:ascii="Times New Roman"/>
          <w:b w:val="false"/>
          <w:i w:val="false"/>
          <w:color w:val="000000"/>
          <w:sz w:val="28"/>
        </w:rPr>
        <w:t>
      1) 
</w:t>
      </w:r>
      <w:r>
        <w:rPr>
          <w:rFonts w:ascii="Times New Roman"/>
          <w:b w:val="false"/>
          <w:i w:val="false"/>
          <w:color w:val="000000"/>
          <w:sz w:val="28"/>
        </w:rPr>
        <w:t>
субъекты или физические и юридические лица, представляют отчеты в отдел сельского хозяйства местного исполнительного органа района, в сроки не позднее 15 января года, следующего за отчетным годом;</w:t>
      </w:r>
      <w:r>
        <w:br/>
      </w:r>
      <w:r>
        <w:rPr>
          <w:rFonts w:ascii="Times New Roman"/>
          <w:b w:val="false"/>
          <w:i w:val="false"/>
          <w:color w:val="000000"/>
          <w:sz w:val="28"/>
        </w:rPr>
        <w:t>
      2) 
</w:t>
      </w:r>
      <w:r>
        <w:rPr>
          <w:rFonts w:ascii="Times New Roman"/>
          <w:b w:val="false"/>
          <w:i w:val="false"/>
          <w:color w:val="000000"/>
          <w:sz w:val="28"/>
        </w:rPr>
        <w:t>
Управления местных исполнительных органов областей, городов Астана и Алматы представляют ежегодный отчет в Министерство, в сроки ежегодно не позднее 10 февраля следующего за отчетным годом.</w:t>
      </w:r>
      <w:r>
        <w:br/>
      </w:r>
      <w:r>
        <w:rPr>
          <w:rFonts w:ascii="Times New Roman"/>
          <w:b w:val="false"/>
          <w:i w:val="false"/>
          <w:color w:val="000000"/>
          <w:sz w:val="28"/>
        </w:rPr>
        <w:t>
</w:t>
      </w:r>
      <w:r>
        <w:rPr>
          <w:rFonts w:ascii="Times New Roman"/>
          <w:b w:val="false"/>
          <w:i w:val="false"/>
          <w:color w:val="000000"/>
          <w:sz w:val="28"/>
        </w:rPr>
        <w:t>
      Шаруашылық атауы</w:t>
      </w:r>
      <w:r>
        <w:br/>
      </w:r>
      <w:r>
        <w:rPr>
          <w:rFonts w:ascii="Times New Roman"/>
          <w:b w:val="false"/>
          <w:i w:val="false"/>
          <w:color w:val="000000"/>
          <w:sz w:val="28"/>
        </w:rPr>
        <w:t>
</w:t>
      </w:r>
      <w:r>
        <w:rPr>
          <w:rFonts w:ascii="Times New Roman"/>
          <w:b w:val="false"/>
          <w:i w:val="false"/>
          <w:color w:val="000000"/>
          <w:sz w:val="28"/>
        </w:rPr>
        <w:t>
      Наименование хозяйства________________________________________</w:t>
      </w:r>
      <w:r>
        <w:br/>
      </w:r>
      <w:r>
        <w:rPr>
          <w:rFonts w:ascii="Times New Roman"/>
          <w:b w:val="false"/>
          <w:i w:val="false"/>
          <w:color w:val="000000"/>
          <w:sz w:val="28"/>
        </w:rPr>
        <w:t>
</w:t>
      </w:r>
      <w:r>
        <w:rPr>
          <w:rFonts w:ascii="Times New Roman"/>
          <w:b w:val="false"/>
          <w:i w:val="false"/>
          <w:color w:val="000000"/>
          <w:sz w:val="28"/>
        </w:rPr>
        <w:t>
      Мәртебесі</w:t>
      </w:r>
      <w:r>
        <w:br/>
      </w:r>
      <w:r>
        <w:rPr>
          <w:rFonts w:ascii="Times New Roman"/>
          <w:b w:val="false"/>
          <w:i w:val="false"/>
          <w:color w:val="000000"/>
          <w:sz w:val="28"/>
        </w:rPr>
        <w:t>
</w:t>
      </w:r>
      <w:r>
        <w:rPr>
          <w:rFonts w:ascii="Times New Roman"/>
          <w:b w:val="false"/>
          <w:i w:val="false"/>
          <w:color w:val="000000"/>
          <w:sz w:val="28"/>
        </w:rPr>
        <w:t>
      Статус ____________________________________</w:t>
      </w:r>
      <w:r>
        <w:br/>
      </w:r>
      <w:r>
        <w:rPr>
          <w:rFonts w:ascii="Times New Roman"/>
          <w:b w:val="false"/>
          <w:i w:val="false"/>
          <w:color w:val="000000"/>
          <w:sz w:val="28"/>
        </w:rPr>
        <w:t>
</w:t>
      </w:r>
      <w:r>
        <w:rPr>
          <w:rFonts w:ascii="Times New Roman"/>
          <w:b w:val="false"/>
          <w:i w:val="false"/>
          <w:color w:val="000000"/>
          <w:sz w:val="28"/>
        </w:rPr>
        <w:t>
      ӘАОЖ коды</w:t>
      </w:r>
      <w:r>
        <w:br/>
      </w:r>
      <w:r>
        <w:rPr>
          <w:rFonts w:ascii="Times New Roman"/>
          <w:b w:val="false"/>
          <w:i w:val="false"/>
          <w:color w:val="000000"/>
          <w:sz w:val="28"/>
        </w:rPr>
        <w:t>
</w:t>
      </w:r>
      <w:r>
        <w:rPr>
          <w:rFonts w:ascii="Times New Roman"/>
          <w:b w:val="false"/>
          <w:i w:val="false"/>
          <w:color w:val="000000"/>
          <w:sz w:val="28"/>
        </w:rPr>
        <w:t>
      Код КАТО _________________________________________</w:t>
      </w:r>
      <w:r>
        <w:br/>
      </w:r>
      <w:r>
        <w:rPr>
          <w:rFonts w:ascii="Times New Roman"/>
          <w:b w:val="false"/>
          <w:i w:val="false"/>
          <w:color w:val="000000"/>
          <w:sz w:val="28"/>
        </w:rPr>
        <w:t>
</w:t>
      </w:r>
      <w:r>
        <w:rPr>
          <w:rFonts w:ascii="Times New Roman"/>
          <w:b w:val="false"/>
          <w:i w:val="false"/>
          <w:color w:val="000000"/>
          <w:sz w:val="28"/>
        </w:rPr>
        <w:t>
      Аудан</w:t>
      </w:r>
      <w:r>
        <w:br/>
      </w:r>
      <w:r>
        <w:rPr>
          <w:rFonts w:ascii="Times New Roman"/>
          <w:b w:val="false"/>
          <w:i w:val="false"/>
          <w:color w:val="000000"/>
          <w:sz w:val="28"/>
        </w:rPr>
        <w:t>
</w:t>
      </w:r>
      <w:r>
        <w:rPr>
          <w:rFonts w:ascii="Times New Roman"/>
          <w:b w:val="false"/>
          <w:i w:val="false"/>
          <w:color w:val="000000"/>
          <w:sz w:val="28"/>
        </w:rPr>
        <w:t>
      Район _________________________________________</w:t>
      </w:r>
      <w:r>
        <w:br/>
      </w:r>
      <w:r>
        <w:rPr>
          <w:rFonts w:ascii="Times New Roman"/>
          <w:b w:val="false"/>
          <w:i w:val="false"/>
          <w:color w:val="000000"/>
          <w:sz w:val="28"/>
        </w:rPr>
        <w:t>
</w:t>
      </w:r>
      <w:r>
        <w:rPr>
          <w:rFonts w:ascii="Times New Roman"/>
          <w:b w:val="false"/>
          <w:i w:val="false"/>
          <w:color w:val="000000"/>
          <w:sz w:val="28"/>
        </w:rPr>
        <w:t>
      Облыс</w:t>
      </w:r>
      <w:r>
        <w:br/>
      </w:r>
      <w:r>
        <w:rPr>
          <w:rFonts w:ascii="Times New Roman"/>
          <w:b w:val="false"/>
          <w:i w:val="false"/>
          <w:color w:val="000000"/>
          <w:sz w:val="28"/>
        </w:rPr>
        <w:t>
</w:t>
      </w:r>
      <w:r>
        <w:rPr>
          <w:rFonts w:ascii="Times New Roman"/>
          <w:b w:val="false"/>
          <w:i w:val="false"/>
          <w:color w:val="000000"/>
          <w:sz w:val="28"/>
        </w:rPr>
        <w:t>
      Область _________________________________________</w:t>
      </w:r>
      <w:r>
        <w:br/>
      </w:r>
      <w:r>
        <w:rPr>
          <w:rFonts w:ascii="Times New Roman"/>
          <w:b w:val="false"/>
          <w:i w:val="false"/>
          <w:color w:val="000000"/>
          <w:sz w:val="28"/>
        </w:rPr>
        <w:t>
</w:t>
      </w:r>
      <w:r>
        <w:rPr>
          <w:rFonts w:ascii="Times New Roman"/>
          <w:b w:val="false"/>
          <w:i w:val="false"/>
          <w:color w:val="000000"/>
          <w:sz w:val="28"/>
        </w:rPr>
        <w:t>
      Өсірілетін тұқымы</w:t>
      </w:r>
      <w:r>
        <w:br/>
      </w:r>
      <w:r>
        <w:rPr>
          <w:rFonts w:ascii="Times New Roman"/>
          <w:b w:val="false"/>
          <w:i w:val="false"/>
          <w:color w:val="000000"/>
          <w:sz w:val="28"/>
        </w:rPr>
        <w:t>
</w:t>
      </w:r>
      <w:r>
        <w:rPr>
          <w:rFonts w:ascii="Times New Roman"/>
          <w:b w:val="false"/>
          <w:i w:val="false"/>
          <w:color w:val="000000"/>
          <w:sz w:val="28"/>
        </w:rPr>
        <w:t>
      Разводимая порода _________________________________________</w:t>
      </w:r>
      <w:r>
        <w:br/>
      </w:r>
      <w:r>
        <w:rPr>
          <w:rFonts w:ascii="Times New Roman"/>
          <w:b w:val="false"/>
          <w:i w:val="false"/>
          <w:color w:val="000000"/>
          <w:sz w:val="28"/>
        </w:rPr>
        <w:t>
 </w:t>
      </w:r>
    </w:p>
    <w:bookmarkEnd w:id="326"/>
    <w:bookmarkStart w:name="z868" w:id="327"/>
    <w:p>
      <w:pPr>
        <w:spacing w:after="0"/>
        <w:ind w:left="0"/>
        <w:jc w:val="both"/>
      </w:pPr>
      <w:r>
        <w:rPr>
          <w:rFonts w:ascii="Times New Roman"/>
          <w:b w:val="false"/>
          <w:i w:val="false"/>
          <w:color w:val="000000"/>
          <w:sz w:val="28"/>
        </w:rPr>
        <w:t>
      Асыл тұқымды бал араларды есепке алу ведомосі</w:t>
      </w:r>
      <w:r>
        <w:br/>
      </w:r>
      <w:r>
        <w:rPr>
          <w:rFonts w:ascii="Times New Roman"/>
          <w:b w:val="false"/>
          <w:i w:val="false"/>
          <w:color w:val="000000"/>
          <w:sz w:val="28"/>
        </w:rPr>
        <w:t>
</w:t>
      </w:r>
      <w:r>
        <w:rPr>
          <w:rFonts w:ascii="Times New Roman"/>
          <w:b w:val="false"/>
          <w:i w:val="false"/>
          <w:color w:val="000000"/>
          <w:sz w:val="28"/>
        </w:rPr>
        <w:t>
      Ведомость учета племенных пчел</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2"/>
        <w:gridCol w:w="732"/>
        <w:gridCol w:w="671"/>
        <w:gridCol w:w="732"/>
        <w:gridCol w:w="1083"/>
        <w:gridCol w:w="1041"/>
        <w:gridCol w:w="793"/>
        <w:gridCol w:w="671"/>
        <w:gridCol w:w="857"/>
        <w:gridCol w:w="671"/>
        <w:gridCol w:w="671"/>
        <w:gridCol w:w="1042"/>
        <w:gridCol w:w="1042"/>
        <w:gridCol w:w="1042"/>
      </w:tblGrid>
      <w:tr>
        <w:trPr>
          <w:trHeight w:val="30" w:hRule="atLeast"/>
        </w:trPr>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328"/>
          <w:p>
            <w:pPr>
              <w:spacing w:after="20"/>
              <w:ind w:left="20"/>
              <w:jc w:val="both"/>
            </w:pPr>
            <w:r>
              <w:rPr>
                <w:rFonts w:ascii="Times New Roman"/>
                <w:b w:val="false"/>
                <w:i w:val="false"/>
                <w:color w:val="000000"/>
                <w:sz w:val="20"/>
              </w:rPr>
              <w:t>
</w:t>
            </w:r>
            <w:r>
              <w:rPr>
                <w:rFonts w:ascii="Times New Roman"/>
                <w:b w:val="false"/>
                <w:i w:val="false"/>
                <w:color w:val="000000"/>
                <w:sz w:val="20"/>
              </w:rPr>
              <w:t>Жастық-жыныстық топтар</w:t>
            </w:r>
            <w:r>
              <w:br/>
            </w:r>
            <w:r>
              <w:rPr>
                <w:rFonts w:ascii="Times New Roman"/>
                <w:b w:val="false"/>
                <w:i w:val="false"/>
                <w:color w:val="000000"/>
                <w:sz w:val="20"/>
              </w:rPr>
              <w:t>
</w:t>
            </w:r>
            <w:r>
              <w:rPr>
                <w:rFonts w:ascii="Times New Roman"/>
                <w:b w:val="false"/>
                <w:i w:val="false"/>
                <w:color w:val="000000"/>
                <w:sz w:val="20"/>
              </w:rPr>
              <w:t>Половозрастные группы</w:t>
            </w:r>
          </w:p>
          <w:bookmarkEnd w:id="328"/>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329"/>
          <w:p>
            <w:pPr>
              <w:spacing w:after="20"/>
              <w:ind w:left="20"/>
              <w:jc w:val="both"/>
            </w:pPr>
            <w:r>
              <w:rPr>
                <w:rFonts w:ascii="Times New Roman"/>
                <w:b w:val="false"/>
                <w:i w:val="false"/>
                <w:color w:val="000000"/>
                <w:sz w:val="20"/>
              </w:rPr>
              <w:t>
</w:t>
            </w:r>
            <w:r>
              <w:rPr>
                <w:rFonts w:ascii="Times New Roman"/>
                <w:b w:val="false"/>
                <w:i w:val="false"/>
                <w:color w:val="000000"/>
                <w:sz w:val="20"/>
              </w:rPr>
              <w:t>Жол-дың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Строки</w:t>
            </w:r>
          </w:p>
          <w:bookmarkEnd w:id="329"/>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330"/>
          <w:p>
            <w:pPr>
              <w:spacing w:after="20"/>
              <w:ind w:left="20"/>
              <w:jc w:val="both"/>
            </w:pPr>
            <w:r>
              <w:rPr>
                <w:rFonts w:ascii="Times New Roman"/>
                <w:b w:val="false"/>
                <w:i w:val="false"/>
                <w:color w:val="000000"/>
                <w:sz w:val="20"/>
              </w:rPr>
              <w:t>
</w:t>
            </w:r>
            <w:r>
              <w:rPr>
                <w:rFonts w:ascii="Times New Roman"/>
                <w:b w:val="false"/>
                <w:i w:val="false"/>
                <w:color w:val="000000"/>
                <w:sz w:val="20"/>
              </w:rPr>
              <w:t>Барлығы, бас</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голов</w:t>
            </w:r>
          </w:p>
          <w:bookmarkEnd w:id="330"/>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331"/>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bookmarkEnd w:id="33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тұқымдығы бойынша, бал ара ұяларының</w:t>
            </w:r>
            <w:r>
              <w:br/>
            </w:r>
            <w:r>
              <w:rPr>
                <w:rFonts w:ascii="Times New Roman"/>
                <w:b w:val="false"/>
                <w:i w:val="false"/>
                <w:color w:val="000000"/>
                <w:sz w:val="20"/>
              </w:rPr>
              <w:t>
</w:t>
            </w:r>
            <w:r>
              <w:rPr>
                <w:rFonts w:ascii="Times New Roman"/>
                <w:b w:val="false"/>
                <w:i w:val="false"/>
                <w:color w:val="000000"/>
                <w:sz w:val="20"/>
              </w:rPr>
              <w:t>по породности, пчело семей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сыныптары бойынша, бал ара ұяларының</w:t>
            </w:r>
            <w:r>
              <w:br/>
            </w:r>
            <w:r>
              <w:rPr>
                <w:rFonts w:ascii="Times New Roman"/>
                <w:b w:val="false"/>
                <w:i w:val="false"/>
                <w:color w:val="000000"/>
                <w:sz w:val="20"/>
              </w:rPr>
              <w:t>
</w:t>
            </w:r>
            <w:r>
              <w:rPr>
                <w:rFonts w:ascii="Times New Roman"/>
                <w:b w:val="false"/>
                <w:i w:val="false"/>
                <w:color w:val="000000"/>
                <w:sz w:val="20"/>
              </w:rPr>
              <w:t>по классам, пчело семей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тұқымды</w:t>
            </w:r>
            <w:r>
              <w:br/>
            </w:r>
            <w:r>
              <w:rPr>
                <w:rFonts w:ascii="Times New Roman"/>
                <w:b w:val="false"/>
                <w:i w:val="false"/>
                <w:color w:val="000000"/>
                <w:sz w:val="20"/>
              </w:rPr>
              <w:t>
</w:t>
            </w:r>
            <w:r>
              <w:rPr>
                <w:rFonts w:ascii="Times New Roman"/>
                <w:b w:val="false"/>
                <w:i w:val="false"/>
                <w:color w:val="000000"/>
                <w:sz w:val="20"/>
              </w:rPr>
              <w:t>чисто пород-ные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тұқымдығы бойынша бөлінбеген</w:t>
            </w:r>
            <w:r>
              <w:br/>
            </w:r>
            <w:r>
              <w:rPr>
                <w:rFonts w:ascii="Times New Roman"/>
                <w:b w:val="false"/>
                <w:i w:val="false"/>
                <w:color w:val="000000"/>
                <w:sz w:val="20"/>
              </w:rPr>
              <w:t>
</w:t>
            </w:r>
            <w:r>
              <w:rPr>
                <w:rFonts w:ascii="Times New Roman"/>
                <w:b w:val="false"/>
                <w:i w:val="false"/>
                <w:color w:val="000000"/>
                <w:sz w:val="20"/>
              </w:rPr>
              <w:t>не распределен по породности</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сыныптары бойынша бөлінбеген</w:t>
            </w:r>
            <w:r>
              <w:br/>
            </w:r>
            <w:r>
              <w:rPr>
                <w:rFonts w:ascii="Times New Roman"/>
                <w:b w:val="false"/>
                <w:i w:val="false"/>
                <w:color w:val="000000"/>
                <w:sz w:val="20"/>
              </w:rPr>
              <w:t>
</w:t>
            </w:r>
            <w:r>
              <w:rPr>
                <w:rFonts w:ascii="Times New Roman"/>
                <w:b w:val="false"/>
                <w:i w:val="false"/>
                <w:color w:val="000000"/>
                <w:sz w:val="20"/>
              </w:rPr>
              <w:t>не распределен по классам</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332"/>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332"/>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333"/>
          <w:p>
            <w:pPr>
              <w:spacing w:after="20"/>
              <w:ind w:left="20"/>
              <w:jc w:val="both"/>
            </w:pPr>
            <w:r>
              <w:rPr>
                <w:rFonts w:ascii="Times New Roman"/>
                <w:b w:val="false"/>
                <w:i w:val="false"/>
                <w:color w:val="000000"/>
                <w:sz w:val="20"/>
              </w:rPr>
              <w:t>
</w:t>
            </w:r>
            <w:r>
              <w:rPr>
                <w:rFonts w:ascii="Times New Roman"/>
                <w:b w:val="false"/>
                <w:i w:val="false"/>
                <w:color w:val="000000"/>
                <w:sz w:val="20"/>
              </w:rPr>
              <w:t>Бал ара ұяларының барлық саны:</w:t>
            </w:r>
            <w:r>
              <w:br/>
            </w:r>
            <w:r>
              <w:rPr>
                <w:rFonts w:ascii="Times New Roman"/>
                <w:b w:val="false"/>
                <w:i w:val="false"/>
                <w:color w:val="000000"/>
                <w:sz w:val="20"/>
              </w:rPr>
              <w:t>
</w:t>
            </w:r>
            <w:r>
              <w:rPr>
                <w:rFonts w:ascii="Times New Roman"/>
                <w:b w:val="false"/>
                <w:i w:val="false"/>
                <w:color w:val="000000"/>
                <w:sz w:val="20"/>
              </w:rPr>
              <w:t>Всего пчело семей</w:t>
            </w:r>
          </w:p>
          <w:bookmarkEnd w:id="333"/>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334"/>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bookmarkEnd w:id="334"/>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335"/>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ара балұясы основные пчело семьи</w:t>
            </w:r>
          </w:p>
          <w:bookmarkEnd w:id="335"/>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3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жас ара ұясы </w:t>
            </w:r>
            <w:r>
              <w:br/>
            </w:r>
            <w:r>
              <w:rPr>
                <w:rFonts w:ascii="Times New Roman"/>
                <w:b w:val="false"/>
                <w:i w:val="false"/>
                <w:color w:val="000000"/>
                <w:sz w:val="20"/>
              </w:rPr>
              <w:t>
</w:t>
            </w:r>
            <w:r>
              <w:rPr>
                <w:rFonts w:ascii="Times New Roman"/>
                <w:b w:val="false"/>
                <w:i w:val="false"/>
                <w:color w:val="000000"/>
                <w:sz w:val="20"/>
              </w:rPr>
              <w:t>отводки</w:t>
            </w:r>
          </w:p>
          <w:bookmarkEnd w:id="336"/>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87" w:id="337"/>
    <w:p>
      <w:pPr>
        <w:spacing w:after="0"/>
        <w:ind w:left="0"/>
        <w:jc w:val="both"/>
      </w:pPr>
      <w:r>
        <w:rPr>
          <w:rFonts w:ascii="Times New Roman"/>
          <w:b w:val="false"/>
          <w:i w:val="false"/>
          <w:color w:val="000000"/>
          <w:sz w:val="28"/>
        </w:rPr>
        <w:t>
       Тапсырды:</w:t>
      </w:r>
      <w:r>
        <w:br/>
      </w:r>
      <w:r>
        <w:rPr>
          <w:rFonts w:ascii="Times New Roman"/>
          <w:b w:val="false"/>
          <w:i w:val="false"/>
          <w:color w:val="000000"/>
          <w:sz w:val="28"/>
        </w:rPr>
        <w:t>
      Сдал: __________________________________________________</w:t>
      </w:r>
      <w:r>
        <w:br/>
      </w:r>
      <w:r>
        <w:rPr>
          <w:rFonts w:ascii="Times New Roman"/>
          <w:b w:val="false"/>
          <w:i w:val="false"/>
          <w:color w:val="000000"/>
          <w:sz w:val="28"/>
        </w:rPr>
        <w:t>
      ТАӘ қолы күні</w:t>
      </w:r>
      <w:r>
        <w:br/>
      </w:r>
      <w:r>
        <w:rPr>
          <w:rFonts w:ascii="Times New Roman"/>
          <w:b w:val="false"/>
          <w:i w:val="false"/>
          <w:color w:val="000000"/>
          <w:sz w:val="28"/>
        </w:rPr>
        <w:t>
      ФИО подпись дата</w:t>
      </w:r>
      <w:r>
        <w:br/>
      </w:r>
      <w:r>
        <w:rPr>
          <w:rFonts w:ascii="Times New Roman"/>
          <w:b w:val="false"/>
          <w:i w:val="false"/>
          <w:color w:val="000000"/>
          <w:sz w:val="28"/>
        </w:rPr>
        <w:t>
      МО</w:t>
      </w:r>
      <w:r>
        <w:br/>
      </w:r>
      <w:r>
        <w:rPr>
          <w:rFonts w:ascii="Times New Roman"/>
          <w:b w:val="false"/>
          <w:i w:val="false"/>
          <w:color w:val="000000"/>
          <w:sz w:val="28"/>
        </w:rPr>
        <w:t>
      МП</w:t>
      </w:r>
      <w:r>
        <w:br/>
      </w:r>
      <w:r>
        <w:rPr>
          <w:rFonts w:ascii="Times New Roman"/>
          <w:b w:val="false"/>
          <w:i w:val="false"/>
          <w:color w:val="000000"/>
          <w:sz w:val="28"/>
        </w:rPr>
        <w:t>
      Ескертпе/Примчание: Асыл тұқымды бал араларды есепке алу ведомосінің нысандарын толтыру бойынша түсіндірме/ Пояснение по заполнению форм ведомости учета племенных пчел</w:t>
      </w:r>
      <w:r>
        <w:br/>
      </w:r>
      <w:r>
        <w:rPr>
          <w:rFonts w:ascii="Times New Roman"/>
          <w:b w:val="false"/>
          <w:i w:val="false"/>
          <w:color w:val="000000"/>
          <w:sz w:val="28"/>
        </w:rPr>
        <w:t>
</w:t>
      </w:r>
      <w:r>
        <w:rPr>
          <w:rFonts w:ascii="Times New Roman"/>
          <w:b w:val="false"/>
          <w:i w:val="false"/>
          <w:color w:val="000000"/>
          <w:sz w:val="28"/>
        </w:rPr>
        <w:t>
      № 12 ТВ нысаны мынадай түрде толтырылады/ Форма 12-ВУ заполняется следующим образом:</w:t>
      </w:r>
      <w:r>
        <w:br/>
      </w:r>
      <w:r>
        <w:rPr>
          <w:rFonts w:ascii="Times New Roman"/>
          <w:b w:val="false"/>
          <w:i w:val="false"/>
          <w:color w:val="000000"/>
          <w:sz w:val="28"/>
        </w:rPr>
        <w:t>
</w:t>
      </w:r>
      <w:r>
        <w:rPr>
          <w:rFonts w:ascii="Times New Roman"/>
          <w:b w:val="false"/>
          <w:i w:val="false"/>
          <w:color w:val="000000"/>
          <w:sz w:val="28"/>
        </w:rPr>
        <w:t>
      1-бағанадағы 1, 2, 3-жолдарда асыл тұқымды бал аралардың басы көрсетіледі/ в строках 1, 2, 3 в графе 1 указывается поголовье племенных пчел;</w:t>
      </w:r>
      <w:r>
        <w:br/>
      </w:r>
      <w:r>
        <w:rPr>
          <w:rFonts w:ascii="Times New Roman"/>
          <w:b w:val="false"/>
          <w:i w:val="false"/>
          <w:color w:val="000000"/>
          <w:sz w:val="28"/>
        </w:rPr>
        <w:t>
</w:t>
      </w:r>
      <w:r>
        <w:rPr>
          <w:rFonts w:ascii="Times New Roman"/>
          <w:b w:val="false"/>
          <w:i w:val="false"/>
          <w:color w:val="000000"/>
          <w:sz w:val="28"/>
        </w:rPr>
        <w:t>
      2-бағанадағы 1, 2, 3-жолдарда таза тұқымды асыл тұқымды бал аралардың саны көрсетіледі/ в строках 1, 2, 3 в графе 2 указывается численность чистопородных племенных пчел;</w:t>
      </w:r>
      <w:r>
        <w:br/>
      </w:r>
      <w:r>
        <w:rPr>
          <w:rFonts w:ascii="Times New Roman"/>
          <w:b w:val="false"/>
          <w:i w:val="false"/>
          <w:color w:val="000000"/>
          <w:sz w:val="28"/>
        </w:rPr>
        <w:t>
</w:t>
      </w:r>
      <w:r>
        <w:rPr>
          <w:rFonts w:ascii="Times New Roman"/>
          <w:b w:val="false"/>
          <w:i w:val="false"/>
          <w:color w:val="000000"/>
          <w:sz w:val="28"/>
        </w:rPr>
        <w:t>
      3-бағанадағы 1, 2, 3-жолдарда асыл тұқымды бал аралардың IV ұрпақтағы будандарының саны көрсетіледі/ в строках 1, 2, 3 в графе 3 указывается численность помесей IV поколения племенных пчел;</w:t>
      </w:r>
      <w:r>
        <w:br/>
      </w:r>
      <w:r>
        <w:rPr>
          <w:rFonts w:ascii="Times New Roman"/>
          <w:b w:val="false"/>
          <w:i w:val="false"/>
          <w:color w:val="000000"/>
          <w:sz w:val="28"/>
        </w:rPr>
        <w:t>
</w:t>
      </w:r>
      <w:r>
        <w:rPr>
          <w:rFonts w:ascii="Times New Roman"/>
          <w:b w:val="false"/>
          <w:i w:val="false"/>
          <w:color w:val="000000"/>
          <w:sz w:val="28"/>
        </w:rPr>
        <w:t>
      4-бағанадағы 1, 2, 3-жолдарда асыл тұқымды бал аралардың III ұрпақтағы будандарының саны көрсетіледі/ в строках 1, 2, 3 в графе 4 указывается численность помесей ІІІ поколения племенных пчел;</w:t>
      </w:r>
      <w:r>
        <w:br/>
      </w:r>
      <w:r>
        <w:rPr>
          <w:rFonts w:ascii="Times New Roman"/>
          <w:b w:val="false"/>
          <w:i w:val="false"/>
          <w:color w:val="000000"/>
          <w:sz w:val="28"/>
        </w:rPr>
        <w:t>
</w:t>
      </w:r>
      <w:r>
        <w:rPr>
          <w:rFonts w:ascii="Times New Roman"/>
          <w:b w:val="false"/>
          <w:i w:val="false"/>
          <w:color w:val="000000"/>
          <w:sz w:val="28"/>
        </w:rPr>
        <w:t>
      5-бағанадағы 1, 2, 3-жолдарда асыл тұқымды бал аралардың II ұрпақтағы будандарының саны көрсетіледі/ в строках1, 2, 3 в графе 5 указывается численность помесей ІІ поколения племенных пчел;</w:t>
      </w:r>
      <w:r>
        <w:br/>
      </w:r>
      <w:r>
        <w:rPr>
          <w:rFonts w:ascii="Times New Roman"/>
          <w:b w:val="false"/>
          <w:i w:val="false"/>
          <w:color w:val="000000"/>
          <w:sz w:val="28"/>
        </w:rPr>
        <w:t>
</w:t>
      </w:r>
      <w:r>
        <w:rPr>
          <w:rFonts w:ascii="Times New Roman"/>
          <w:b w:val="false"/>
          <w:i w:val="false"/>
          <w:color w:val="000000"/>
          <w:sz w:val="28"/>
        </w:rPr>
        <w:t>
      6-бағанадағы 1, 2, 3-жолдарда асыл тұқымды бал аралардың I ұрпақтағы будандарының саны көрсетіледі/ в строках 1, 2, 3 в графе 6 указывается численность помесей І поколения племенных пчел;</w:t>
      </w:r>
      <w:r>
        <w:br/>
      </w:r>
      <w:r>
        <w:rPr>
          <w:rFonts w:ascii="Times New Roman"/>
          <w:b w:val="false"/>
          <w:i w:val="false"/>
          <w:color w:val="000000"/>
          <w:sz w:val="28"/>
        </w:rPr>
        <w:t>
</w:t>
      </w:r>
      <w:r>
        <w:rPr>
          <w:rFonts w:ascii="Times New Roman"/>
          <w:b w:val="false"/>
          <w:i w:val="false"/>
          <w:color w:val="000000"/>
          <w:sz w:val="28"/>
        </w:rPr>
        <w:t>
      7-бағанадағы 1, 2, 3-жолдарда тұқымдығы бойынша бөлінбеген асыл тұқымды бал аралардың саны көрсетіледі/ в строках 1, 2, 3 в графе 7 указывается численность племенных пчел не распределенных по породности;</w:t>
      </w:r>
      <w:r>
        <w:br/>
      </w:r>
      <w:r>
        <w:rPr>
          <w:rFonts w:ascii="Times New Roman"/>
          <w:b w:val="false"/>
          <w:i w:val="false"/>
          <w:color w:val="000000"/>
          <w:sz w:val="28"/>
        </w:rPr>
        <w:t>
</w:t>
      </w:r>
      <w:r>
        <w:rPr>
          <w:rFonts w:ascii="Times New Roman"/>
          <w:b w:val="false"/>
          <w:i w:val="false"/>
          <w:color w:val="000000"/>
          <w:sz w:val="28"/>
        </w:rPr>
        <w:t>
      8-бағанадағы 1, 2-жолдарда элита сыныбы бойынша асыл тұқымды бал аралардың саны көрсетіледі/ в строках 1, 2 в графе 8 указывается численность племенных пчел по классу – элита;</w:t>
      </w:r>
      <w:r>
        <w:br/>
      </w:r>
      <w:r>
        <w:rPr>
          <w:rFonts w:ascii="Times New Roman"/>
          <w:b w:val="false"/>
          <w:i w:val="false"/>
          <w:color w:val="000000"/>
          <w:sz w:val="28"/>
        </w:rPr>
        <w:t>
</w:t>
      </w:r>
      <w:r>
        <w:rPr>
          <w:rFonts w:ascii="Times New Roman"/>
          <w:b w:val="false"/>
          <w:i w:val="false"/>
          <w:color w:val="000000"/>
          <w:sz w:val="28"/>
        </w:rPr>
        <w:t>
      9-бағанадағы 1, 2-жолдарда І-ші сыныбы бойынша асыл тұқымды бал аралардың саны көрсетіледі/ в строках 1, 2в графе 9 указывается численность племенных пчел по классу - І;</w:t>
      </w:r>
      <w:r>
        <w:br/>
      </w:r>
      <w:r>
        <w:rPr>
          <w:rFonts w:ascii="Times New Roman"/>
          <w:b w:val="false"/>
          <w:i w:val="false"/>
          <w:color w:val="000000"/>
          <w:sz w:val="28"/>
        </w:rPr>
        <w:t>
</w:t>
      </w:r>
      <w:r>
        <w:rPr>
          <w:rFonts w:ascii="Times New Roman"/>
          <w:b w:val="false"/>
          <w:i w:val="false"/>
          <w:color w:val="000000"/>
          <w:sz w:val="28"/>
        </w:rPr>
        <w:t>
      10-бағанадағы 1, 2-жолдарда ІІ сыныбы бойынша асыл тұқымды бал аралардың саны көрсетіледі/ в строках 1, 2 в графе 10 указывается численность племенных пчел по классу – ІІ;</w:t>
      </w:r>
      <w:r>
        <w:br/>
      </w:r>
      <w:r>
        <w:rPr>
          <w:rFonts w:ascii="Times New Roman"/>
          <w:b w:val="false"/>
          <w:i w:val="false"/>
          <w:color w:val="000000"/>
          <w:sz w:val="28"/>
        </w:rPr>
        <w:t>
</w:t>
      </w:r>
      <w:r>
        <w:rPr>
          <w:rFonts w:ascii="Times New Roman"/>
          <w:b w:val="false"/>
          <w:i w:val="false"/>
          <w:color w:val="000000"/>
          <w:sz w:val="28"/>
        </w:rPr>
        <w:t>
      11-бағанадағы 1, 2-жолдарда ІІI сыныбы бойынша асыл тұқымды бал аралардың саны көрсетіледі/ в строках 1, 2 в графе 11 указывается численность племенных пчел по классу – ІІІ;</w:t>
      </w:r>
      <w:r>
        <w:br/>
      </w:r>
      <w:r>
        <w:rPr>
          <w:rFonts w:ascii="Times New Roman"/>
          <w:b w:val="false"/>
          <w:i w:val="false"/>
          <w:color w:val="000000"/>
          <w:sz w:val="28"/>
        </w:rPr>
        <w:t>
</w:t>
      </w:r>
      <w:r>
        <w:rPr>
          <w:rFonts w:ascii="Times New Roman"/>
          <w:b w:val="false"/>
          <w:i w:val="false"/>
          <w:color w:val="000000"/>
          <w:sz w:val="28"/>
        </w:rPr>
        <w:t>
      12-бағанадағы 1, 2, 3-жолдарда сыныптары бойынша бөлінбеген асыл тұқымды бал аралардың саны көрсетіледі/ в строках 1, 2, 3 в графе 12 указывается численность племенных пчел не распределеных по классам.</w:t>
      </w:r>
      <w:r>
        <w:br/>
      </w:r>
      <w:r>
        <w:rPr>
          <w:rFonts w:ascii="Times New Roman"/>
          <w:b w:val="false"/>
          <w:i w:val="false"/>
          <w:color w:val="000000"/>
          <w:sz w:val="28"/>
        </w:rPr>
        <w:t>
 </w:t>
      </w:r>
    </w:p>
    <w:bookmarkEnd w:id="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02" w:id="338"/>
          <w:p>
            <w:pPr>
              <w:spacing w:after="20"/>
              <w:ind w:left="20"/>
              <w:jc w:val="both"/>
            </w:pPr>
            <w:r>
              <w:rPr>
                <w:rFonts w:ascii="Times New Roman"/>
                <w:b w:val="false"/>
                <w:i w:val="false"/>
                <w:color w:val="000000"/>
                <w:sz w:val="20"/>
              </w:rPr>
              <w:t>
Приложение 13</w:t>
            </w:r>
            <w:r>
              <w:br/>
            </w:r>
            <w:r>
              <w:rPr>
                <w:rFonts w:ascii="Times New Roman"/>
                <w:b w:val="false"/>
                <w:i w:val="false"/>
                <w:color w:val="000000"/>
                <w:sz w:val="20"/>
              </w:rPr>
              <w:t>
к приказу Министра</w:t>
            </w:r>
            <w:r>
              <w:br/>
            </w:r>
            <w:r>
              <w:rPr>
                <w:rFonts w:ascii="Times New Roman"/>
                <w:b w:val="false"/>
                <w:i w:val="false"/>
                <w:color w:val="000000"/>
                <w:sz w:val="20"/>
              </w:rPr>
              <w:t>
сельского хозяйства</w:t>
            </w:r>
            <w:r>
              <w:br/>
            </w:r>
            <w:r>
              <w:rPr>
                <w:rFonts w:ascii="Times New Roman"/>
                <w:b w:val="false"/>
                <w:i w:val="false"/>
                <w:color w:val="000000"/>
                <w:sz w:val="20"/>
              </w:rPr>
              <w:t>
Республики Казахстан</w:t>
            </w:r>
            <w:r>
              <w:br/>
            </w:r>
            <w:r>
              <w:rPr>
                <w:rFonts w:ascii="Times New Roman"/>
                <w:b w:val="false"/>
                <w:i w:val="false"/>
                <w:color w:val="000000"/>
                <w:sz w:val="20"/>
              </w:rPr>
              <w:t>
от 3 октября 2014 года</w:t>
            </w:r>
            <w:r>
              <w:br/>
            </w:r>
            <w:r>
              <w:rPr>
                <w:rFonts w:ascii="Times New Roman"/>
                <w:b w:val="false"/>
                <w:i w:val="false"/>
                <w:color w:val="000000"/>
                <w:sz w:val="20"/>
              </w:rPr>
              <w:t>
№ 3-3/503</w:t>
            </w:r>
          </w:p>
          <w:bookmarkEnd w:id="338"/>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03" w:id="339"/>
          <w:p>
            <w:pPr>
              <w:spacing w:after="20"/>
              <w:ind w:left="20"/>
              <w:jc w:val="both"/>
            </w:pPr>
            <w:r>
              <w:rPr>
                <w:rFonts w:ascii="Times New Roman"/>
                <w:b w:val="false"/>
                <w:i w:val="false"/>
                <w:color w:val="000000"/>
                <w:sz w:val="20"/>
              </w:rPr>
              <w:t>
Приложение 13</w:t>
            </w:r>
            <w:r>
              <w:br/>
            </w:r>
            <w:r>
              <w:rPr>
                <w:rFonts w:ascii="Times New Roman"/>
                <w:b w:val="false"/>
                <w:i w:val="false"/>
                <w:color w:val="000000"/>
                <w:sz w:val="20"/>
              </w:rPr>
              <w:t>
к правилам ведения</w:t>
            </w:r>
            <w:r>
              <w:br/>
            </w:r>
            <w:r>
              <w:rPr>
                <w:rFonts w:ascii="Times New Roman"/>
                <w:b w:val="false"/>
                <w:i w:val="false"/>
                <w:color w:val="000000"/>
                <w:sz w:val="20"/>
              </w:rPr>
              <w:t>
государственного регистра</w:t>
            </w:r>
            <w:r>
              <w:br/>
            </w:r>
            <w:r>
              <w:rPr>
                <w:rFonts w:ascii="Times New Roman"/>
                <w:b w:val="false"/>
                <w:i w:val="false"/>
                <w:color w:val="000000"/>
                <w:sz w:val="20"/>
              </w:rPr>
              <w:t>
племенных животных</w:t>
            </w:r>
          </w:p>
          <w:bookmarkEnd w:id="339"/>
        </w:tc>
      </w:tr>
    </w:tbl>
    <w:bookmarkStart w:name="z904" w:id="340"/>
    <w:p>
      <w:pPr>
        <w:spacing w:after="0"/>
        <w:ind w:left="0"/>
        <w:jc w:val="both"/>
      </w:pPr>
      <w:r>
        <w:rPr>
          <w:rFonts w:ascii="Times New Roman"/>
          <w:b w:val="false"/>
          <w:i w:val="false"/>
          <w:color w:val="000000"/>
          <w:sz w:val="28"/>
        </w:rPr>
        <w:t>
      әкімшілік деректерді жинауға арналған нысан</w:t>
      </w:r>
      <w:r>
        <w:br/>
      </w:r>
      <w:r>
        <w:rPr>
          <w:rFonts w:ascii="Times New Roman"/>
          <w:b w:val="false"/>
          <w:i w:val="false"/>
          <w:color w:val="000000"/>
          <w:sz w:val="28"/>
        </w:rPr>
        <w:t>
</w:t>
      </w:r>
      <w:r>
        <w:rPr>
          <w:rFonts w:ascii="Times New Roman"/>
          <w:b w:val="false"/>
          <w:i w:val="false"/>
          <w:color w:val="000000"/>
          <w:sz w:val="28"/>
        </w:rPr>
        <w:t>
      форма, предназначенная для сбора административных данных</w:t>
      </w:r>
    </w:p>
    <w:bookmarkEnd w:id="340"/>
    <w:bookmarkStart w:name="z906" w:id="341"/>
    <w:p>
      <w:pPr>
        <w:spacing w:after="0"/>
        <w:ind w:left="0"/>
        <w:jc w:val="left"/>
      </w:pPr>
      <w:r>
        <w:rPr>
          <w:rFonts w:ascii="Times New Roman"/>
          <w:b/>
          <w:i w:val="false"/>
          <w:color w:val="000000"/>
        </w:rPr>
        <w:t xml:space="preserve"> 
Асыл тұқымды ірі қара малдардың мемлекеттік тіркелімі</w:t>
      </w:r>
    </w:p>
    <w:bookmarkEnd w:id="341"/>
    <w:bookmarkStart w:name="z907" w:id="342"/>
    <w:p>
      <w:pPr>
        <w:spacing w:after="0"/>
        <w:ind w:left="0"/>
        <w:jc w:val="left"/>
      </w:pPr>
      <w:r>
        <w:rPr>
          <w:rFonts w:ascii="Times New Roman"/>
          <w:b/>
          <w:i w:val="false"/>
          <w:color w:val="000000"/>
        </w:rPr>
        <w:t xml:space="preserve"> 
Государственный регистр племенных животных крупного рогатого скота</w:t>
      </w:r>
    </w:p>
    <w:bookmarkEnd w:id="342"/>
    <w:bookmarkStart w:name="z908" w:id="343"/>
    <w:p>
      <w:pPr>
        <w:spacing w:after="0"/>
        <w:ind w:left="0"/>
        <w:jc w:val="both"/>
      </w:pPr>
      <w:r>
        <w:rPr>
          <w:rFonts w:ascii="Times New Roman"/>
          <w:b w:val="false"/>
          <w:i w:val="false"/>
          <w:color w:val="000000"/>
          <w:sz w:val="28"/>
        </w:rPr>
        <w:t>
      Есепті кезең 20___ж.</w:t>
      </w:r>
      <w:r>
        <w:br/>
      </w:r>
      <w:r>
        <w:rPr>
          <w:rFonts w:ascii="Times New Roman"/>
          <w:b w:val="false"/>
          <w:i w:val="false"/>
          <w:color w:val="000000"/>
          <w:sz w:val="28"/>
        </w:rPr>
        <w:t>
</w:t>
      </w:r>
      <w:r>
        <w:rPr>
          <w:rFonts w:ascii="Times New Roman"/>
          <w:b w:val="false"/>
          <w:i w:val="false"/>
          <w:color w:val="000000"/>
          <w:sz w:val="28"/>
        </w:rPr>
        <w:t>
      Отчетный период 20 ___г.</w:t>
      </w:r>
    </w:p>
    <w:bookmarkEnd w:id="343"/>
    <w:bookmarkStart w:name="z910" w:id="344"/>
    <w:p>
      <w:pPr>
        <w:spacing w:after="0"/>
        <w:ind w:left="0"/>
        <w:jc w:val="both"/>
      </w:pPr>
      <w:r>
        <w:rPr>
          <w:rFonts w:ascii="Times New Roman"/>
          <w:b w:val="false"/>
          <w:i w:val="false"/>
          <w:color w:val="000000"/>
          <w:sz w:val="28"/>
        </w:rPr>
        <w:t>
      Индексі № 13 МТВ нысаны</w:t>
      </w:r>
      <w:r>
        <w:br/>
      </w:r>
      <w:r>
        <w:rPr>
          <w:rFonts w:ascii="Times New Roman"/>
          <w:b w:val="false"/>
          <w:i w:val="false"/>
          <w:color w:val="000000"/>
          <w:sz w:val="28"/>
        </w:rPr>
        <w:t>
</w:t>
      </w:r>
      <w:r>
        <w:rPr>
          <w:rFonts w:ascii="Times New Roman"/>
          <w:b w:val="false"/>
          <w:i w:val="false"/>
          <w:color w:val="000000"/>
          <w:sz w:val="28"/>
        </w:rPr>
        <w:t>
      Индекс Форма № 13 –ВГР</w:t>
      </w:r>
      <w:r>
        <w:br/>
      </w:r>
      <w:r>
        <w:rPr>
          <w:rFonts w:ascii="Times New Roman"/>
          <w:b w:val="false"/>
          <w:i w:val="false"/>
          <w:color w:val="000000"/>
          <w:sz w:val="28"/>
        </w:rPr>
        <w:t>
</w:t>
      </w:r>
      <w:r>
        <w:rPr>
          <w:rFonts w:ascii="Times New Roman"/>
          <w:b w:val="false"/>
          <w:i w:val="false"/>
          <w:color w:val="000000"/>
          <w:sz w:val="28"/>
        </w:rPr>
        <w:t>
      Кезеңділігі: жылдық</w:t>
      </w:r>
      <w:r>
        <w:br/>
      </w:r>
      <w:r>
        <w:rPr>
          <w:rFonts w:ascii="Times New Roman"/>
          <w:b w:val="false"/>
          <w:i w:val="false"/>
          <w:color w:val="000000"/>
          <w:sz w:val="28"/>
        </w:rPr>
        <w:t>
</w:t>
      </w:r>
      <w:r>
        <w:rPr>
          <w:rFonts w:ascii="Times New Roman"/>
          <w:b w:val="false"/>
          <w:i w:val="false"/>
          <w:color w:val="000000"/>
          <w:sz w:val="28"/>
        </w:rPr>
        <w:t>
      Периодичность: годовая</w:t>
      </w:r>
      <w:r>
        <w:br/>
      </w:r>
      <w:r>
        <w:rPr>
          <w:rFonts w:ascii="Times New Roman"/>
          <w:b w:val="false"/>
          <w:i w:val="false"/>
          <w:color w:val="000000"/>
          <w:sz w:val="28"/>
        </w:rPr>
        <w:t>
</w:t>
      </w:r>
      <w:r>
        <w:rPr>
          <w:rFonts w:ascii="Times New Roman"/>
          <w:b w:val="false"/>
          <w:i w:val="false"/>
          <w:color w:val="000000"/>
          <w:sz w:val="28"/>
        </w:rPr>
        <w:t>
      Ұсынады:</w:t>
      </w:r>
      <w:r>
        <w:br/>
      </w:r>
      <w:r>
        <w:rPr>
          <w:rFonts w:ascii="Times New Roman"/>
          <w:b w:val="false"/>
          <w:i w:val="false"/>
          <w:color w:val="000000"/>
          <w:sz w:val="28"/>
        </w:rPr>
        <w:t>
      1) 
</w:t>
      </w:r>
      <w:r>
        <w:rPr>
          <w:rFonts w:ascii="Times New Roman"/>
          <w:b w:val="false"/>
          <w:i w:val="false"/>
          <w:color w:val="000000"/>
          <w:sz w:val="28"/>
        </w:rPr>
        <w:t>
субъектілер немесе жеке және заңды тұлғалар есепті аудандық жергілікті атқарушы органының ауыл шаруашылығы бөліміне есеп беру кезеңі жылдан кейінгі жылдың 15 қаңтарынан кеш емес;</w:t>
      </w:r>
      <w:r>
        <w:br/>
      </w:r>
      <w:r>
        <w:rPr>
          <w:rFonts w:ascii="Times New Roman"/>
          <w:b w:val="false"/>
          <w:i w:val="false"/>
          <w:color w:val="000000"/>
          <w:sz w:val="28"/>
        </w:rPr>
        <w:t>
      2) 
</w:t>
      </w:r>
      <w:r>
        <w:rPr>
          <w:rFonts w:ascii="Times New Roman"/>
          <w:b w:val="false"/>
          <w:i w:val="false"/>
          <w:color w:val="000000"/>
          <w:sz w:val="28"/>
        </w:rPr>
        <w:t>
облыстардың, Астана және Алматы қалаларының жергілікті атқарушы органдарының Басқармалары жыл сайын есепті Министрлікке есеп беру кезеңі жылдан кейінгі жылдың 10 ақпанынан кеш емес.</w:t>
      </w:r>
      <w:r>
        <w:br/>
      </w:r>
      <w:r>
        <w:rPr>
          <w:rFonts w:ascii="Times New Roman"/>
          <w:b w:val="false"/>
          <w:i w:val="false"/>
          <w:color w:val="000000"/>
          <w:sz w:val="28"/>
        </w:rPr>
        <w:t>
</w:t>
      </w:r>
      <w:r>
        <w:rPr>
          <w:rFonts w:ascii="Times New Roman"/>
          <w:b w:val="false"/>
          <w:i w:val="false"/>
          <w:color w:val="000000"/>
          <w:sz w:val="28"/>
        </w:rPr>
        <w:t>
      Представляют:</w:t>
      </w:r>
      <w:r>
        <w:br/>
      </w:r>
      <w:r>
        <w:rPr>
          <w:rFonts w:ascii="Times New Roman"/>
          <w:b w:val="false"/>
          <w:i w:val="false"/>
          <w:color w:val="000000"/>
          <w:sz w:val="28"/>
        </w:rPr>
        <w:t>
      1) 
</w:t>
      </w:r>
      <w:r>
        <w:rPr>
          <w:rFonts w:ascii="Times New Roman"/>
          <w:b w:val="false"/>
          <w:i w:val="false"/>
          <w:color w:val="000000"/>
          <w:sz w:val="28"/>
        </w:rPr>
        <w:t>
субъекты или физические и юридические лица, представляют отчеты в отдел сельского хозяйства местного исполнительного органа района, в сроки не позднее 15 января года, следующего за отчетным годом;</w:t>
      </w:r>
      <w:r>
        <w:br/>
      </w:r>
      <w:r>
        <w:rPr>
          <w:rFonts w:ascii="Times New Roman"/>
          <w:b w:val="false"/>
          <w:i w:val="false"/>
          <w:color w:val="000000"/>
          <w:sz w:val="28"/>
        </w:rPr>
        <w:t>
      2) 
</w:t>
      </w:r>
      <w:r>
        <w:rPr>
          <w:rFonts w:ascii="Times New Roman"/>
          <w:b w:val="false"/>
          <w:i w:val="false"/>
          <w:color w:val="000000"/>
          <w:sz w:val="28"/>
        </w:rPr>
        <w:t>
Управления местных исполнительных органов областей, городов Астана и Алматы представляют ежегодный отчет в Министерство, в сроки ежегодно не позднее 10 февраля следующего за отчетным годом.</w:t>
      </w:r>
      <w:r>
        <w:br/>
      </w:r>
      <w:r>
        <w:rPr>
          <w:rFonts w:ascii="Times New Roman"/>
          <w:b w:val="false"/>
          <w:i w:val="false"/>
          <w:color w:val="000000"/>
          <w:sz w:val="28"/>
        </w:rPr>
        <w:t>
 </w:t>
      </w:r>
    </w:p>
    <w:bookmarkEnd w:id="344"/>
    <w:bookmarkStart w:name="z920" w:id="345"/>
    <w:p>
      <w:pPr>
        <w:spacing w:after="0"/>
        <w:ind w:left="0"/>
        <w:jc w:val="left"/>
      </w:pPr>
      <w:r>
        <w:rPr>
          <w:rFonts w:ascii="Times New Roman"/>
          <w:b/>
          <w:i w:val="false"/>
          <w:color w:val="000000"/>
        </w:rPr>
        <w:t xml:space="preserve"> 
Асыл тұқымды ірі қара малдардың мемлекеттік тіркелімі</w:t>
      </w:r>
    </w:p>
    <w:bookmarkEnd w:id="345"/>
    <w:bookmarkStart w:name="z921" w:id="346"/>
    <w:p>
      <w:pPr>
        <w:spacing w:after="0"/>
        <w:ind w:left="0"/>
        <w:jc w:val="left"/>
      </w:pPr>
      <w:r>
        <w:rPr>
          <w:rFonts w:ascii="Times New Roman"/>
          <w:b/>
          <w:i w:val="false"/>
          <w:color w:val="000000"/>
        </w:rPr>
        <w:t xml:space="preserve"> 
Государственный регистр племенных животных крупного рогатого скота</w:t>
      </w:r>
    </w:p>
    <w:bookmarkEnd w:id="346"/>
    <w:bookmarkStart w:name="z922" w:id="347"/>
    <w:p>
      <w:pPr>
        <w:spacing w:after="0"/>
        <w:ind w:left="0"/>
        <w:jc w:val="both"/>
      </w:pPr>
      <w:r>
        <w:rPr>
          <w:rFonts w:ascii="Times New Roman"/>
          <w:b w:val="false"/>
          <w:i w:val="false"/>
          <w:color w:val="000000"/>
          <w:sz w:val="28"/>
        </w:rPr>
        <w:t>
      Таблица 1</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2"/>
        <w:gridCol w:w="871"/>
        <w:gridCol w:w="561"/>
        <w:gridCol w:w="561"/>
        <w:gridCol w:w="906"/>
        <w:gridCol w:w="871"/>
        <w:gridCol w:w="664"/>
        <w:gridCol w:w="561"/>
        <w:gridCol w:w="769"/>
        <w:gridCol w:w="561"/>
        <w:gridCol w:w="562"/>
        <w:gridCol w:w="872"/>
        <w:gridCol w:w="872"/>
        <w:gridCol w:w="927"/>
      </w:tblGrid>
      <w:tr>
        <w:trPr>
          <w:trHeight w:val="30" w:hRule="atLeast"/>
        </w:trPr>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348"/>
          <w:p>
            <w:pPr>
              <w:spacing w:after="20"/>
              <w:ind w:left="20"/>
              <w:jc w:val="both"/>
            </w:pPr>
            <w:r>
              <w:rPr>
                <w:rFonts w:ascii="Times New Roman"/>
                <w:b w:val="false"/>
                <w:i w:val="false"/>
                <w:color w:val="000000"/>
                <w:sz w:val="20"/>
              </w:rPr>
              <w:t>
</w:t>
            </w:r>
            <w:r>
              <w:rPr>
                <w:rFonts w:ascii="Times New Roman"/>
                <w:b w:val="false"/>
                <w:i w:val="false"/>
                <w:color w:val="000000"/>
                <w:sz w:val="20"/>
              </w:rPr>
              <w:t>Жастық-жыныстық топтар</w:t>
            </w:r>
            <w:r>
              <w:br/>
            </w:r>
            <w:r>
              <w:rPr>
                <w:rFonts w:ascii="Times New Roman"/>
                <w:b w:val="false"/>
                <w:i w:val="false"/>
                <w:color w:val="000000"/>
                <w:sz w:val="20"/>
              </w:rPr>
              <w:t>
</w:t>
            </w:r>
            <w:r>
              <w:rPr>
                <w:rFonts w:ascii="Times New Roman"/>
                <w:b w:val="false"/>
                <w:i w:val="false"/>
                <w:color w:val="000000"/>
                <w:sz w:val="20"/>
              </w:rPr>
              <w:t>Половозрастные группы</w:t>
            </w:r>
          </w:p>
          <w:bookmarkEnd w:id="348"/>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349"/>
          <w:p>
            <w:pPr>
              <w:spacing w:after="20"/>
              <w:ind w:left="20"/>
              <w:jc w:val="both"/>
            </w:pPr>
            <w:r>
              <w:rPr>
                <w:rFonts w:ascii="Times New Roman"/>
                <w:b w:val="false"/>
                <w:i w:val="false"/>
                <w:color w:val="000000"/>
                <w:sz w:val="20"/>
              </w:rPr>
              <w:t>
</w:t>
            </w:r>
            <w:r>
              <w:rPr>
                <w:rFonts w:ascii="Times New Roman"/>
                <w:b w:val="false"/>
                <w:i w:val="false"/>
                <w:color w:val="000000"/>
                <w:sz w:val="20"/>
              </w:rPr>
              <w:t>Жолдың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строки</w:t>
            </w:r>
          </w:p>
          <w:bookmarkEnd w:id="349"/>
        </w:tc>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350"/>
          <w:p>
            <w:pPr>
              <w:spacing w:after="20"/>
              <w:ind w:left="20"/>
              <w:jc w:val="both"/>
            </w:pPr>
            <w:r>
              <w:rPr>
                <w:rFonts w:ascii="Times New Roman"/>
                <w:b w:val="false"/>
                <w:i w:val="false"/>
                <w:color w:val="000000"/>
                <w:sz w:val="20"/>
              </w:rPr>
              <w:t>
</w:t>
            </w:r>
            <w:r>
              <w:rPr>
                <w:rFonts w:ascii="Times New Roman"/>
                <w:b w:val="false"/>
                <w:i w:val="false"/>
                <w:color w:val="000000"/>
                <w:sz w:val="20"/>
              </w:rPr>
              <w:t>Барлығы, бас</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голов</w:t>
            </w:r>
          </w:p>
          <w:bookmarkEnd w:id="350"/>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351"/>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bookmarkEnd w:id="351"/>
        </w:tc>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352"/>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республикалық палаталарда тіркелгені</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в том числе зарегистриро-ванные</w:t>
            </w:r>
            <w:r>
              <w:br/>
            </w:r>
            <w:r>
              <w:rPr>
                <w:rFonts w:ascii="Times New Roman"/>
                <w:b w:val="false"/>
                <w:i w:val="false"/>
                <w:color w:val="000000"/>
                <w:sz w:val="20"/>
              </w:rPr>
              <w:t>
</w:t>
            </w:r>
            <w:r>
              <w:rPr>
                <w:rFonts w:ascii="Times New Roman"/>
                <w:b w:val="false"/>
                <w:i w:val="false"/>
                <w:color w:val="000000"/>
                <w:sz w:val="20"/>
              </w:rPr>
              <w:t>в республиканс-ких палатах</w:t>
            </w:r>
          </w:p>
          <w:bookmarkEnd w:id="35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тұқымдығы бойынша, бас</w:t>
            </w:r>
            <w:r>
              <w:br/>
            </w:r>
            <w:r>
              <w:rPr>
                <w:rFonts w:ascii="Times New Roman"/>
                <w:b w:val="false"/>
                <w:i w:val="false"/>
                <w:color w:val="000000"/>
                <w:sz w:val="20"/>
              </w:rPr>
              <w:t>
</w:t>
            </w:r>
            <w:r>
              <w:rPr>
                <w:rFonts w:ascii="Times New Roman"/>
                <w:b w:val="false"/>
                <w:i w:val="false"/>
                <w:color w:val="000000"/>
                <w:sz w:val="20"/>
              </w:rPr>
              <w:t>по породности, голов</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құңдылығы бойынша, бас</w:t>
            </w:r>
            <w:r>
              <w:br/>
            </w:r>
            <w:r>
              <w:rPr>
                <w:rFonts w:ascii="Times New Roman"/>
                <w:b w:val="false"/>
                <w:i w:val="false"/>
                <w:color w:val="000000"/>
                <w:sz w:val="20"/>
              </w:rPr>
              <w:t>
</w:t>
            </w:r>
            <w:r>
              <w:rPr>
                <w:rFonts w:ascii="Times New Roman"/>
                <w:b w:val="false"/>
                <w:i w:val="false"/>
                <w:color w:val="000000"/>
                <w:sz w:val="20"/>
              </w:rPr>
              <w:t>по племенной ценности, голов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тұқымды</w:t>
            </w:r>
            <w:r>
              <w:br/>
            </w:r>
            <w:r>
              <w:rPr>
                <w:rFonts w:ascii="Times New Roman"/>
                <w:b w:val="false"/>
                <w:i w:val="false"/>
                <w:color w:val="000000"/>
                <w:sz w:val="20"/>
              </w:rPr>
              <w:t>
</w:t>
            </w:r>
            <w:r>
              <w:rPr>
                <w:rFonts w:ascii="Times New Roman"/>
                <w:b w:val="false"/>
                <w:i w:val="false"/>
                <w:color w:val="000000"/>
                <w:sz w:val="20"/>
              </w:rPr>
              <w:t>чисто</w:t>
            </w:r>
            <w:r>
              <w:br/>
            </w:r>
            <w:r>
              <w:rPr>
                <w:rFonts w:ascii="Times New Roman"/>
                <w:b w:val="false"/>
                <w:i w:val="false"/>
                <w:color w:val="000000"/>
                <w:sz w:val="20"/>
              </w:rPr>
              <w:t>
</w:t>
            </w:r>
            <w:r>
              <w:rPr>
                <w:rFonts w:ascii="Times New Roman"/>
                <w:b w:val="false"/>
                <w:i w:val="false"/>
                <w:color w:val="000000"/>
                <w:sz w:val="20"/>
              </w:rPr>
              <w:t>пород-ные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будандар (ұрпағы</w:t>
            </w: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помеси (поколение)</w:t>
            </w: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r>
              <w:br/>
            </w:r>
            <w:r>
              <w:rPr>
                <w:rFonts w:ascii="Times New Roman"/>
                <w:b w:val="false"/>
                <w:i w:val="false"/>
                <w:color w:val="000000"/>
                <w:sz w:val="20"/>
              </w:rPr>
              <w:t>
</w:t>
            </w:r>
            <w:r>
              <w:rPr>
                <w:rFonts w:ascii="Times New Roman"/>
                <w:b w:val="false"/>
                <w:i w:val="false"/>
                <w:color w:val="000000"/>
                <w:sz w:val="20"/>
              </w:rPr>
              <w:t>IV</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r>
              <w:br/>
            </w:r>
            <w:r>
              <w:rPr>
                <w:rFonts w:ascii="Times New Roman"/>
                <w:b w:val="false"/>
                <w:i w:val="false"/>
                <w:color w:val="000000"/>
                <w:sz w:val="20"/>
              </w:rPr>
              <w:t>
</w:t>
            </w:r>
            <w:r>
              <w:rPr>
                <w:rFonts w:ascii="Times New Roman"/>
                <w:b w:val="false"/>
                <w:i w:val="false"/>
                <w:color w:val="000000"/>
                <w:sz w:val="20"/>
              </w:rPr>
              <w:t>III</w:t>
            </w:r>
          </w:p>
        </w:tc>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r>
              <w:br/>
            </w:r>
            <w:r>
              <w:rPr>
                <w:rFonts w:ascii="Times New Roman"/>
                <w:b w:val="false"/>
                <w:i w:val="false"/>
                <w:color w:val="000000"/>
                <w:sz w:val="20"/>
              </w:rPr>
              <w:t>
</w:t>
            </w:r>
            <w:r>
              <w:rPr>
                <w:rFonts w:ascii="Times New Roman"/>
                <w:b w:val="false"/>
                <w:i w:val="false"/>
                <w:color w:val="000000"/>
                <w:sz w:val="20"/>
              </w:rPr>
              <w:t>II</w:t>
            </w:r>
          </w:p>
        </w:tc>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r>
              <w:br/>
            </w:r>
            <w:r>
              <w:rPr>
                <w:rFonts w:ascii="Times New Roman"/>
                <w:b w:val="false"/>
                <w:i w:val="false"/>
                <w:color w:val="000000"/>
                <w:sz w:val="20"/>
              </w:rPr>
              <w:t>
</w:t>
            </w:r>
            <w:r>
              <w:rPr>
                <w:rFonts w:ascii="Times New Roman"/>
                <w:b w:val="false"/>
                <w:i w:val="false"/>
                <w:color w:val="000000"/>
                <w:sz w:val="20"/>
              </w:rPr>
              <w:t>I</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индекстік бағаға</w:t>
            </w:r>
            <w:r>
              <w:br/>
            </w:r>
            <w:r>
              <w:rPr>
                <w:rFonts w:ascii="Times New Roman"/>
                <w:b w:val="false"/>
                <w:i w:val="false"/>
                <w:color w:val="000000"/>
                <w:sz w:val="20"/>
              </w:rPr>
              <w:t>
</w:t>
            </w:r>
            <w:r>
              <w:rPr>
                <w:rFonts w:ascii="Times New Roman"/>
                <w:b w:val="false"/>
                <w:i w:val="false"/>
                <w:color w:val="000000"/>
                <w:sz w:val="20"/>
              </w:rPr>
              <w:t>ие</w:t>
            </w:r>
            <w:r>
              <w:br/>
            </w:r>
            <w:r>
              <w:rPr>
                <w:rFonts w:ascii="Times New Roman"/>
                <w:b w:val="false"/>
                <w:i w:val="false"/>
                <w:color w:val="000000"/>
                <w:sz w:val="20"/>
              </w:rPr>
              <w:t>
</w:t>
            </w:r>
            <w:r>
              <w:rPr>
                <w:rFonts w:ascii="Times New Roman"/>
                <w:b w:val="false"/>
                <w:i w:val="false"/>
                <w:color w:val="000000"/>
                <w:sz w:val="20"/>
              </w:rPr>
              <w:t>имеет индекс-ную оценку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кешендік сыныбы бойынша</w:t>
            </w:r>
            <w:r>
              <w:br/>
            </w:r>
            <w:r>
              <w:rPr>
                <w:rFonts w:ascii="Times New Roman"/>
                <w:b w:val="false"/>
                <w:i w:val="false"/>
                <w:color w:val="000000"/>
                <w:sz w:val="20"/>
              </w:rPr>
              <w:t>
</w:t>
            </w:r>
            <w:r>
              <w:rPr>
                <w:rFonts w:ascii="Times New Roman"/>
                <w:b w:val="false"/>
                <w:i w:val="false"/>
                <w:color w:val="000000"/>
                <w:sz w:val="20"/>
              </w:rPr>
              <w:t>по комплексному классу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 рекорд</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0" w:type="auto"/>
            <w:vMerge/>
            <w:tcBorders>
              <w:top w:val="nil"/>
              <w:left w:val="single" w:color="cfcfcf" w:sz="5"/>
              <w:bottom w:val="single" w:color="cfcfcf" w:sz="5"/>
              <w:right w:val="single" w:color="cfcfcf" w:sz="5"/>
            </w:tcBorders>
          </w:tcPr>
          <w:p/>
        </w:tc>
      </w:tr>
      <w:tr>
        <w:trPr>
          <w:trHeight w:val="30" w:hRule="atLeast"/>
        </w:trPr>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353"/>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353"/>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354"/>
          <w:p>
            <w:pPr>
              <w:spacing w:after="20"/>
              <w:ind w:left="20"/>
              <w:jc w:val="both"/>
            </w:pPr>
            <w:r>
              <w:rPr>
                <w:rFonts w:ascii="Times New Roman"/>
                <w:b w:val="false"/>
                <w:i w:val="false"/>
                <w:color w:val="000000"/>
                <w:sz w:val="20"/>
              </w:rPr>
              <w:t>
</w:t>
            </w: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bookmarkEnd w:id="354"/>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355"/>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bookmarkEnd w:id="355"/>
        </w:tc>
      </w:tr>
      <w:tr>
        <w:trPr>
          <w:trHeight w:val="30" w:hRule="atLeast"/>
        </w:trPr>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356"/>
          <w:p>
            <w:pPr>
              <w:spacing w:after="20"/>
              <w:ind w:left="20"/>
              <w:jc w:val="both"/>
            </w:pPr>
            <w:r>
              <w:rPr>
                <w:rFonts w:ascii="Times New Roman"/>
                <w:b w:val="false"/>
                <w:i w:val="false"/>
                <w:color w:val="000000"/>
                <w:sz w:val="20"/>
              </w:rPr>
              <w:t>
</w:t>
            </w:r>
            <w:r>
              <w:rPr>
                <w:rFonts w:ascii="Times New Roman"/>
                <w:b w:val="false"/>
                <w:i w:val="false"/>
                <w:color w:val="000000"/>
                <w:sz w:val="20"/>
              </w:rPr>
              <w:t>сүтті табынның бұқалары</w:t>
            </w:r>
            <w:r>
              <w:br/>
            </w:r>
            <w:r>
              <w:rPr>
                <w:rFonts w:ascii="Times New Roman"/>
                <w:b w:val="false"/>
                <w:i w:val="false"/>
                <w:color w:val="000000"/>
                <w:sz w:val="20"/>
              </w:rPr>
              <w:t>
</w:t>
            </w:r>
            <w:r>
              <w:rPr>
                <w:rFonts w:ascii="Times New Roman"/>
                <w:b w:val="false"/>
                <w:i w:val="false"/>
                <w:color w:val="000000"/>
                <w:sz w:val="20"/>
              </w:rPr>
              <w:t>быки-производители молочного стада</w:t>
            </w:r>
          </w:p>
          <w:bookmarkEnd w:id="356"/>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357"/>
          <w:p>
            <w:pPr>
              <w:spacing w:after="20"/>
              <w:ind w:left="20"/>
              <w:jc w:val="both"/>
            </w:pPr>
            <w:r>
              <w:rPr>
                <w:rFonts w:ascii="Times New Roman"/>
                <w:b w:val="false"/>
                <w:i w:val="false"/>
                <w:color w:val="000000"/>
                <w:sz w:val="20"/>
              </w:rPr>
              <w:t>
</w:t>
            </w:r>
            <w:r>
              <w:rPr>
                <w:rFonts w:ascii="Times New Roman"/>
                <w:b w:val="false"/>
                <w:i w:val="false"/>
                <w:color w:val="000000"/>
                <w:sz w:val="20"/>
              </w:rPr>
              <w:t>сүтті табынның сиырлары</w:t>
            </w:r>
            <w:r>
              <w:br/>
            </w:r>
            <w:r>
              <w:rPr>
                <w:rFonts w:ascii="Times New Roman"/>
                <w:b w:val="false"/>
                <w:i w:val="false"/>
                <w:color w:val="000000"/>
                <w:sz w:val="20"/>
              </w:rPr>
              <w:t>
</w:t>
            </w:r>
            <w:r>
              <w:rPr>
                <w:rFonts w:ascii="Times New Roman"/>
                <w:b w:val="false"/>
                <w:i w:val="false"/>
                <w:color w:val="000000"/>
                <w:sz w:val="20"/>
              </w:rPr>
              <w:t>коровы молочного стада</w:t>
            </w:r>
          </w:p>
          <w:bookmarkEnd w:id="357"/>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358"/>
          <w:p>
            <w:pPr>
              <w:spacing w:after="20"/>
              <w:ind w:left="20"/>
              <w:jc w:val="both"/>
            </w:pPr>
            <w:r>
              <w:rPr>
                <w:rFonts w:ascii="Times New Roman"/>
                <w:b w:val="false"/>
                <w:i w:val="false"/>
                <w:color w:val="000000"/>
                <w:sz w:val="20"/>
              </w:rPr>
              <w:t>
</w:t>
            </w:r>
            <w:r>
              <w:rPr>
                <w:rFonts w:ascii="Times New Roman"/>
                <w:b w:val="false"/>
                <w:i w:val="false"/>
                <w:color w:val="000000"/>
                <w:sz w:val="20"/>
              </w:rPr>
              <w:t>сүтті табынның 18 айдан 2 жасқа дейінгі бұқашықтары</w:t>
            </w:r>
            <w:r>
              <w:br/>
            </w:r>
            <w:r>
              <w:rPr>
                <w:rFonts w:ascii="Times New Roman"/>
                <w:b w:val="false"/>
                <w:i w:val="false"/>
                <w:color w:val="000000"/>
                <w:sz w:val="20"/>
              </w:rPr>
              <w:t>
</w:t>
            </w:r>
            <w:r>
              <w:rPr>
                <w:rFonts w:ascii="Times New Roman"/>
                <w:b w:val="false"/>
                <w:i w:val="false"/>
                <w:color w:val="000000"/>
                <w:sz w:val="20"/>
              </w:rPr>
              <w:t>бычки от 18 месяцев до 2 лет молочного стада</w:t>
            </w:r>
          </w:p>
          <w:bookmarkEnd w:id="358"/>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3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сүтті табынның 2 жастан үлкен бұқалары </w:t>
            </w:r>
            <w:r>
              <w:br/>
            </w:r>
            <w:r>
              <w:rPr>
                <w:rFonts w:ascii="Times New Roman"/>
                <w:b w:val="false"/>
                <w:i w:val="false"/>
                <w:color w:val="000000"/>
                <w:sz w:val="20"/>
              </w:rPr>
              <w:t>
</w:t>
            </w:r>
            <w:r>
              <w:rPr>
                <w:rFonts w:ascii="Times New Roman"/>
                <w:b w:val="false"/>
                <w:i w:val="false"/>
                <w:color w:val="000000"/>
                <w:sz w:val="20"/>
              </w:rPr>
              <w:t>бычки старше 2 лет молочного стада</w:t>
            </w:r>
          </w:p>
          <w:bookmarkEnd w:id="359"/>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360"/>
          <w:p>
            <w:pPr>
              <w:spacing w:after="20"/>
              <w:ind w:left="20"/>
              <w:jc w:val="both"/>
            </w:pPr>
            <w:r>
              <w:rPr>
                <w:rFonts w:ascii="Times New Roman"/>
                <w:b w:val="false"/>
                <w:i w:val="false"/>
                <w:color w:val="000000"/>
                <w:sz w:val="20"/>
              </w:rPr>
              <w:t>
</w:t>
            </w:r>
            <w:r>
              <w:rPr>
                <w:rFonts w:ascii="Times New Roman"/>
                <w:b w:val="false"/>
                <w:i w:val="false"/>
                <w:color w:val="000000"/>
                <w:sz w:val="20"/>
              </w:rPr>
              <w:t>сүтті табынның 2 жастан асқан құнажындары</w:t>
            </w:r>
            <w:r>
              <w:br/>
            </w:r>
            <w:r>
              <w:rPr>
                <w:rFonts w:ascii="Times New Roman"/>
                <w:b w:val="false"/>
                <w:i w:val="false"/>
                <w:color w:val="000000"/>
                <w:sz w:val="20"/>
              </w:rPr>
              <w:t>
</w:t>
            </w:r>
            <w:r>
              <w:rPr>
                <w:rFonts w:ascii="Times New Roman"/>
                <w:b w:val="false"/>
                <w:i w:val="false"/>
                <w:color w:val="000000"/>
                <w:sz w:val="20"/>
              </w:rPr>
              <w:t>телки старше 2 лет молочного стада</w:t>
            </w:r>
          </w:p>
          <w:bookmarkEnd w:id="360"/>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3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сүтті табынның 18 айдан 27 айға дейінгі қашарлары </w:t>
            </w:r>
            <w:r>
              <w:br/>
            </w:r>
            <w:r>
              <w:rPr>
                <w:rFonts w:ascii="Times New Roman"/>
                <w:b w:val="false"/>
                <w:i w:val="false"/>
                <w:color w:val="000000"/>
                <w:sz w:val="20"/>
              </w:rPr>
              <w:t>
</w:t>
            </w:r>
            <w:r>
              <w:rPr>
                <w:rFonts w:ascii="Times New Roman"/>
                <w:b w:val="false"/>
                <w:i w:val="false"/>
                <w:color w:val="000000"/>
                <w:sz w:val="20"/>
              </w:rPr>
              <w:t>телки от 18 до 27 месяцев молочного стада</w:t>
            </w:r>
          </w:p>
          <w:bookmarkEnd w:id="361"/>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3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сүтті табынның 12 айдан 18 айға дейінгі бұқашықтары </w:t>
            </w:r>
            <w:r>
              <w:br/>
            </w:r>
            <w:r>
              <w:rPr>
                <w:rFonts w:ascii="Times New Roman"/>
                <w:b w:val="false"/>
                <w:i w:val="false"/>
                <w:color w:val="000000"/>
                <w:sz w:val="20"/>
              </w:rPr>
              <w:t>
</w:t>
            </w:r>
            <w:r>
              <w:rPr>
                <w:rFonts w:ascii="Times New Roman"/>
                <w:b w:val="false"/>
                <w:i w:val="false"/>
                <w:color w:val="000000"/>
                <w:sz w:val="20"/>
              </w:rPr>
              <w:t>бычки от 12 до 18 месяцев молочного стада</w:t>
            </w:r>
          </w:p>
          <w:bookmarkEnd w:id="362"/>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363"/>
          <w:p>
            <w:pPr>
              <w:spacing w:after="20"/>
              <w:ind w:left="20"/>
              <w:jc w:val="both"/>
            </w:pPr>
            <w:r>
              <w:rPr>
                <w:rFonts w:ascii="Times New Roman"/>
                <w:b w:val="false"/>
                <w:i w:val="false"/>
                <w:color w:val="000000"/>
                <w:sz w:val="20"/>
              </w:rPr>
              <w:t>
</w:t>
            </w:r>
            <w:r>
              <w:rPr>
                <w:rFonts w:ascii="Times New Roman"/>
                <w:b w:val="false"/>
                <w:i w:val="false"/>
                <w:color w:val="000000"/>
                <w:sz w:val="20"/>
              </w:rPr>
              <w:t>сүтті табынның 12 айдан 18 айға дейінгі жастағы қашарлары</w:t>
            </w:r>
            <w:r>
              <w:br/>
            </w:r>
            <w:r>
              <w:rPr>
                <w:rFonts w:ascii="Times New Roman"/>
                <w:b w:val="false"/>
                <w:i w:val="false"/>
                <w:color w:val="000000"/>
                <w:sz w:val="20"/>
              </w:rPr>
              <w:t>
</w:t>
            </w:r>
            <w:r>
              <w:rPr>
                <w:rFonts w:ascii="Times New Roman"/>
                <w:b w:val="false"/>
                <w:i w:val="false"/>
                <w:color w:val="000000"/>
                <w:sz w:val="20"/>
              </w:rPr>
              <w:t>телки от 12 до 18 месяцев молочного стада</w:t>
            </w:r>
          </w:p>
          <w:bookmarkEnd w:id="363"/>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364"/>
          <w:p>
            <w:pPr>
              <w:spacing w:after="20"/>
              <w:ind w:left="20"/>
              <w:jc w:val="both"/>
            </w:pPr>
            <w:r>
              <w:rPr>
                <w:rFonts w:ascii="Times New Roman"/>
                <w:b w:val="false"/>
                <w:i w:val="false"/>
                <w:color w:val="000000"/>
                <w:sz w:val="20"/>
              </w:rPr>
              <w:t>
</w:t>
            </w:r>
            <w:r>
              <w:rPr>
                <w:rFonts w:ascii="Times New Roman"/>
                <w:b w:val="false"/>
                <w:i w:val="false"/>
                <w:color w:val="000000"/>
                <w:sz w:val="20"/>
              </w:rPr>
              <w:t>сүтті табынның 6 айдан 1 жасқа дейінгі бұқашықтары</w:t>
            </w:r>
            <w:r>
              <w:br/>
            </w:r>
            <w:r>
              <w:rPr>
                <w:rFonts w:ascii="Times New Roman"/>
                <w:b w:val="false"/>
                <w:i w:val="false"/>
                <w:color w:val="000000"/>
                <w:sz w:val="20"/>
              </w:rPr>
              <w:t>
</w:t>
            </w:r>
            <w:r>
              <w:rPr>
                <w:rFonts w:ascii="Times New Roman"/>
                <w:b w:val="false"/>
                <w:i w:val="false"/>
                <w:color w:val="000000"/>
                <w:sz w:val="20"/>
              </w:rPr>
              <w:t>бычки от 6 месяцев до 1 года молочного стада</w:t>
            </w:r>
          </w:p>
          <w:bookmarkEnd w:id="364"/>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365"/>
          <w:p>
            <w:pPr>
              <w:spacing w:after="20"/>
              <w:ind w:left="20"/>
              <w:jc w:val="both"/>
            </w:pPr>
            <w:r>
              <w:rPr>
                <w:rFonts w:ascii="Times New Roman"/>
                <w:b w:val="false"/>
                <w:i w:val="false"/>
                <w:color w:val="000000"/>
                <w:sz w:val="20"/>
              </w:rPr>
              <w:t>
</w:t>
            </w:r>
            <w:r>
              <w:rPr>
                <w:rFonts w:ascii="Times New Roman"/>
                <w:b w:val="false"/>
                <w:i w:val="false"/>
                <w:color w:val="000000"/>
                <w:sz w:val="20"/>
              </w:rPr>
              <w:t>сүтті табынның 6 айдан 1 жасқа дейінгі қашарлары</w:t>
            </w:r>
            <w:r>
              <w:br/>
            </w:r>
            <w:r>
              <w:rPr>
                <w:rFonts w:ascii="Times New Roman"/>
                <w:b w:val="false"/>
                <w:i w:val="false"/>
                <w:color w:val="000000"/>
                <w:sz w:val="20"/>
              </w:rPr>
              <w:t>
</w:t>
            </w:r>
            <w:r>
              <w:rPr>
                <w:rFonts w:ascii="Times New Roman"/>
                <w:b w:val="false"/>
                <w:i w:val="false"/>
                <w:color w:val="000000"/>
                <w:sz w:val="20"/>
              </w:rPr>
              <w:t>телочки от 6 месяцев до 1 года молочного стада</w:t>
            </w:r>
          </w:p>
          <w:bookmarkEnd w:id="365"/>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3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сүтті табынның 6 айға дейінгі бұқашықтары </w:t>
            </w:r>
            <w:r>
              <w:br/>
            </w:r>
            <w:r>
              <w:rPr>
                <w:rFonts w:ascii="Times New Roman"/>
                <w:b w:val="false"/>
                <w:i w:val="false"/>
                <w:color w:val="000000"/>
                <w:sz w:val="20"/>
              </w:rPr>
              <w:t>
</w:t>
            </w:r>
            <w:r>
              <w:rPr>
                <w:rFonts w:ascii="Times New Roman"/>
                <w:b w:val="false"/>
                <w:i w:val="false"/>
                <w:color w:val="000000"/>
                <w:sz w:val="20"/>
              </w:rPr>
              <w:t>бычки до 6 месяцев молочного стада</w:t>
            </w:r>
          </w:p>
          <w:bookmarkEnd w:id="366"/>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367"/>
          <w:p>
            <w:pPr>
              <w:spacing w:after="20"/>
              <w:ind w:left="20"/>
              <w:jc w:val="both"/>
            </w:pPr>
            <w:r>
              <w:rPr>
                <w:rFonts w:ascii="Times New Roman"/>
                <w:b w:val="false"/>
                <w:i w:val="false"/>
                <w:color w:val="000000"/>
                <w:sz w:val="20"/>
              </w:rPr>
              <w:t>
</w:t>
            </w:r>
            <w:r>
              <w:rPr>
                <w:rFonts w:ascii="Times New Roman"/>
                <w:b w:val="false"/>
                <w:i w:val="false"/>
                <w:color w:val="000000"/>
                <w:sz w:val="20"/>
              </w:rPr>
              <w:t>сүтті табынның 6 айға дейінгі қашарлары</w:t>
            </w:r>
            <w:r>
              <w:br/>
            </w:r>
            <w:r>
              <w:rPr>
                <w:rFonts w:ascii="Times New Roman"/>
                <w:b w:val="false"/>
                <w:i w:val="false"/>
                <w:color w:val="000000"/>
                <w:sz w:val="20"/>
              </w:rPr>
              <w:t>
</w:t>
            </w:r>
            <w:r>
              <w:rPr>
                <w:rFonts w:ascii="Times New Roman"/>
                <w:b w:val="false"/>
                <w:i w:val="false"/>
                <w:color w:val="000000"/>
                <w:sz w:val="20"/>
              </w:rPr>
              <w:t>телочки до 6 месяцев молочного стада</w:t>
            </w:r>
          </w:p>
          <w:bookmarkEnd w:id="367"/>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52" w:id="368"/>
    <w:p>
      <w:pPr>
        <w:spacing w:after="0"/>
        <w:ind w:left="0"/>
        <w:jc w:val="both"/>
      </w:pPr>
      <w:r>
        <w:rPr>
          <w:rFonts w:ascii="Times New Roman"/>
          <w:b w:val="false"/>
          <w:i w:val="false"/>
          <w:color w:val="000000"/>
          <w:sz w:val="28"/>
        </w:rPr>
        <w:t xml:space="preserve">
       Таблица 2 </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5"/>
        <w:gridCol w:w="867"/>
        <w:gridCol w:w="765"/>
        <w:gridCol w:w="559"/>
        <w:gridCol w:w="902"/>
        <w:gridCol w:w="868"/>
        <w:gridCol w:w="661"/>
        <w:gridCol w:w="559"/>
        <w:gridCol w:w="766"/>
        <w:gridCol w:w="559"/>
        <w:gridCol w:w="559"/>
        <w:gridCol w:w="868"/>
        <w:gridCol w:w="869"/>
        <w:gridCol w:w="923"/>
      </w:tblGrid>
      <w:tr>
        <w:trPr>
          <w:trHeight w:val="30" w:hRule="atLeast"/>
        </w:trPr>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369"/>
          <w:p>
            <w:pPr>
              <w:spacing w:after="20"/>
              <w:ind w:left="20"/>
              <w:jc w:val="both"/>
            </w:pPr>
            <w:r>
              <w:rPr>
                <w:rFonts w:ascii="Times New Roman"/>
                <w:b w:val="false"/>
                <w:i w:val="false"/>
                <w:color w:val="000000"/>
                <w:sz w:val="20"/>
              </w:rPr>
              <w:t>
</w:t>
            </w:r>
            <w:r>
              <w:rPr>
                <w:rFonts w:ascii="Times New Roman"/>
                <w:b w:val="false"/>
                <w:i w:val="false"/>
                <w:color w:val="000000"/>
                <w:sz w:val="20"/>
              </w:rPr>
              <w:t>Жастық-жыныстық топтар</w:t>
            </w:r>
            <w:r>
              <w:br/>
            </w:r>
            <w:r>
              <w:rPr>
                <w:rFonts w:ascii="Times New Roman"/>
                <w:b w:val="false"/>
                <w:i w:val="false"/>
                <w:color w:val="000000"/>
                <w:sz w:val="20"/>
              </w:rPr>
              <w:t>
</w:t>
            </w:r>
            <w:r>
              <w:rPr>
                <w:rFonts w:ascii="Times New Roman"/>
                <w:b w:val="false"/>
                <w:i w:val="false"/>
                <w:color w:val="000000"/>
                <w:sz w:val="20"/>
              </w:rPr>
              <w:t>Половозрастные группы</w:t>
            </w:r>
          </w:p>
          <w:bookmarkEnd w:id="369"/>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370"/>
          <w:p>
            <w:pPr>
              <w:spacing w:after="20"/>
              <w:ind w:left="20"/>
              <w:jc w:val="both"/>
            </w:pPr>
            <w:r>
              <w:rPr>
                <w:rFonts w:ascii="Times New Roman"/>
                <w:b w:val="false"/>
                <w:i w:val="false"/>
                <w:color w:val="000000"/>
                <w:sz w:val="20"/>
              </w:rPr>
              <w:t>
</w:t>
            </w:r>
            <w:r>
              <w:rPr>
                <w:rFonts w:ascii="Times New Roman"/>
                <w:b w:val="false"/>
                <w:i w:val="false"/>
                <w:color w:val="000000"/>
                <w:sz w:val="20"/>
              </w:rPr>
              <w:t>Жолдың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строки</w:t>
            </w:r>
          </w:p>
          <w:bookmarkEnd w:id="370"/>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371"/>
          <w:p>
            <w:pPr>
              <w:spacing w:after="20"/>
              <w:ind w:left="20"/>
              <w:jc w:val="both"/>
            </w:pPr>
            <w:r>
              <w:rPr>
                <w:rFonts w:ascii="Times New Roman"/>
                <w:b w:val="false"/>
                <w:i w:val="false"/>
                <w:color w:val="000000"/>
                <w:sz w:val="20"/>
              </w:rPr>
              <w:t>
</w:t>
            </w:r>
            <w:r>
              <w:rPr>
                <w:rFonts w:ascii="Times New Roman"/>
                <w:b w:val="false"/>
                <w:i w:val="false"/>
                <w:color w:val="000000"/>
                <w:sz w:val="20"/>
              </w:rPr>
              <w:t>Барлы-ғы, бас</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голов</w:t>
            </w:r>
          </w:p>
          <w:bookmarkEnd w:id="371"/>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372"/>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bookmarkEnd w:id="372"/>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373"/>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республикалық палаталарда тіркелгені</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в том числе зарегистриро-ванные</w:t>
            </w:r>
            <w:r>
              <w:br/>
            </w:r>
            <w:r>
              <w:rPr>
                <w:rFonts w:ascii="Times New Roman"/>
                <w:b w:val="false"/>
                <w:i w:val="false"/>
                <w:color w:val="000000"/>
                <w:sz w:val="20"/>
              </w:rPr>
              <w:t>
</w:t>
            </w:r>
            <w:r>
              <w:rPr>
                <w:rFonts w:ascii="Times New Roman"/>
                <w:b w:val="false"/>
                <w:i w:val="false"/>
                <w:color w:val="000000"/>
                <w:sz w:val="20"/>
              </w:rPr>
              <w:t>в республиканс-ких палатах</w:t>
            </w:r>
          </w:p>
          <w:bookmarkEnd w:id="37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тұқымдығы бойынша, бас</w:t>
            </w:r>
            <w:r>
              <w:br/>
            </w:r>
            <w:r>
              <w:rPr>
                <w:rFonts w:ascii="Times New Roman"/>
                <w:b w:val="false"/>
                <w:i w:val="false"/>
                <w:color w:val="000000"/>
                <w:sz w:val="20"/>
              </w:rPr>
              <w:t>
</w:t>
            </w:r>
            <w:r>
              <w:rPr>
                <w:rFonts w:ascii="Times New Roman"/>
                <w:b w:val="false"/>
                <w:i w:val="false"/>
                <w:color w:val="000000"/>
                <w:sz w:val="20"/>
              </w:rPr>
              <w:t>по породности, голов</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құңдылығы бойынша, бас</w:t>
            </w:r>
            <w:r>
              <w:br/>
            </w:r>
            <w:r>
              <w:rPr>
                <w:rFonts w:ascii="Times New Roman"/>
                <w:b w:val="false"/>
                <w:i w:val="false"/>
                <w:color w:val="000000"/>
                <w:sz w:val="20"/>
              </w:rPr>
              <w:t>
</w:t>
            </w:r>
            <w:r>
              <w:rPr>
                <w:rFonts w:ascii="Times New Roman"/>
                <w:b w:val="false"/>
                <w:i w:val="false"/>
                <w:color w:val="000000"/>
                <w:sz w:val="20"/>
              </w:rPr>
              <w:t>по племенной ценности, голов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тұқымды</w:t>
            </w:r>
            <w:r>
              <w:br/>
            </w:r>
            <w:r>
              <w:rPr>
                <w:rFonts w:ascii="Times New Roman"/>
                <w:b w:val="false"/>
                <w:i w:val="false"/>
                <w:color w:val="000000"/>
                <w:sz w:val="20"/>
              </w:rPr>
              <w:t>
</w:t>
            </w:r>
            <w:r>
              <w:rPr>
                <w:rFonts w:ascii="Times New Roman"/>
                <w:b w:val="false"/>
                <w:i w:val="false"/>
                <w:color w:val="000000"/>
                <w:sz w:val="20"/>
              </w:rPr>
              <w:t>чисто</w:t>
            </w:r>
            <w:r>
              <w:br/>
            </w:r>
            <w:r>
              <w:rPr>
                <w:rFonts w:ascii="Times New Roman"/>
                <w:b w:val="false"/>
                <w:i w:val="false"/>
                <w:color w:val="000000"/>
                <w:sz w:val="20"/>
              </w:rPr>
              <w:t>
</w:t>
            </w:r>
            <w:r>
              <w:rPr>
                <w:rFonts w:ascii="Times New Roman"/>
                <w:b w:val="false"/>
                <w:i w:val="false"/>
                <w:color w:val="000000"/>
                <w:sz w:val="20"/>
              </w:rPr>
              <w:t>пород-ные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будандар (ұрпағы</w:t>
            </w: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помеси (поколение)</w:t>
            </w: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r>
              <w:br/>
            </w:r>
            <w:r>
              <w:rPr>
                <w:rFonts w:ascii="Times New Roman"/>
                <w:b w:val="false"/>
                <w:i w:val="false"/>
                <w:color w:val="000000"/>
                <w:sz w:val="20"/>
              </w:rPr>
              <w:t>
</w:t>
            </w:r>
            <w:r>
              <w:rPr>
                <w:rFonts w:ascii="Times New Roman"/>
                <w:b w:val="false"/>
                <w:i w:val="false"/>
                <w:color w:val="000000"/>
                <w:sz w:val="20"/>
              </w:rPr>
              <w:t>IV</w:t>
            </w:r>
          </w:p>
        </w:tc>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r>
              <w:br/>
            </w:r>
            <w:r>
              <w:rPr>
                <w:rFonts w:ascii="Times New Roman"/>
                <w:b w:val="false"/>
                <w:i w:val="false"/>
                <w:color w:val="000000"/>
                <w:sz w:val="20"/>
              </w:rPr>
              <w:t>
</w:t>
            </w:r>
            <w:r>
              <w:rPr>
                <w:rFonts w:ascii="Times New Roman"/>
                <w:b w:val="false"/>
                <w:i w:val="false"/>
                <w:color w:val="000000"/>
                <w:sz w:val="20"/>
              </w:rPr>
              <w:t>III</w:t>
            </w:r>
          </w:p>
        </w:tc>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r>
              <w:br/>
            </w:r>
            <w:r>
              <w:rPr>
                <w:rFonts w:ascii="Times New Roman"/>
                <w:b w:val="false"/>
                <w:i w:val="false"/>
                <w:color w:val="000000"/>
                <w:sz w:val="20"/>
              </w:rPr>
              <w:t>
</w:t>
            </w:r>
            <w:r>
              <w:rPr>
                <w:rFonts w:ascii="Times New Roman"/>
                <w:b w:val="false"/>
                <w:i w:val="false"/>
                <w:color w:val="000000"/>
                <w:sz w:val="20"/>
              </w:rPr>
              <w:t>II</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r>
              <w:br/>
            </w:r>
            <w:r>
              <w:rPr>
                <w:rFonts w:ascii="Times New Roman"/>
                <w:b w:val="false"/>
                <w:i w:val="false"/>
                <w:color w:val="000000"/>
                <w:sz w:val="20"/>
              </w:rPr>
              <w:t>
</w:t>
            </w:r>
            <w:r>
              <w:rPr>
                <w:rFonts w:ascii="Times New Roman"/>
                <w:b w:val="false"/>
                <w:i w:val="false"/>
                <w:color w:val="000000"/>
                <w:sz w:val="20"/>
              </w:rPr>
              <w:t>I</w:t>
            </w: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индекстік бағаға</w:t>
            </w:r>
            <w:r>
              <w:br/>
            </w:r>
            <w:r>
              <w:rPr>
                <w:rFonts w:ascii="Times New Roman"/>
                <w:b w:val="false"/>
                <w:i w:val="false"/>
                <w:color w:val="000000"/>
                <w:sz w:val="20"/>
              </w:rPr>
              <w:t>
</w:t>
            </w:r>
            <w:r>
              <w:rPr>
                <w:rFonts w:ascii="Times New Roman"/>
                <w:b w:val="false"/>
                <w:i w:val="false"/>
                <w:color w:val="000000"/>
                <w:sz w:val="20"/>
              </w:rPr>
              <w:t>ие</w:t>
            </w:r>
            <w:r>
              <w:br/>
            </w:r>
            <w:r>
              <w:rPr>
                <w:rFonts w:ascii="Times New Roman"/>
                <w:b w:val="false"/>
                <w:i w:val="false"/>
                <w:color w:val="000000"/>
                <w:sz w:val="20"/>
              </w:rPr>
              <w:t>
</w:t>
            </w:r>
            <w:r>
              <w:rPr>
                <w:rFonts w:ascii="Times New Roman"/>
                <w:b w:val="false"/>
                <w:i w:val="false"/>
                <w:color w:val="000000"/>
                <w:sz w:val="20"/>
              </w:rPr>
              <w:t>имеет индекс-ную оценку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кешендік сыныбы бойынша</w:t>
            </w:r>
            <w:r>
              <w:br/>
            </w:r>
            <w:r>
              <w:rPr>
                <w:rFonts w:ascii="Times New Roman"/>
                <w:b w:val="false"/>
                <w:i w:val="false"/>
                <w:color w:val="000000"/>
                <w:sz w:val="20"/>
              </w:rPr>
              <w:t>
</w:t>
            </w:r>
            <w:r>
              <w:rPr>
                <w:rFonts w:ascii="Times New Roman"/>
                <w:b w:val="false"/>
                <w:i w:val="false"/>
                <w:color w:val="000000"/>
                <w:sz w:val="20"/>
              </w:rPr>
              <w:t>по комплексному классу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 рекорд</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0" w:type="auto"/>
            <w:vMerge/>
            <w:tcBorders>
              <w:top w:val="nil"/>
              <w:left w:val="single" w:color="cfcfcf" w:sz="5"/>
              <w:bottom w:val="single" w:color="cfcfcf" w:sz="5"/>
              <w:right w:val="single" w:color="cfcfcf" w:sz="5"/>
            </w:tcBorders>
          </w:tcP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374"/>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374"/>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375"/>
          <w:p>
            <w:pPr>
              <w:spacing w:after="20"/>
              <w:ind w:left="20"/>
              <w:jc w:val="both"/>
            </w:pPr>
            <w:r>
              <w:rPr>
                <w:rFonts w:ascii="Times New Roman"/>
                <w:b w:val="false"/>
                <w:i w:val="false"/>
                <w:color w:val="000000"/>
                <w:sz w:val="20"/>
              </w:rPr>
              <w:t>
</w:t>
            </w: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bookmarkEnd w:id="375"/>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376"/>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bookmarkEnd w:id="376"/>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377"/>
          <w:p>
            <w:pPr>
              <w:spacing w:after="20"/>
              <w:ind w:left="20"/>
              <w:jc w:val="both"/>
            </w:pPr>
            <w:r>
              <w:rPr>
                <w:rFonts w:ascii="Times New Roman"/>
                <w:b w:val="false"/>
                <w:i w:val="false"/>
                <w:color w:val="000000"/>
                <w:sz w:val="20"/>
              </w:rPr>
              <w:t>
</w:t>
            </w:r>
            <w:r>
              <w:rPr>
                <w:rFonts w:ascii="Times New Roman"/>
                <w:b w:val="false"/>
                <w:i w:val="false"/>
                <w:color w:val="000000"/>
                <w:sz w:val="20"/>
              </w:rPr>
              <w:t>етті табынның бұқашықтары</w:t>
            </w:r>
            <w:r>
              <w:br/>
            </w:r>
            <w:r>
              <w:rPr>
                <w:rFonts w:ascii="Times New Roman"/>
                <w:b w:val="false"/>
                <w:i w:val="false"/>
                <w:color w:val="000000"/>
                <w:sz w:val="20"/>
              </w:rPr>
              <w:t>
</w:t>
            </w:r>
            <w:r>
              <w:rPr>
                <w:rFonts w:ascii="Times New Roman"/>
                <w:b w:val="false"/>
                <w:i w:val="false"/>
                <w:color w:val="000000"/>
                <w:sz w:val="20"/>
              </w:rPr>
              <w:t>быки-производители мясного стада</w:t>
            </w:r>
          </w:p>
          <w:bookmarkEnd w:id="377"/>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378"/>
          <w:p>
            <w:pPr>
              <w:spacing w:after="20"/>
              <w:ind w:left="20"/>
              <w:jc w:val="both"/>
            </w:pPr>
            <w:r>
              <w:rPr>
                <w:rFonts w:ascii="Times New Roman"/>
                <w:b w:val="false"/>
                <w:i w:val="false"/>
                <w:color w:val="000000"/>
                <w:sz w:val="20"/>
              </w:rPr>
              <w:t>
</w:t>
            </w:r>
            <w:r>
              <w:rPr>
                <w:rFonts w:ascii="Times New Roman"/>
                <w:b w:val="false"/>
                <w:i w:val="false"/>
                <w:color w:val="000000"/>
                <w:sz w:val="20"/>
              </w:rPr>
              <w:t>етті табынның сиырлары</w:t>
            </w:r>
            <w:r>
              <w:br/>
            </w:r>
            <w:r>
              <w:rPr>
                <w:rFonts w:ascii="Times New Roman"/>
                <w:b w:val="false"/>
                <w:i w:val="false"/>
                <w:color w:val="000000"/>
                <w:sz w:val="20"/>
              </w:rPr>
              <w:t>
</w:t>
            </w:r>
            <w:r>
              <w:rPr>
                <w:rFonts w:ascii="Times New Roman"/>
                <w:b w:val="false"/>
                <w:i w:val="false"/>
                <w:color w:val="000000"/>
                <w:sz w:val="20"/>
              </w:rPr>
              <w:t>коровы мясного стада</w:t>
            </w:r>
          </w:p>
          <w:bookmarkEnd w:id="378"/>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3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етті табынның 2 жастан үлкен құнан бұқалары </w:t>
            </w:r>
            <w:r>
              <w:br/>
            </w:r>
            <w:r>
              <w:rPr>
                <w:rFonts w:ascii="Times New Roman"/>
                <w:b w:val="false"/>
                <w:i w:val="false"/>
                <w:color w:val="000000"/>
                <w:sz w:val="20"/>
              </w:rPr>
              <w:t>
</w:t>
            </w:r>
            <w:r>
              <w:rPr>
                <w:rFonts w:ascii="Times New Roman"/>
                <w:b w:val="false"/>
                <w:i w:val="false"/>
                <w:color w:val="000000"/>
                <w:sz w:val="20"/>
              </w:rPr>
              <w:t>бычки старше 2 лет мясного стада</w:t>
            </w:r>
          </w:p>
          <w:bookmarkEnd w:id="379"/>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3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етті табынның 2 жастан асқан құнажындары </w:t>
            </w:r>
            <w:r>
              <w:br/>
            </w:r>
            <w:r>
              <w:rPr>
                <w:rFonts w:ascii="Times New Roman"/>
                <w:b w:val="false"/>
                <w:i w:val="false"/>
                <w:color w:val="000000"/>
                <w:sz w:val="20"/>
              </w:rPr>
              <w:t>
</w:t>
            </w:r>
            <w:r>
              <w:rPr>
                <w:rFonts w:ascii="Times New Roman"/>
                <w:b w:val="false"/>
                <w:i w:val="false"/>
                <w:color w:val="000000"/>
                <w:sz w:val="20"/>
              </w:rPr>
              <w:t>телки старше 2 лет мясного стада</w:t>
            </w:r>
          </w:p>
          <w:bookmarkEnd w:id="380"/>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381"/>
          <w:p>
            <w:pPr>
              <w:spacing w:after="20"/>
              <w:ind w:left="20"/>
              <w:jc w:val="both"/>
            </w:pPr>
            <w:r>
              <w:rPr>
                <w:rFonts w:ascii="Times New Roman"/>
                <w:b w:val="false"/>
                <w:i w:val="false"/>
                <w:color w:val="000000"/>
                <w:sz w:val="20"/>
              </w:rPr>
              <w:t>
</w:t>
            </w:r>
            <w:r>
              <w:rPr>
                <w:rFonts w:ascii="Times New Roman"/>
                <w:b w:val="false"/>
                <w:i w:val="false"/>
                <w:color w:val="000000"/>
                <w:sz w:val="20"/>
              </w:rPr>
              <w:t>етті табынның 18 айдан 2 жасқа дейінгі бұқалар</w:t>
            </w:r>
            <w:r>
              <w:br/>
            </w:r>
            <w:r>
              <w:rPr>
                <w:rFonts w:ascii="Times New Roman"/>
                <w:b w:val="false"/>
                <w:i w:val="false"/>
                <w:color w:val="000000"/>
                <w:sz w:val="20"/>
              </w:rPr>
              <w:t>
</w:t>
            </w:r>
            <w:r>
              <w:rPr>
                <w:rFonts w:ascii="Times New Roman"/>
                <w:b w:val="false"/>
                <w:i w:val="false"/>
                <w:color w:val="000000"/>
                <w:sz w:val="20"/>
              </w:rPr>
              <w:t>бычки от 18 месяцев до 2 лет мясного стада</w:t>
            </w:r>
          </w:p>
          <w:bookmarkEnd w:id="381"/>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382"/>
          <w:p>
            <w:pPr>
              <w:spacing w:after="20"/>
              <w:ind w:left="20"/>
              <w:jc w:val="both"/>
            </w:pPr>
            <w:r>
              <w:rPr>
                <w:rFonts w:ascii="Times New Roman"/>
                <w:b w:val="false"/>
                <w:i w:val="false"/>
                <w:color w:val="000000"/>
                <w:sz w:val="20"/>
              </w:rPr>
              <w:t>
</w:t>
            </w:r>
            <w:r>
              <w:rPr>
                <w:rFonts w:ascii="Times New Roman"/>
                <w:b w:val="false"/>
                <w:i w:val="false"/>
                <w:color w:val="000000"/>
                <w:sz w:val="20"/>
              </w:rPr>
              <w:t>етті табынның 18 айдан 27 айға дейінгі қашарлары</w:t>
            </w:r>
            <w:r>
              <w:br/>
            </w:r>
            <w:r>
              <w:rPr>
                <w:rFonts w:ascii="Times New Roman"/>
                <w:b w:val="false"/>
                <w:i w:val="false"/>
                <w:color w:val="000000"/>
                <w:sz w:val="20"/>
              </w:rPr>
              <w:t>
</w:t>
            </w:r>
            <w:r>
              <w:rPr>
                <w:rFonts w:ascii="Times New Roman"/>
                <w:b w:val="false"/>
                <w:i w:val="false"/>
                <w:color w:val="000000"/>
                <w:sz w:val="20"/>
              </w:rPr>
              <w:t>телки от 18 до 27 месяцев мясного стада</w:t>
            </w:r>
          </w:p>
          <w:bookmarkEnd w:id="382"/>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3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етті табынның 12 айдан 18 айға дейінгі бұқашықтары </w:t>
            </w:r>
            <w:r>
              <w:br/>
            </w:r>
            <w:r>
              <w:rPr>
                <w:rFonts w:ascii="Times New Roman"/>
                <w:b w:val="false"/>
                <w:i w:val="false"/>
                <w:color w:val="000000"/>
                <w:sz w:val="20"/>
              </w:rPr>
              <w:t>
</w:t>
            </w:r>
            <w:r>
              <w:rPr>
                <w:rFonts w:ascii="Times New Roman"/>
                <w:b w:val="false"/>
                <w:i w:val="false"/>
                <w:color w:val="000000"/>
                <w:sz w:val="20"/>
              </w:rPr>
              <w:t>бычки от 12 до 18 месяцев мясного стада</w:t>
            </w:r>
          </w:p>
          <w:bookmarkEnd w:id="383"/>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384"/>
          <w:p>
            <w:pPr>
              <w:spacing w:after="20"/>
              <w:ind w:left="20"/>
              <w:jc w:val="both"/>
            </w:pPr>
            <w:r>
              <w:rPr>
                <w:rFonts w:ascii="Times New Roman"/>
                <w:b w:val="false"/>
                <w:i w:val="false"/>
                <w:color w:val="000000"/>
                <w:sz w:val="20"/>
              </w:rPr>
              <w:t>
</w:t>
            </w:r>
            <w:r>
              <w:rPr>
                <w:rFonts w:ascii="Times New Roman"/>
                <w:b w:val="false"/>
                <w:i w:val="false"/>
                <w:color w:val="000000"/>
                <w:sz w:val="20"/>
              </w:rPr>
              <w:t>етті табынның 12 айдан 18 айға дейінгі қашарлары</w:t>
            </w:r>
            <w:r>
              <w:br/>
            </w:r>
            <w:r>
              <w:rPr>
                <w:rFonts w:ascii="Times New Roman"/>
                <w:b w:val="false"/>
                <w:i w:val="false"/>
                <w:color w:val="000000"/>
                <w:sz w:val="20"/>
              </w:rPr>
              <w:t>
</w:t>
            </w:r>
            <w:r>
              <w:rPr>
                <w:rFonts w:ascii="Times New Roman"/>
                <w:b w:val="false"/>
                <w:i w:val="false"/>
                <w:color w:val="000000"/>
                <w:sz w:val="20"/>
              </w:rPr>
              <w:t>телки от 12 до 18 месяцев мясного стада</w:t>
            </w:r>
          </w:p>
          <w:bookmarkEnd w:id="384"/>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3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етті табынның 6 айдан 1 жасқа дейінгі бұқашықтары </w:t>
            </w:r>
            <w:r>
              <w:br/>
            </w:r>
            <w:r>
              <w:rPr>
                <w:rFonts w:ascii="Times New Roman"/>
                <w:b w:val="false"/>
                <w:i w:val="false"/>
                <w:color w:val="000000"/>
                <w:sz w:val="20"/>
              </w:rPr>
              <w:t>
</w:t>
            </w:r>
            <w:r>
              <w:rPr>
                <w:rFonts w:ascii="Times New Roman"/>
                <w:b w:val="false"/>
                <w:i w:val="false"/>
                <w:color w:val="000000"/>
                <w:sz w:val="20"/>
              </w:rPr>
              <w:t>бычки от 6 месяцев до 1 года мясного стада</w:t>
            </w:r>
          </w:p>
          <w:bookmarkEnd w:id="385"/>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386"/>
          <w:p>
            <w:pPr>
              <w:spacing w:after="20"/>
              <w:ind w:left="20"/>
              <w:jc w:val="both"/>
            </w:pPr>
            <w:r>
              <w:rPr>
                <w:rFonts w:ascii="Times New Roman"/>
                <w:b w:val="false"/>
                <w:i w:val="false"/>
                <w:color w:val="000000"/>
                <w:sz w:val="20"/>
              </w:rPr>
              <w:t>
</w:t>
            </w:r>
            <w:r>
              <w:rPr>
                <w:rFonts w:ascii="Times New Roman"/>
                <w:b w:val="false"/>
                <w:i w:val="false"/>
                <w:color w:val="000000"/>
                <w:sz w:val="20"/>
              </w:rPr>
              <w:t>6 айдан 1 жасқа дейінгі етті табынның қашарлары</w:t>
            </w:r>
            <w:r>
              <w:br/>
            </w:r>
            <w:r>
              <w:rPr>
                <w:rFonts w:ascii="Times New Roman"/>
                <w:b w:val="false"/>
                <w:i w:val="false"/>
                <w:color w:val="000000"/>
                <w:sz w:val="20"/>
              </w:rPr>
              <w:t>
</w:t>
            </w:r>
            <w:r>
              <w:rPr>
                <w:rFonts w:ascii="Times New Roman"/>
                <w:b w:val="false"/>
                <w:i w:val="false"/>
                <w:color w:val="000000"/>
                <w:sz w:val="20"/>
              </w:rPr>
              <w:t>телочки от 6 месяцев до 1 года мясного стада</w:t>
            </w:r>
          </w:p>
          <w:bookmarkEnd w:id="386"/>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3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етті табынның 6 айға дейінгі бұқашықтары </w:t>
            </w:r>
            <w:r>
              <w:br/>
            </w:r>
            <w:r>
              <w:rPr>
                <w:rFonts w:ascii="Times New Roman"/>
                <w:b w:val="false"/>
                <w:i w:val="false"/>
                <w:color w:val="000000"/>
                <w:sz w:val="20"/>
              </w:rPr>
              <w:t>
</w:t>
            </w:r>
            <w:r>
              <w:rPr>
                <w:rFonts w:ascii="Times New Roman"/>
                <w:b w:val="false"/>
                <w:i w:val="false"/>
                <w:color w:val="000000"/>
                <w:sz w:val="20"/>
              </w:rPr>
              <w:t>бычки до 6 месяцев мясного стада</w:t>
            </w:r>
          </w:p>
          <w:bookmarkEnd w:id="387"/>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388"/>
          <w:p>
            <w:pPr>
              <w:spacing w:after="20"/>
              <w:ind w:left="20"/>
              <w:jc w:val="both"/>
            </w:pPr>
            <w:r>
              <w:rPr>
                <w:rFonts w:ascii="Times New Roman"/>
                <w:b w:val="false"/>
                <w:i w:val="false"/>
                <w:color w:val="000000"/>
                <w:sz w:val="20"/>
              </w:rPr>
              <w:t>
</w:t>
            </w:r>
            <w:r>
              <w:rPr>
                <w:rFonts w:ascii="Times New Roman"/>
                <w:b w:val="false"/>
                <w:i w:val="false"/>
                <w:color w:val="000000"/>
                <w:sz w:val="20"/>
              </w:rPr>
              <w:t>етті табынның 6 айға дейінгі қашарлары</w:t>
            </w:r>
            <w:r>
              <w:br/>
            </w:r>
            <w:r>
              <w:rPr>
                <w:rFonts w:ascii="Times New Roman"/>
                <w:b w:val="false"/>
                <w:i w:val="false"/>
                <w:color w:val="000000"/>
                <w:sz w:val="20"/>
              </w:rPr>
              <w:t>
</w:t>
            </w:r>
            <w:r>
              <w:rPr>
                <w:rFonts w:ascii="Times New Roman"/>
                <w:b w:val="false"/>
                <w:i w:val="false"/>
                <w:color w:val="000000"/>
                <w:sz w:val="20"/>
              </w:rPr>
              <w:t>телочки до 6 месяцев мясного стада</w:t>
            </w:r>
          </w:p>
          <w:bookmarkEnd w:id="388"/>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81" w:id="389"/>
    <w:p>
      <w:pPr>
        <w:spacing w:after="0"/>
        <w:ind w:left="0"/>
        <w:jc w:val="both"/>
      </w:pPr>
      <w:r>
        <w:rPr>
          <w:rFonts w:ascii="Times New Roman"/>
          <w:b w:val="false"/>
          <w:i w:val="false"/>
          <w:color w:val="000000"/>
          <w:sz w:val="28"/>
        </w:rPr>
        <w:t>
       Таблица 3</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5"/>
        <w:gridCol w:w="781"/>
        <w:gridCol w:w="689"/>
        <w:gridCol w:w="503"/>
        <w:gridCol w:w="813"/>
        <w:gridCol w:w="782"/>
        <w:gridCol w:w="596"/>
        <w:gridCol w:w="504"/>
        <w:gridCol w:w="504"/>
        <w:gridCol w:w="504"/>
        <w:gridCol w:w="504"/>
        <w:gridCol w:w="782"/>
        <w:gridCol w:w="782"/>
        <w:gridCol w:w="831"/>
      </w:tblGrid>
      <w:tr>
        <w:trPr>
          <w:trHeight w:val="30" w:hRule="atLeast"/>
        </w:trPr>
        <w:tc>
          <w:tcPr>
            <w:tcW w:w="3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390"/>
          <w:p>
            <w:pPr>
              <w:spacing w:after="20"/>
              <w:ind w:left="20"/>
              <w:jc w:val="both"/>
            </w:pPr>
            <w:r>
              <w:rPr>
                <w:rFonts w:ascii="Times New Roman"/>
                <w:b w:val="false"/>
                <w:i w:val="false"/>
                <w:color w:val="000000"/>
                <w:sz w:val="20"/>
              </w:rPr>
              <w:t>
</w:t>
            </w:r>
            <w:r>
              <w:rPr>
                <w:rFonts w:ascii="Times New Roman"/>
                <w:b w:val="false"/>
                <w:i w:val="false"/>
                <w:color w:val="000000"/>
                <w:sz w:val="20"/>
              </w:rPr>
              <w:t>Жастық-жыныстық топтар</w:t>
            </w:r>
            <w:r>
              <w:br/>
            </w:r>
            <w:r>
              <w:rPr>
                <w:rFonts w:ascii="Times New Roman"/>
                <w:b w:val="false"/>
                <w:i w:val="false"/>
                <w:color w:val="000000"/>
                <w:sz w:val="20"/>
              </w:rPr>
              <w:t>
</w:t>
            </w:r>
            <w:r>
              <w:rPr>
                <w:rFonts w:ascii="Times New Roman"/>
                <w:b w:val="false"/>
                <w:i w:val="false"/>
                <w:color w:val="000000"/>
                <w:sz w:val="20"/>
              </w:rPr>
              <w:t>Половозрастные группы</w:t>
            </w:r>
          </w:p>
          <w:bookmarkEnd w:id="390"/>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391"/>
          <w:p>
            <w:pPr>
              <w:spacing w:after="20"/>
              <w:ind w:left="20"/>
              <w:jc w:val="both"/>
            </w:pPr>
            <w:r>
              <w:rPr>
                <w:rFonts w:ascii="Times New Roman"/>
                <w:b w:val="false"/>
                <w:i w:val="false"/>
                <w:color w:val="000000"/>
                <w:sz w:val="20"/>
              </w:rPr>
              <w:t>
</w:t>
            </w:r>
            <w:r>
              <w:rPr>
                <w:rFonts w:ascii="Times New Roman"/>
                <w:b w:val="false"/>
                <w:i w:val="false"/>
                <w:color w:val="000000"/>
                <w:sz w:val="20"/>
              </w:rPr>
              <w:t>Жолдың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строки</w:t>
            </w:r>
          </w:p>
          <w:bookmarkEnd w:id="391"/>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392"/>
          <w:p>
            <w:pPr>
              <w:spacing w:after="20"/>
              <w:ind w:left="20"/>
              <w:jc w:val="both"/>
            </w:pPr>
            <w:r>
              <w:rPr>
                <w:rFonts w:ascii="Times New Roman"/>
                <w:b w:val="false"/>
                <w:i w:val="false"/>
                <w:color w:val="000000"/>
                <w:sz w:val="20"/>
              </w:rPr>
              <w:t>
</w:t>
            </w:r>
            <w:r>
              <w:rPr>
                <w:rFonts w:ascii="Times New Roman"/>
                <w:b w:val="false"/>
                <w:i w:val="false"/>
                <w:color w:val="000000"/>
                <w:sz w:val="20"/>
              </w:rPr>
              <w:t>Барлы-ғы, бас</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голов</w:t>
            </w:r>
          </w:p>
          <w:bookmarkEnd w:id="392"/>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393"/>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bookmarkEnd w:id="393"/>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394"/>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республикалық палаталарда тіркелгені</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в том числе зарегистриро-ванные</w:t>
            </w:r>
            <w:r>
              <w:br/>
            </w:r>
            <w:r>
              <w:rPr>
                <w:rFonts w:ascii="Times New Roman"/>
                <w:b w:val="false"/>
                <w:i w:val="false"/>
                <w:color w:val="000000"/>
                <w:sz w:val="20"/>
              </w:rPr>
              <w:t>
</w:t>
            </w:r>
            <w:r>
              <w:rPr>
                <w:rFonts w:ascii="Times New Roman"/>
                <w:b w:val="false"/>
                <w:i w:val="false"/>
                <w:color w:val="000000"/>
                <w:sz w:val="20"/>
              </w:rPr>
              <w:t>в республиканс-ких палатах</w:t>
            </w:r>
          </w:p>
          <w:bookmarkEnd w:id="39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тұқымдығы бойынша, бас</w:t>
            </w:r>
            <w:r>
              <w:br/>
            </w:r>
            <w:r>
              <w:rPr>
                <w:rFonts w:ascii="Times New Roman"/>
                <w:b w:val="false"/>
                <w:i w:val="false"/>
                <w:color w:val="000000"/>
                <w:sz w:val="20"/>
              </w:rPr>
              <w:t>
</w:t>
            </w:r>
            <w:r>
              <w:rPr>
                <w:rFonts w:ascii="Times New Roman"/>
                <w:b w:val="false"/>
                <w:i w:val="false"/>
                <w:color w:val="000000"/>
                <w:sz w:val="20"/>
              </w:rPr>
              <w:t>по породности, голов</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құңдылығы бойынша, бас</w:t>
            </w:r>
            <w:r>
              <w:br/>
            </w:r>
            <w:r>
              <w:rPr>
                <w:rFonts w:ascii="Times New Roman"/>
                <w:b w:val="false"/>
                <w:i w:val="false"/>
                <w:color w:val="000000"/>
                <w:sz w:val="20"/>
              </w:rPr>
              <w:t>
</w:t>
            </w:r>
            <w:r>
              <w:rPr>
                <w:rFonts w:ascii="Times New Roman"/>
                <w:b w:val="false"/>
                <w:i w:val="false"/>
                <w:color w:val="000000"/>
                <w:sz w:val="20"/>
              </w:rPr>
              <w:t>по племенной ценности, голов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тұқымды</w:t>
            </w:r>
            <w:r>
              <w:br/>
            </w:r>
            <w:r>
              <w:rPr>
                <w:rFonts w:ascii="Times New Roman"/>
                <w:b w:val="false"/>
                <w:i w:val="false"/>
                <w:color w:val="000000"/>
                <w:sz w:val="20"/>
              </w:rPr>
              <w:t>
</w:t>
            </w:r>
            <w:r>
              <w:rPr>
                <w:rFonts w:ascii="Times New Roman"/>
                <w:b w:val="false"/>
                <w:i w:val="false"/>
                <w:color w:val="000000"/>
                <w:sz w:val="20"/>
              </w:rPr>
              <w:t>чисто</w:t>
            </w:r>
            <w:r>
              <w:br/>
            </w:r>
            <w:r>
              <w:rPr>
                <w:rFonts w:ascii="Times New Roman"/>
                <w:b w:val="false"/>
                <w:i w:val="false"/>
                <w:color w:val="000000"/>
                <w:sz w:val="20"/>
              </w:rPr>
              <w:t>
</w:t>
            </w:r>
            <w:r>
              <w:rPr>
                <w:rFonts w:ascii="Times New Roman"/>
                <w:b w:val="false"/>
                <w:i w:val="false"/>
                <w:color w:val="000000"/>
                <w:sz w:val="20"/>
              </w:rPr>
              <w:t>пород-ные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будандар (ұрпағы</w:t>
            </w: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помеси (поколение)</w:t>
            </w: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r>
              <w:br/>
            </w:r>
            <w:r>
              <w:rPr>
                <w:rFonts w:ascii="Times New Roman"/>
                <w:b w:val="false"/>
                <w:i w:val="false"/>
                <w:color w:val="000000"/>
                <w:sz w:val="20"/>
              </w:rPr>
              <w:t>
</w:t>
            </w:r>
            <w:r>
              <w:rPr>
                <w:rFonts w:ascii="Times New Roman"/>
                <w:b w:val="false"/>
                <w:i w:val="false"/>
                <w:color w:val="000000"/>
                <w:sz w:val="20"/>
              </w:rPr>
              <w:t>IV</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r>
              <w:br/>
            </w:r>
            <w:r>
              <w:rPr>
                <w:rFonts w:ascii="Times New Roman"/>
                <w:b w:val="false"/>
                <w:i w:val="false"/>
                <w:color w:val="000000"/>
                <w:sz w:val="20"/>
              </w:rPr>
              <w:t>
</w:t>
            </w:r>
            <w:r>
              <w:rPr>
                <w:rFonts w:ascii="Times New Roman"/>
                <w:b w:val="false"/>
                <w:i w:val="false"/>
                <w:color w:val="000000"/>
                <w:sz w:val="20"/>
              </w:rPr>
              <w:t>III</w:t>
            </w: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r>
              <w:br/>
            </w:r>
            <w:r>
              <w:rPr>
                <w:rFonts w:ascii="Times New Roman"/>
                <w:b w:val="false"/>
                <w:i w:val="false"/>
                <w:color w:val="000000"/>
                <w:sz w:val="20"/>
              </w:rPr>
              <w:t>
</w:t>
            </w:r>
            <w:r>
              <w:rPr>
                <w:rFonts w:ascii="Times New Roman"/>
                <w:b w:val="false"/>
                <w:i w:val="false"/>
                <w:color w:val="000000"/>
                <w:sz w:val="20"/>
              </w:rPr>
              <w:t>II</w:t>
            </w:r>
          </w:p>
        </w:tc>
        <w:tc>
          <w:tcPr>
            <w:tcW w:w="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r>
              <w:br/>
            </w:r>
            <w:r>
              <w:rPr>
                <w:rFonts w:ascii="Times New Roman"/>
                <w:b w:val="false"/>
                <w:i w:val="false"/>
                <w:color w:val="000000"/>
                <w:sz w:val="20"/>
              </w:rPr>
              <w:t>
</w:t>
            </w:r>
            <w:r>
              <w:rPr>
                <w:rFonts w:ascii="Times New Roman"/>
                <w:b w:val="false"/>
                <w:i w:val="false"/>
                <w:color w:val="000000"/>
                <w:sz w:val="20"/>
              </w:rPr>
              <w:t>I</w:t>
            </w:r>
          </w:p>
        </w:tc>
        <w:tc>
          <w:tcPr>
            <w:tcW w:w="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индекстік бағаға</w:t>
            </w:r>
            <w:r>
              <w:br/>
            </w:r>
            <w:r>
              <w:rPr>
                <w:rFonts w:ascii="Times New Roman"/>
                <w:b w:val="false"/>
                <w:i w:val="false"/>
                <w:color w:val="000000"/>
                <w:sz w:val="20"/>
              </w:rPr>
              <w:t>
</w:t>
            </w:r>
            <w:r>
              <w:rPr>
                <w:rFonts w:ascii="Times New Roman"/>
                <w:b w:val="false"/>
                <w:i w:val="false"/>
                <w:color w:val="000000"/>
                <w:sz w:val="20"/>
              </w:rPr>
              <w:t>ие</w:t>
            </w:r>
            <w:r>
              <w:br/>
            </w:r>
            <w:r>
              <w:rPr>
                <w:rFonts w:ascii="Times New Roman"/>
                <w:b w:val="false"/>
                <w:i w:val="false"/>
                <w:color w:val="000000"/>
                <w:sz w:val="20"/>
              </w:rPr>
              <w:t>
</w:t>
            </w:r>
            <w:r>
              <w:rPr>
                <w:rFonts w:ascii="Times New Roman"/>
                <w:b w:val="false"/>
                <w:i w:val="false"/>
                <w:color w:val="000000"/>
                <w:sz w:val="20"/>
              </w:rPr>
              <w:t>имеет индексную оценку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кешендік сыныбы бойынша</w:t>
            </w:r>
            <w:r>
              <w:br/>
            </w:r>
            <w:r>
              <w:rPr>
                <w:rFonts w:ascii="Times New Roman"/>
                <w:b w:val="false"/>
                <w:i w:val="false"/>
                <w:color w:val="000000"/>
                <w:sz w:val="20"/>
              </w:rPr>
              <w:t>
</w:t>
            </w:r>
            <w:r>
              <w:rPr>
                <w:rFonts w:ascii="Times New Roman"/>
                <w:b w:val="false"/>
                <w:i w:val="false"/>
                <w:color w:val="000000"/>
                <w:sz w:val="20"/>
              </w:rPr>
              <w:t>по комплексному классу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 рекорд</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0" w:type="auto"/>
            <w:vMerge/>
            <w:tcBorders>
              <w:top w:val="nil"/>
              <w:left w:val="single" w:color="cfcfcf" w:sz="5"/>
              <w:bottom w:val="single" w:color="cfcfcf" w:sz="5"/>
              <w:right w:val="single" w:color="cfcfcf" w:sz="5"/>
            </w:tcBorders>
          </w:tcP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395"/>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395"/>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396"/>
          <w:p>
            <w:pPr>
              <w:spacing w:after="20"/>
              <w:ind w:left="20"/>
              <w:jc w:val="both"/>
            </w:pPr>
            <w:r>
              <w:rPr>
                <w:rFonts w:ascii="Times New Roman"/>
                <w:b w:val="false"/>
                <w:i w:val="false"/>
                <w:color w:val="000000"/>
                <w:sz w:val="20"/>
              </w:rPr>
              <w:t>
</w:t>
            </w: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bookmarkEnd w:id="396"/>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397"/>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bookmarkEnd w:id="397"/>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3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 де табынның тұқымдық бұқалары </w:t>
            </w:r>
            <w:r>
              <w:br/>
            </w:r>
            <w:r>
              <w:rPr>
                <w:rFonts w:ascii="Times New Roman"/>
                <w:b w:val="false"/>
                <w:i w:val="false"/>
                <w:color w:val="000000"/>
                <w:sz w:val="20"/>
              </w:rPr>
              <w:t>
</w:t>
            </w:r>
            <w:r>
              <w:rPr>
                <w:rFonts w:ascii="Times New Roman"/>
                <w:b w:val="false"/>
                <w:i w:val="false"/>
                <w:color w:val="000000"/>
                <w:sz w:val="20"/>
              </w:rPr>
              <w:t>быки-производители прочего стада</w:t>
            </w:r>
          </w:p>
          <w:bookmarkEnd w:id="398"/>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399"/>
          <w:p>
            <w:pPr>
              <w:spacing w:after="20"/>
              <w:ind w:left="20"/>
              <w:jc w:val="both"/>
            </w:pPr>
            <w:r>
              <w:rPr>
                <w:rFonts w:ascii="Times New Roman"/>
                <w:b w:val="false"/>
                <w:i w:val="false"/>
                <w:color w:val="000000"/>
                <w:sz w:val="20"/>
              </w:rPr>
              <w:t>
</w:t>
            </w:r>
            <w:r>
              <w:rPr>
                <w:rFonts w:ascii="Times New Roman"/>
                <w:b w:val="false"/>
                <w:i w:val="false"/>
                <w:color w:val="000000"/>
                <w:sz w:val="20"/>
              </w:rPr>
              <w:t>өзге де табынның сиырлары</w:t>
            </w:r>
            <w:r>
              <w:br/>
            </w:r>
            <w:r>
              <w:rPr>
                <w:rFonts w:ascii="Times New Roman"/>
                <w:b w:val="false"/>
                <w:i w:val="false"/>
                <w:color w:val="000000"/>
                <w:sz w:val="20"/>
              </w:rPr>
              <w:t>
</w:t>
            </w:r>
            <w:r>
              <w:rPr>
                <w:rFonts w:ascii="Times New Roman"/>
                <w:b w:val="false"/>
                <w:i w:val="false"/>
                <w:color w:val="000000"/>
                <w:sz w:val="20"/>
              </w:rPr>
              <w:t>коровы прочего стада</w:t>
            </w:r>
          </w:p>
          <w:bookmarkEnd w:id="399"/>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4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 де табынның 2 жастан үлкен құнан бұқалары </w:t>
            </w:r>
            <w:r>
              <w:br/>
            </w:r>
            <w:r>
              <w:rPr>
                <w:rFonts w:ascii="Times New Roman"/>
                <w:b w:val="false"/>
                <w:i w:val="false"/>
                <w:color w:val="000000"/>
                <w:sz w:val="20"/>
              </w:rPr>
              <w:t>
</w:t>
            </w:r>
            <w:r>
              <w:rPr>
                <w:rFonts w:ascii="Times New Roman"/>
                <w:b w:val="false"/>
                <w:i w:val="false"/>
                <w:color w:val="000000"/>
                <w:sz w:val="20"/>
              </w:rPr>
              <w:t>бычки старше 2 лет прочего стада</w:t>
            </w:r>
          </w:p>
          <w:bookmarkEnd w:id="400"/>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401"/>
          <w:p>
            <w:pPr>
              <w:spacing w:after="20"/>
              <w:ind w:left="20"/>
              <w:jc w:val="both"/>
            </w:pPr>
            <w:r>
              <w:rPr>
                <w:rFonts w:ascii="Times New Roman"/>
                <w:b w:val="false"/>
                <w:i w:val="false"/>
                <w:color w:val="000000"/>
                <w:sz w:val="20"/>
              </w:rPr>
              <w:t>
</w:t>
            </w:r>
            <w:r>
              <w:rPr>
                <w:rFonts w:ascii="Times New Roman"/>
                <w:b w:val="false"/>
                <w:i w:val="false"/>
                <w:color w:val="000000"/>
                <w:sz w:val="20"/>
              </w:rPr>
              <w:t>өзге де табынның 1 жастан 2 жасқа дейінгі бұқашықтары бычки от 1 года до 2 лет прочего стада</w:t>
            </w:r>
          </w:p>
          <w:bookmarkEnd w:id="401"/>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4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 де табынның 18 айдан 27 айға дейінгі қашарлары </w:t>
            </w:r>
            <w:r>
              <w:br/>
            </w:r>
            <w:r>
              <w:rPr>
                <w:rFonts w:ascii="Times New Roman"/>
                <w:b w:val="false"/>
                <w:i w:val="false"/>
                <w:color w:val="000000"/>
                <w:sz w:val="20"/>
              </w:rPr>
              <w:t>
</w:t>
            </w:r>
            <w:r>
              <w:rPr>
                <w:rFonts w:ascii="Times New Roman"/>
                <w:b w:val="false"/>
                <w:i w:val="false"/>
                <w:color w:val="000000"/>
                <w:sz w:val="20"/>
              </w:rPr>
              <w:t>телки от 18 месяцев до 27 месяцев прочего стада</w:t>
            </w:r>
          </w:p>
          <w:bookmarkEnd w:id="402"/>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4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 де табынның 1 жастан 18 айға дейінгі қашарлары </w:t>
            </w:r>
            <w:r>
              <w:br/>
            </w:r>
            <w:r>
              <w:rPr>
                <w:rFonts w:ascii="Times New Roman"/>
                <w:b w:val="false"/>
                <w:i w:val="false"/>
                <w:color w:val="000000"/>
                <w:sz w:val="20"/>
              </w:rPr>
              <w:t>
</w:t>
            </w:r>
            <w:r>
              <w:rPr>
                <w:rFonts w:ascii="Times New Roman"/>
                <w:b w:val="false"/>
                <w:i w:val="false"/>
                <w:color w:val="000000"/>
                <w:sz w:val="20"/>
              </w:rPr>
              <w:t>телки от 1 года до 18 месяцев прочего стада</w:t>
            </w:r>
          </w:p>
          <w:bookmarkEnd w:id="403"/>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404"/>
          <w:p>
            <w:pPr>
              <w:spacing w:after="20"/>
              <w:ind w:left="20"/>
              <w:jc w:val="both"/>
            </w:pPr>
            <w:r>
              <w:rPr>
                <w:rFonts w:ascii="Times New Roman"/>
                <w:b w:val="false"/>
                <w:i w:val="false"/>
                <w:color w:val="000000"/>
                <w:sz w:val="20"/>
              </w:rPr>
              <w:t>
</w:t>
            </w:r>
            <w:r>
              <w:rPr>
                <w:rFonts w:ascii="Times New Roman"/>
                <w:b w:val="false"/>
                <w:i w:val="false"/>
                <w:color w:val="000000"/>
                <w:sz w:val="20"/>
              </w:rPr>
              <w:t>өзге де табынның 6 айдан 1 жасқа дейінгі бұқашықтары</w:t>
            </w:r>
            <w:r>
              <w:br/>
            </w:r>
            <w:r>
              <w:rPr>
                <w:rFonts w:ascii="Times New Roman"/>
                <w:b w:val="false"/>
                <w:i w:val="false"/>
                <w:color w:val="000000"/>
                <w:sz w:val="20"/>
              </w:rPr>
              <w:t>
</w:t>
            </w:r>
            <w:r>
              <w:rPr>
                <w:rFonts w:ascii="Times New Roman"/>
                <w:b w:val="false"/>
                <w:i w:val="false"/>
                <w:color w:val="000000"/>
                <w:sz w:val="20"/>
              </w:rPr>
              <w:t>бычки от 6 месяцев до 1 года прочего стада</w:t>
            </w:r>
          </w:p>
          <w:bookmarkEnd w:id="404"/>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4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 де табынның 6 айдан 1 жасқа дейінгі қашарлары </w:t>
            </w:r>
            <w:r>
              <w:br/>
            </w:r>
            <w:r>
              <w:rPr>
                <w:rFonts w:ascii="Times New Roman"/>
                <w:b w:val="false"/>
                <w:i w:val="false"/>
                <w:color w:val="000000"/>
                <w:sz w:val="20"/>
              </w:rPr>
              <w:t>
</w:t>
            </w:r>
            <w:r>
              <w:rPr>
                <w:rFonts w:ascii="Times New Roman"/>
                <w:b w:val="false"/>
                <w:i w:val="false"/>
                <w:color w:val="000000"/>
                <w:sz w:val="20"/>
              </w:rPr>
              <w:t>телочки от 6 месяцев до 1 года прочего стада</w:t>
            </w:r>
          </w:p>
          <w:bookmarkEnd w:id="405"/>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4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 де табынның 6 айға дейінгі бұқашықтары </w:t>
            </w:r>
            <w:r>
              <w:br/>
            </w:r>
            <w:r>
              <w:rPr>
                <w:rFonts w:ascii="Times New Roman"/>
                <w:b w:val="false"/>
                <w:i w:val="false"/>
                <w:color w:val="000000"/>
                <w:sz w:val="20"/>
              </w:rPr>
              <w:t>
</w:t>
            </w:r>
            <w:r>
              <w:rPr>
                <w:rFonts w:ascii="Times New Roman"/>
                <w:b w:val="false"/>
                <w:i w:val="false"/>
                <w:color w:val="000000"/>
                <w:sz w:val="20"/>
              </w:rPr>
              <w:t>бычки до 6 месяцев прочего стада</w:t>
            </w:r>
          </w:p>
          <w:bookmarkEnd w:id="406"/>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4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 де табынның 6 айға дейінгі қашарлары </w:t>
            </w:r>
            <w:r>
              <w:br/>
            </w:r>
            <w:r>
              <w:rPr>
                <w:rFonts w:ascii="Times New Roman"/>
                <w:b w:val="false"/>
                <w:i w:val="false"/>
                <w:color w:val="000000"/>
                <w:sz w:val="20"/>
              </w:rPr>
              <w:t>
</w:t>
            </w:r>
            <w:r>
              <w:rPr>
                <w:rFonts w:ascii="Times New Roman"/>
                <w:b w:val="false"/>
                <w:i w:val="false"/>
                <w:color w:val="000000"/>
                <w:sz w:val="20"/>
              </w:rPr>
              <w:t>телочки до 6 месяцев прочего стада</w:t>
            </w:r>
          </w:p>
          <w:bookmarkEnd w:id="407"/>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12" w:id="408"/>
    <w:p>
      <w:pPr>
        <w:spacing w:after="0"/>
        <w:ind w:left="0"/>
        <w:jc w:val="both"/>
      </w:pPr>
      <w:r>
        <w:rPr>
          <w:rFonts w:ascii="Times New Roman"/>
          <w:b w:val="false"/>
          <w:i w:val="false"/>
          <w:color w:val="000000"/>
          <w:sz w:val="28"/>
        </w:rPr>
        <w:t>
       Тапсырды:</w:t>
      </w:r>
      <w:r>
        <w:br/>
      </w:r>
      <w:r>
        <w:rPr>
          <w:rFonts w:ascii="Times New Roman"/>
          <w:b w:val="false"/>
          <w:i w:val="false"/>
          <w:color w:val="000000"/>
          <w:sz w:val="28"/>
        </w:rPr>
        <w:t>
      Сдал: __________________________________________________</w:t>
      </w:r>
      <w:r>
        <w:br/>
      </w:r>
      <w:r>
        <w:rPr>
          <w:rFonts w:ascii="Times New Roman"/>
          <w:b w:val="false"/>
          <w:i w:val="false"/>
          <w:color w:val="000000"/>
          <w:sz w:val="28"/>
        </w:rPr>
        <w:t>
      ТАӘ қолы күні</w:t>
      </w:r>
      <w:r>
        <w:br/>
      </w:r>
      <w:r>
        <w:rPr>
          <w:rFonts w:ascii="Times New Roman"/>
          <w:b w:val="false"/>
          <w:i w:val="false"/>
          <w:color w:val="000000"/>
          <w:sz w:val="28"/>
        </w:rPr>
        <w:t>
      ФИО подпись дата</w:t>
      </w:r>
      <w:r>
        <w:br/>
      </w:r>
      <w:r>
        <w:rPr>
          <w:rFonts w:ascii="Times New Roman"/>
          <w:b w:val="false"/>
          <w:i w:val="false"/>
          <w:color w:val="000000"/>
          <w:sz w:val="28"/>
        </w:rPr>
        <w:t>
      МО</w:t>
      </w:r>
      <w:r>
        <w:br/>
      </w:r>
      <w:r>
        <w:rPr>
          <w:rFonts w:ascii="Times New Roman"/>
          <w:b w:val="false"/>
          <w:i w:val="false"/>
          <w:color w:val="000000"/>
          <w:sz w:val="28"/>
        </w:rPr>
        <w:t>
      МП</w:t>
      </w:r>
      <w:r>
        <w:br/>
      </w:r>
      <w:r>
        <w:rPr>
          <w:rFonts w:ascii="Times New Roman"/>
          <w:b w:val="false"/>
          <w:i w:val="false"/>
          <w:color w:val="000000"/>
          <w:sz w:val="28"/>
        </w:rPr>
        <w:t>
      Ескертпе/Примечание: Асыл тұқымды ірі қара малдың мемлекеттік тіркелімінің нысандарын толтыру бойынша түсіндірме/ Пояснение по заполнению форм государственного регистра племенных крупного рогатого скота</w:t>
      </w:r>
      <w:r>
        <w:br/>
      </w:r>
      <w:r>
        <w:rPr>
          <w:rFonts w:ascii="Times New Roman"/>
          <w:b w:val="false"/>
          <w:i w:val="false"/>
          <w:color w:val="000000"/>
          <w:sz w:val="28"/>
        </w:rPr>
        <w:t>
</w:t>
      </w:r>
      <w:r>
        <w:rPr>
          <w:rFonts w:ascii="Times New Roman"/>
          <w:b w:val="false"/>
          <w:i w:val="false"/>
          <w:color w:val="000000"/>
          <w:sz w:val="28"/>
        </w:rPr>
        <w:t>
      № 13 МТВ нысаны мынадай түрде толтырылады/Форма № 13 – ВГР заполняется следующим образом:</w:t>
      </w:r>
      <w:r>
        <w:br/>
      </w:r>
      <w:r>
        <w:rPr>
          <w:rFonts w:ascii="Times New Roman"/>
          <w:b w:val="false"/>
          <w:i w:val="false"/>
          <w:color w:val="000000"/>
          <w:sz w:val="28"/>
        </w:rPr>
        <w:t>
</w:t>
      </w:r>
      <w:r>
        <w:rPr>
          <w:rFonts w:ascii="Times New Roman"/>
          <w:b w:val="false"/>
          <w:i w:val="false"/>
          <w:color w:val="000000"/>
          <w:sz w:val="28"/>
        </w:rPr>
        <w:t xml:space="preserve">
      1-бағанадағы 1, 2, 3, 4, 5, 6, 7, 8, 9, 10, 11, 12 - жолдарда асыл тұқымды ірі қара малдың басы көрсетіледі/ в строках 1, 2, 3, 4, 5, 6, 7, 8, 9, 10, 11, 12 в графе 1 указывается поголовье племенного крупного рогатого скота; </w:t>
      </w:r>
      <w:r>
        <w:br/>
      </w:r>
      <w:r>
        <w:rPr>
          <w:rFonts w:ascii="Times New Roman"/>
          <w:b w:val="false"/>
          <w:i w:val="false"/>
          <w:color w:val="000000"/>
          <w:sz w:val="28"/>
        </w:rPr>
        <w:t>
</w:t>
      </w:r>
      <w:r>
        <w:rPr>
          <w:rFonts w:ascii="Times New Roman"/>
          <w:b w:val="false"/>
          <w:i w:val="false"/>
          <w:color w:val="000000"/>
          <w:sz w:val="28"/>
        </w:rPr>
        <w:t>
      2-бағанадағы 1, 2, 3, 4, 5, 6, 7, 8, 9, 10, 11, 12 - жолдарда таза тұқымды асыл тұқымды ірі қара малдың саны көрсетіледі/ в строках 1, 2, 3, 4, 5, 6, 7, 8, 9, 10, 11, 12 в графе 2 указывается численность чистопородных племенных крупного рогатого скота;</w:t>
      </w:r>
      <w:r>
        <w:br/>
      </w:r>
      <w:r>
        <w:rPr>
          <w:rFonts w:ascii="Times New Roman"/>
          <w:b w:val="false"/>
          <w:i w:val="false"/>
          <w:color w:val="000000"/>
          <w:sz w:val="28"/>
        </w:rPr>
        <w:t>
</w:t>
      </w:r>
      <w:r>
        <w:rPr>
          <w:rFonts w:ascii="Times New Roman"/>
          <w:b w:val="false"/>
          <w:i w:val="false"/>
          <w:color w:val="000000"/>
          <w:sz w:val="28"/>
        </w:rPr>
        <w:t>
      3-бағанадағы 1, 2, 3, 4, 5, 6, 7, 8, 9, 10, 11, 12 - жолдарда асыл тұқымды ірі қара малдың IV ұрпақтағы будандарының саны көрсетіледі/ в строках 1, 2, 3, 4, 5, 6, 7, 8, 9, 10, 11, 12 в графе 3 указывается численность помесей IV поколения племенного крупного рогатого скота;</w:t>
      </w:r>
      <w:r>
        <w:br/>
      </w:r>
      <w:r>
        <w:rPr>
          <w:rFonts w:ascii="Times New Roman"/>
          <w:b w:val="false"/>
          <w:i w:val="false"/>
          <w:color w:val="000000"/>
          <w:sz w:val="28"/>
        </w:rPr>
        <w:t>
</w:t>
      </w:r>
      <w:r>
        <w:rPr>
          <w:rFonts w:ascii="Times New Roman"/>
          <w:b w:val="false"/>
          <w:i w:val="false"/>
          <w:color w:val="000000"/>
          <w:sz w:val="28"/>
        </w:rPr>
        <w:t>
      4-бағанадағы 1, 2, 3, 4, 5, 6, 7, 8, 9, 10, 11, 12 - жолдарда асыл тұқымды ірі қара малдың III ұрпақтағы будандарының саны көрсетіледі/ в строках 1, 2, 3, 4, 5, 6, 7, 8, 9, 10, 11, 12 в графе 4 указывается численность помесей ІІІ поколения племенного крупного рогатого скота;</w:t>
      </w:r>
      <w:r>
        <w:br/>
      </w:r>
      <w:r>
        <w:rPr>
          <w:rFonts w:ascii="Times New Roman"/>
          <w:b w:val="false"/>
          <w:i w:val="false"/>
          <w:color w:val="000000"/>
          <w:sz w:val="28"/>
        </w:rPr>
        <w:t>
</w:t>
      </w:r>
      <w:r>
        <w:rPr>
          <w:rFonts w:ascii="Times New Roman"/>
          <w:b w:val="false"/>
          <w:i w:val="false"/>
          <w:color w:val="000000"/>
          <w:sz w:val="28"/>
        </w:rPr>
        <w:t>
      5-бағанадағы 1, 2, 3, 4, 5, 6, 7, 8, 9, 10, 11, 12 - жолдарда асыл тұқымды ірі қара малдың II ұрпақтағы будандарының саны көрсетіледі/ в строках 1, 2, 3, 4, 5, 6, 7, 8, 9, 10, 11, 12 в графе 5 указывается численность помесей ІІ поколения племенного крупного рогатого скота;</w:t>
      </w:r>
      <w:r>
        <w:br/>
      </w:r>
      <w:r>
        <w:rPr>
          <w:rFonts w:ascii="Times New Roman"/>
          <w:b w:val="false"/>
          <w:i w:val="false"/>
          <w:color w:val="000000"/>
          <w:sz w:val="28"/>
        </w:rPr>
        <w:t>
</w:t>
      </w:r>
      <w:r>
        <w:rPr>
          <w:rFonts w:ascii="Times New Roman"/>
          <w:b w:val="false"/>
          <w:i w:val="false"/>
          <w:color w:val="000000"/>
          <w:sz w:val="28"/>
        </w:rPr>
        <w:t>
      6-бағанадағы 1, 2, 3, 4, 5, 6, 7, 8, 9, 10, 11, 12 - жолдарда асыл тұқымды ірі қара малдың I ұрпақтағы будандарының саны көрсетіледі/ в строках 1, 2, 3, 4, 5, 6, 7, 8, 9, 10, 11, 12 в графе 6 указывается численность помесей І поколения племенного крупного рогатого скота;</w:t>
      </w:r>
      <w:r>
        <w:br/>
      </w:r>
      <w:r>
        <w:rPr>
          <w:rFonts w:ascii="Times New Roman"/>
          <w:b w:val="false"/>
          <w:i w:val="false"/>
          <w:color w:val="000000"/>
          <w:sz w:val="28"/>
        </w:rPr>
        <w:t>
</w:t>
      </w:r>
      <w:r>
        <w:rPr>
          <w:rFonts w:ascii="Times New Roman"/>
          <w:b w:val="false"/>
          <w:i w:val="false"/>
          <w:color w:val="000000"/>
          <w:sz w:val="28"/>
        </w:rPr>
        <w:t>
      7-бағанадағы 1, 2, 3, 4, 5, 6, 7, 8, 9, 10, 11, 12 - жолдарда индекстік бағаға ие асыл тұқымды ірі қара малдың саны көрсетіледі/ в строках 1, 2, 3, 4, 5, 6, 7, 8, 9, 10, 11, 12 в графе 7 указывается численность племенного крупного рогатого скота имеющию индексную оценку;</w:t>
      </w:r>
      <w:r>
        <w:br/>
      </w:r>
      <w:r>
        <w:rPr>
          <w:rFonts w:ascii="Times New Roman"/>
          <w:b w:val="false"/>
          <w:i w:val="false"/>
          <w:color w:val="000000"/>
          <w:sz w:val="28"/>
        </w:rPr>
        <w:t>
</w:t>
      </w:r>
      <w:r>
        <w:rPr>
          <w:rFonts w:ascii="Times New Roman"/>
          <w:b w:val="false"/>
          <w:i w:val="false"/>
          <w:color w:val="000000"/>
          <w:sz w:val="28"/>
        </w:rPr>
        <w:t>
      8-бағанадағы 1, 2, 3, 4, 5, 6, 7, 8, 9, 10, 11, 12 - жолдарда элита-рекорд кешенді сыныбы бойынша асыл тұқымды ірі қара малдың саны көрсетіледі/ в строках 1, 2, 3, 4, 5, 6, 7, 8, 9, 10, 11, 12 в графе 8 указывается численность племенного крупного рогатого скота по комплексному классу - элита - рекорд;</w:t>
      </w:r>
      <w:r>
        <w:br/>
      </w:r>
      <w:r>
        <w:rPr>
          <w:rFonts w:ascii="Times New Roman"/>
          <w:b w:val="false"/>
          <w:i w:val="false"/>
          <w:color w:val="000000"/>
          <w:sz w:val="28"/>
        </w:rPr>
        <w:t>
</w:t>
      </w:r>
      <w:r>
        <w:rPr>
          <w:rFonts w:ascii="Times New Roman"/>
          <w:b w:val="false"/>
          <w:i w:val="false"/>
          <w:color w:val="000000"/>
          <w:sz w:val="28"/>
        </w:rPr>
        <w:t>
      9-бағанадағы 1, 2, 3, 4, 5, 6, 7, 8, 9, 10, 11, 12 - жолдарда элита кешенді сыныбы бойынша асыл тұқымды ірі қара малдың саны көрсетіледі/ в строках 1, 2, 3, 4, 5, 6, 7, 8, 9, 10, 11, 12 в графе 9 указывается численность племенного крупного рогатого скота по комплексному классу - элита;</w:t>
      </w:r>
      <w:r>
        <w:br/>
      </w:r>
      <w:r>
        <w:rPr>
          <w:rFonts w:ascii="Times New Roman"/>
          <w:b w:val="false"/>
          <w:i w:val="false"/>
          <w:color w:val="000000"/>
          <w:sz w:val="28"/>
        </w:rPr>
        <w:t>
</w:t>
      </w:r>
      <w:r>
        <w:rPr>
          <w:rFonts w:ascii="Times New Roman"/>
          <w:b w:val="false"/>
          <w:i w:val="false"/>
          <w:color w:val="000000"/>
          <w:sz w:val="28"/>
        </w:rPr>
        <w:t>
      10-бағанадағы 1, 2, 3, 4, 5, 6, 7, 8, 9, 10, 11, 12 - жолдарда І кешенді сыныбы бойынша асыл тұқымды ірі қара малдың саны көрсетіледі/ в строках 1, 2, 3, 4, 5, 6, 7, 8, 9, 10, 11, 12 в графе 10 указывается численность племенного крупного рогатого скота по комплексному классу - І;</w:t>
      </w:r>
      <w:r>
        <w:br/>
      </w:r>
      <w:r>
        <w:rPr>
          <w:rFonts w:ascii="Times New Roman"/>
          <w:b w:val="false"/>
          <w:i w:val="false"/>
          <w:color w:val="000000"/>
          <w:sz w:val="28"/>
        </w:rPr>
        <w:t>
</w:t>
      </w:r>
      <w:r>
        <w:rPr>
          <w:rFonts w:ascii="Times New Roman"/>
          <w:b w:val="false"/>
          <w:i w:val="false"/>
          <w:color w:val="000000"/>
          <w:sz w:val="28"/>
        </w:rPr>
        <w:t>
      11-бағанадағы 1, 2, 3, 4, 5, 6, 7, 8, 9, 10, 11, 12 - жолдарда II кешенді сыныбы бойынша асыл тұқымды ірі қара малдың саны көрсетіледі/ в строках 1, 2, 3, 4, 5, 6, 7, 8, 9, 10, 11, 12 в графе 11 указывается численность племенного крупного рогатого скота по комплексному классу - ІІ;</w:t>
      </w:r>
      <w:r>
        <w:br/>
      </w:r>
      <w:r>
        <w:rPr>
          <w:rFonts w:ascii="Times New Roman"/>
          <w:b w:val="false"/>
          <w:i w:val="false"/>
          <w:color w:val="000000"/>
          <w:sz w:val="28"/>
        </w:rPr>
        <w:t>
</w:t>
      </w:r>
      <w:r>
        <w:rPr>
          <w:rFonts w:ascii="Times New Roman"/>
          <w:b w:val="false"/>
          <w:i w:val="false"/>
          <w:color w:val="000000"/>
          <w:sz w:val="28"/>
        </w:rPr>
        <w:t>
      12-бағанадағы 1, 2, 3, 4, 5, 6, 7, 8, 9, 10, 11, 12 - жолдарда республикалық палаталарда тіркелген ірі қара малдың саны көрсетіледі/ в строках 1, 2, 3, 4, 5, 6, 7, 8, 9, 10, 11, 12 в графе 12 указывается численность племенного крупного рогатого скота зарегистрированных в республиканских палатах.</w:t>
      </w:r>
      <w:r>
        <w:br/>
      </w:r>
      <w:r>
        <w:rPr>
          <w:rFonts w:ascii="Times New Roman"/>
          <w:b w:val="false"/>
          <w:i w:val="false"/>
          <w:color w:val="000000"/>
          <w:sz w:val="28"/>
        </w:rPr>
        <w:t>
 </w:t>
      </w:r>
    </w:p>
    <w:bookmarkEnd w:id="4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26" w:id="409"/>
          <w:p>
            <w:pPr>
              <w:spacing w:after="20"/>
              <w:ind w:left="20"/>
              <w:jc w:val="both"/>
            </w:pPr>
            <w:r>
              <w:rPr>
                <w:rFonts w:ascii="Times New Roman"/>
                <w:b w:val="false"/>
                <w:i w:val="false"/>
                <w:color w:val="000000"/>
                <w:sz w:val="20"/>
              </w:rPr>
              <w:t>
Приложение 14</w:t>
            </w:r>
            <w:r>
              <w:br/>
            </w:r>
            <w:r>
              <w:rPr>
                <w:rFonts w:ascii="Times New Roman"/>
                <w:b w:val="false"/>
                <w:i w:val="false"/>
                <w:color w:val="000000"/>
                <w:sz w:val="20"/>
              </w:rPr>
              <w:t>
к приказу Министра</w:t>
            </w:r>
            <w:r>
              <w:br/>
            </w:r>
            <w:r>
              <w:rPr>
                <w:rFonts w:ascii="Times New Roman"/>
                <w:b w:val="false"/>
                <w:i w:val="false"/>
                <w:color w:val="000000"/>
                <w:sz w:val="20"/>
              </w:rPr>
              <w:t>
сельского хозяйства</w:t>
            </w:r>
            <w:r>
              <w:br/>
            </w:r>
            <w:r>
              <w:rPr>
                <w:rFonts w:ascii="Times New Roman"/>
                <w:b w:val="false"/>
                <w:i w:val="false"/>
                <w:color w:val="000000"/>
                <w:sz w:val="20"/>
              </w:rPr>
              <w:t>
Республики Казахстан</w:t>
            </w:r>
            <w:r>
              <w:br/>
            </w:r>
            <w:r>
              <w:rPr>
                <w:rFonts w:ascii="Times New Roman"/>
                <w:b w:val="false"/>
                <w:i w:val="false"/>
                <w:color w:val="000000"/>
                <w:sz w:val="20"/>
              </w:rPr>
              <w:t>
от 3 октября 2014 года № 3-3/503</w:t>
            </w:r>
          </w:p>
          <w:bookmarkEnd w:id="409"/>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27" w:id="410"/>
          <w:p>
            <w:pPr>
              <w:spacing w:after="20"/>
              <w:ind w:left="20"/>
              <w:jc w:val="both"/>
            </w:pPr>
            <w:r>
              <w:rPr>
                <w:rFonts w:ascii="Times New Roman"/>
                <w:b w:val="false"/>
                <w:i w:val="false"/>
                <w:color w:val="000000"/>
                <w:sz w:val="20"/>
              </w:rPr>
              <w:t>
Приложение 14</w:t>
            </w:r>
            <w:r>
              <w:br/>
            </w:r>
            <w:r>
              <w:rPr>
                <w:rFonts w:ascii="Times New Roman"/>
                <w:b w:val="false"/>
                <w:i w:val="false"/>
                <w:color w:val="000000"/>
                <w:sz w:val="20"/>
              </w:rPr>
              <w:t>
к правилам ведения</w:t>
            </w:r>
            <w:r>
              <w:br/>
            </w:r>
            <w:r>
              <w:rPr>
                <w:rFonts w:ascii="Times New Roman"/>
                <w:b w:val="false"/>
                <w:i w:val="false"/>
                <w:color w:val="000000"/>
                <w:sz w:val="20"/>
              </w:rPr>
              <w:t>
государственного регистра</w:t>
            </w:r>
            <w:r>
              <w:br/>
            </w:r>
            <w:r>
              <w:rPr>
                <w:rFonts w:ascii="Times New Roman"/>
                <w:b w:val="false"/>
                <w:i w:val="false"/>
                <w:color w:val="000000"/>
                <w:sz w:val="20"/>
              </w:rPr>
              <w:t>
племенных животных</w:t>
            </w:r>
          </w:p>
          <w:bookmarkEnd w:id="410"/>
        </w:tc>
      </w:tr>
    </w:tbl>
    <w:bookmarkStart w:name="z1028" w:id="411"/>
    <w:p>
      <w:pPr>
        <w:spacing w:after="0"/>
        <w:ind w:left="0"/>
        <w:jc w:val="both"/>
      </w:pPr>
      <w:r>
        <w:rPr>
          <w:rFonts w:ascii="Times New Roman"/>
          <w:b w:val="false"/>
          <w:i w:val="false"/>
          <w:color w:val="000000"/>
          <w:sz w:val="28"/>
        </w:rPr>
        <w:t>
      әкімшілік деректерді жинауға арналған нысан</w:t>
      </w:r>
      <w:r>
        <w:br/>
      </w:r>
      <w:r>
        <w:rPr>
          <w:rFonts w:ascii="Times New Roman"/>
          <w:b w:val="false"/>
          <w:i w:val="false"/>
          <w:color w:val="000000"/>
          <w:sz w:val="28"/>
        </w:rPr>
        <w:t>
</w:t>
      </w:r>
      <w:r>
        <w:rPr>
          <w:rFonts w:ascii="Times New Roman"/>
          <w:b w:val="false"/>
          <w:i w:val="false"/>
          <w:color w:val="000000"/>
          <w:sz w:val="28"/>
        </w:rPr>
        <w:t>
      форма, предназначенная для сбора административных данных</w:t>
      </w:r>
    </w:p>
    <w:bookmarkEnd w:id="411"/>
    <w:bookmarkStart w:name="z1030" w:id="412"/>
    <w:p>
      <w:pPr>
        <w:spacing w:after="0"/>
        <w:ind w:left="0"/>
        <w:jc w:val="left"/>
      </w:pPr>
      <w:r>
        <w:rPr>
          <w:rFonts w:ascii="Times New Roman"/>
          <w:b/>
          <w:i w:val="false"/>
          <w:color w:val="000000"/>
        </w:rPr>
        <w:t xml:space="preserve"> 
Асыл тұқымды қойлардың мемлекеттік тіркелімі </w:t>
      </w:r>
    </w:p>
    <w:bookmarkEnd w:id="412"/>
    <w:bookmarkStart w:name="z1031" w:id="413"/>
    <w:p>
      <w:pPr>
        <w:spacing w:after="0"/>
        <w:ind w:left="0"/>
        <w:jc w:val="left"/>
      </w:pPr>
      <w:r>
        <w:rPr>
          <w:rFonts w:ascii="Times New Roman"/>
          <w:b/>
          <w:i w:val="false"/>
          <w:color w:val="000000"/>
        </w:rPr>
        <w:t xml:space="preserve"> 
Государственный регистр племенных овец</w:t>
      </w:r>
    </w:p>
    <w:bookmarkEnd w:id="413"/>
    <w:bookmarkStart w:name="z1032" w:id="414"/>
    <w:p>
      <w:pPr>
        <w:spacing w:after="0"/>
        <w:ind w:left="0"/>
        <w:jc w:val="both"/>
      </w:pPr>
      <w:r>
        <w:rPr>
          <w:rFonts w:ascii="Times New Roman"/>
          <w:b w:val="false"/>
          <w:i w:val="false"/>
          <w:color w:val="000000"/>
          <w:sz w:val="28"/>
        </w:rPr>
        <w:t>
      Есепті кезең 20___ж.</w:t>
      </w:r>
      <w:r>
        <w:br/>
      </w:r>
      <w:r>
        <w:rPr>
          <w:rFonts w:ascii="Times New Roman"/>
          <w:b w:val="false"/>
          <w:i w:val="false"/>
          <w:color w:val="000000"/>
          <w:sz w:val="28"/>
        </w:rPr>
        <w:t>
</w:t>
      </w:r>
      <w:r>
        <w:rPr>
          <w:rFonts w:ascii="Times New Roman"/>
          <w:b w:val="false"/>
          <w:i w:val="false"/>
          <w:color w:val="000000"/>
          <w:sz w:val="28"/>
        </w:rPr>
        <w:t>
      Отчетный период 20 ___г.</w:t>
      </w:r>
    </w:p>
    <w:bookmarkEnd w:id="414"/>
    <w:bookmarkStart w:name="z1034" w:id="415"/>
    <w:p>
      <w:pPr>
        <w:spacing w:after="0"/>
        <w:ind w:left="0"/>
        <w:jc w:val="both"/>
      </w:pPr>
      <w:r>
        <w:rPr>
          <w:rFonts w:ascii="Times New Roman"/>
          <w:b w:val="false"/>
          <w:i w:val="false"/>
          <w:color w:val="000000"/>
          <w:sz w:val="28"/>
        </w:rPr>
        <w:t>
      Индексі № 14 МТВ нысаны</w:t>
      </w:r>
      <w:r>
        <w:br/>
      </w:r>
      <w:r>
        <w:rPr>
          <w:rFonts w:ascii="Times New Roman"/>
          <w:b w:val="false"/>
          <w:i w:val="false"/>
          <w:color w:val="000000"/>
          <w:sz w:val="28"/>
        </w:rPr>
        <w:t>
</w:t>
      </w:r>
      <w:r>
        <w:rPr>
          <w:rFonts w:ascii="Times New Roman"/>
          <w:b w:val="false"/>
          <w:i w:val="false"/>
          <w:color w:val="000000"/>
          <w:sz w:val="28"/>
        </w:rPr>
        <w:t>
      Индекс Форма № 14 –ВГР</w:t>
      </w:r>
      <w:r>
        <w:br/>
      </w:r>
      <w:r>
        <w:rPr>
          <w:rFonts w:ascii="Times New Roman"/>
          <w:b w:val="false"/>
          <w:i w:val="false"/>
          <w:color w:val="000000"/>
          <w:sz w:val="28"/>
        </w:rPr>
        <w:t>
</w:t>
      </w:r>
      <w:r>
        <w:rPr>
          <w:rFonts w:ascii="Times New Roman"/>
          <w:b w:val="false"/>
          <w:i w:val="false"/>
          <w:color w:val="000000"/>
          <w:sz w:val="28"/>
        </w:rPr>
        <w:t>
      Кезеңділігі: жылдық</w:t>
      </w:r>
      <w:r>
        <w:br/>
      </w:r>
      <w:r>
        <w:rPr>
          <w:rFonts w:ascii="Times New Roman"/>
          <w:b w:val="false"/>
          <w:i w:val="false"/>
          <w:color w:val="000000"/>
          <w:sz w:val="28"/>
        </w:rPr>
        <w:t>
</w:t>
      </w:r>
      <w:r>
        <w:rPr>
          <w:rFonts w:ascii="Times New Roman"/>
          <w:b w:val="false"/>
          <w:i w:val="false"/>
          <w:color w:val="000000"/>
          <w:sz w:val="28"/>
        </w:rPr>
        <w:t>
      Периодичность: годовая</w:t>
      </w:r>
      <w:r>
        <w:br/>
      </w:r>
      <w:r>
        <w:rPr>
          <w:rFonts w:ascii="Times New Roman"/>
          <w:b w:val="false"/>
          <w:i w:val="false"/>
          <w:color w:val="000000"/>
          <w:sz w:val="28"/>
        </w:rPr>
        <w:t>
</w:t>
      </w:r>
      <w:r>
        <w:rPr>
          <w:rFonts w:ascii="Times New Roman"/>
          <w:b w:val="false"/>
          <w:i w:val="false"/>
          <w:color w:val="000000"/>
          <w:sz w:val="28"/>
        </w:rPr>
        <w:t>
      Ұсынады:</w:t>
      </w:r>
      <w:r>
        <w:br/>
      </w:r>
      <w:r>
        <w:rPr>
          <w:rFonts w:ascii="Times New Roman"/>
          <w:b w:val="false"/>
          <w:i w:val="false"/>
          <w:color w:val="000000"/>
          <w:sz w:val="28"/>
        </w:rPr>
        <w:t>
      1) 
</w:t>
      </w:r>
      <w:r>
        <w:rPr>
          <w:rFonts w:ascii="Times New Roman"/>
          <w:b w:val="false"/>
          <w:i w:val="false"/>
          <w:color w:val="000000"/>
          <w:sz w:val="28"/>
        </w:rPr>
        <w:t>
субъектілер немесе жеке және заңды тұлғалар есепті аудандық жергілікті атқарушы органының ауыл шаруашылығы бөлімінеесеп беру кезеңі жылдан кейінгі жылдың 15 қаңтарынан кеш емес;</w:t>
      </w:r>
      <w:r>
        <w:br/>
      </w:r>
      <w:r>
        <w:rPr>
          <w:rFonts w:ascii="Times New Roman"/>
          <w:b w:val="false"/>
          <w:i w:val="false"/>
          <w:color w:val="000000"/>
          <w:sz w:val="28"/>
        </w:rPr>
        <w:t>
      2) 
</w:t>
      </w:r>
      <w:r>
        <w:rPr>
          <w:rFonts w:ascii="Times New Roman"/>
          <w:b w:val="false"/>
          <w:i w:val="false"/>
          <w:color w:val="000000"/>
          <w:sz w:val="28"/>
        </w:rPr>
        <w:t>
облыстардың, Астана және Алматы қалаларының жергілікті атқарушы органдарының Басқармалары жыл сайын есепті Министрлікке есеп беру кезеңі жылдан кейінгі жылдың 10 ақпанынан кеш емес.</w:t>
      </w:r>
      <w:r>
        <w:br/>
      </w:r>
      <w:r>
        <w:rPr>
          <w:rFonts w:ascii="Times New Roman"/>
          <w:b w:val="false"/>
          <w:i w:val="false"/>
          <w:color w:val="000000"/>
          <w:sz w:val="28"/>
        </w:rPr>
        <w:t>
</w:t>
      </w:r>
      <w:r>
        <w:rPr>
          <w:rFonts w:ascii="Times New Roman"/>
          <w:b w:val="false"/>
          <w:i w:val="false"/>
          <w:color w:val="000000"/>
          <w:sz w:val="28"/>
        </w:rPr>
        <w:t>
      Представляют:</w:t>
      </w:r>
      <w:r>
        <w:br/>
      </w:r>
      <w:r>
        <w:rPr>
          <w:rFonts w:ascii="Times New Roman"/>
          <w:b w:val="false"/>
          <w:i w:val="false"/>
          <w:color w:val="000000"/>
          <w:sz w:val="28"/>
        </w:rPr>
        <w:t>
      1) 
</w:t>
      </w:r>
      <w:r>
        <w:rPr>
          <w:rFonts w:ascii="Times New Roman"/>
          <w:b w:val="false"/>
          <w:i w:val="false"/>
          <w:color w:val="000000"/>
          <w:sz w:val="28"/>
        </w:rPr>
        <w:t>
субъекты или физические и юридические лица, представляют отчеты в отдел сельского хозяйства местного исполнительного органа района, в сроки не позднее 15 января года, следующего за отчетным годом;</w:t>
      </w:r>
      <w:r>
        <w:br/>
      </w:r>
      <w:r>
        <w:rPr>
          <w:rFonts w:ascii="Times New Roman"/>
          <w:b w:val="false"/>
          <w:i w:val="false"/>
          <w:color w:val="000000"/>
          <w:sz w:val="28"/>
        </w:rPr>
        <w:t>
      2) 
</w:t>
      </w:r>
      <w:r>
        <w:rPr>
          <w:rFonts w:ascii="Times New Roman"/>
          <w:b w:val="false"/>
          <w:i w:val="false"/>
          <w:color w:val="000000"/>
          <w:sz w:val="28"/>
        </w:rPr>
        <w:t>
Управления местных исполнительных органов областей, городов Астана и Алматы представляют ежегодный отчет в Министерство, в сроки ежегодно не позднее 10 февраля следующего за отчетным годом.</w:t>
      </w:r>
    </w:p>
    <w:bookmarkEnd w:id="415"/>
    <w:p>
      <w:pPr>
        <w:spacing w:after="0"/>
        <w:ind w:left="0"/>
        <w:jc w:val="both"/>
      </w:pPr>
      <w:r>
        <w:rPr>
          <w:rFonts w:ascii="Times New Roman"/>
          <w:b w:val="false"/>
          <w:i w:val="false"/>
          <w:color w:val="000000"/>
          <w:sz w:val="28"/>
        </w:rPr>
        <w:t>Асыл тұқымды қойлардың мемлекеттік тіркелімі</w:t>
      </w:r>
      <w:r>
        <w:br/>
      </w:r>
      <w:r>
        <w:rPr>
          <w:rFonts w:ascii="Times New Roman"/>
          <w:b w:val="false"/>
          <w:i w:val="false"/>
          <w:color w:val="000000"/>
          <w:sz w:val="28"/>
        </w:rPr>
        <w:t>
Государственный регистр племенных овец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894"/>
        <w:gridCol w:w="1160"/>
        <w:gridCol w:w="651"/>
        <w:gridCol w:w="1161"/>
        <w:gridCol w:w="897"/>
        <w:gridCol w:w="1277"/>
        <w:gridCol w:w="1277"/>
        <w:gridCol w:w="982"/>
        <w:gridCol w:w="269"/>
        <w:gridCol w:w="1155"/>
        <w:gridCol w:w="1173"/>
      </w:tblGrid>
      <w:tr>
        <w:trPr>
          <w:trHeight w:val="30" w:hRule="atLeast"/>
        </w:trPr>
        <w:tc>
          <w:tcPr>
            <w:tcW w:w="3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Жастық-жыныстық топтар</w:t>
            </w:r>
            <w:r>
              <w:br/>
            </w:r>
            <w:r>
              <w:rPr>
                <w:rFonts w:ascii="Times New Roman"/>
                <w:b w:val="false"/>
                <w:i w:val="false"/>
                <w:color w:val="000000"/>
                <w:sz w:val="20"/>
              </w:rPr>
              <w:t>
</w:t>
            </w:r>
            <w:r>
              <w:rPr>
                <w:rFonts w:ascii="Times New Roman"/>
                <w:b w:val="false"/>
                <w:i w:val="false"/>
                <w:color w:val="000000"/>
                <w:sz w:val="20"/>
              </w:rPr>
              <w:t>Половозрастные группы</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w:t>
            </w:r>
            <w:r>
              <w:br/>
            </w:r>
            <w:r>
              <w:rPr>
                <w:rFonts w:ascii="Times New Roman"/>
                <w:b w:val="false"/>
                <w:i w:val="false"/>
                <w:color w:val="000000"/>
                <w:sz w:val="20"/>
              </w:rPr>
              <w:t>
</w:t>
            </w:r>
            <w:r>
              <w:rPr>
                <w:rFonts w:ascii="Times New Roman"/>
                <w:b w:val="false"/>
                <w:i w:val="false"/>
                <w:color w:val="000000"/>
                <w:sz w:val="20"/>
              </w:rPr>
              <w:t>№ строки</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(аудан) атауы</w:t>
            </w:r>
            <w:r>
              <w:br/>
            </w:r>
            <w:r>
              <w:rPr>
                <w:rFonts w:ascii="Times New Roman"/>
                <w:b w:val="false"/>
                <w:i w:val="false"/>
                <w:color w:val="000000"/>
                <w:sz w:val="20"/>
              </w:rPr>
              <w:t>
</w:t>
            </w:r>
            <w:r>
              <w:rPr>
                <w:rFonts w:ascii="Times New Roman"/>
                <w:b w:val="false"/>
                <w:i w:val="false"/>
                <w:color w:val="000000"/>
                <w:sz w:val="20"/>
              </w:rPr>
              <w:t>Наиме-нование области (района)</w:t>
            </w: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ӘАОЖ коды</w:t>
            </w:r>
            <w:r>
              <w:br/>
            </w:r>
            <w:r>
              <w:rPr>
                <w:rFonts w:ascii="Times New Roman"/>
                <w:b w:val="false"/>
                <w:i w:val="false"/>
                <w:color w:val="000000"/>
                <w:sz w:val="20"/>
              </w:rPr>
              <w:t>
</w:t>
            </w:r>
            <w:r>
              <w:rPr>
                <w:rFonts w:ascii="Times New Roman"/>
                <w:b w:val="false"/>
                <w:i w:val="false"/>
                <w:color w:val="000000"/>
                <w:sz w:val="20"/>
              </w:rPr>
              <w:t>Код КАТО</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Шаруа-шылық-тар 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хозяйств</w:t>
            </w: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w:t>
            </w:r>
            <w:r>
              <w:rPr>
                <w:rFonts w:ascii="Times New Roman"/>
                <w:b w:val="false"/>
                <w:i w:val="false"/>
                <w:color w:val="000000"/>
                <w:sz w:val="20"/>
              </w:rPr>
              <w:t>Всего, голов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малдың асыл тұқымдық кітабында жазылғаны</w:t>
            </w:r>
            <w:r>
              <w:br/>
            </w:r>
            <w:r>
              <w:rPr>
                <w:rFonts w:ascii="Times New Roman"/>
                <w:b w:val="false"/>
                <w:i w:val="false"/>
                <w:color w:val="000000"/>
                <w:sz w:val="20"/>
              </w:rPr>
              <w:t>
</w:t>
            </w:r>
            <w:r>
              <w:rPr>
                <w:rFonts w:ascii="Times New Roman"/>
                <w:b w:val="false"/>
                <w:i w:val="false"/>
                <w:color w:val="000000"/>
                <w:sz w:val="20"/>
              </w:rPr>
              <w:t>Из наличия записано в племенной книге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тұқымдығы бойынша, бас</w:t>
            </w:r>
            <w:r>
              <w:br/>
            </w:r>
            <w:r>
              <w:rPr>
                <w:rFonts w:ascii="Times New Roman"/>
                <w:b w:val="false"/>
                <w:i w:val="false"/>
                <w:color w:val="000000"/>
                <w:sz w:val="20"/>
              </w:rPr>
              <w:t>
</w:t>
            </w:r>
            <w:r>
              <w:rPr>
                <w:rFonts w:ascii="Times New Roman"/>
                <w:b w:val="false"/>
                <w:i w:val="false"/>
                <w:color w:val="000000"/>
                <w:sz w:val="20"/>
              </w:rPr>
              <w:t>по породности,</w:t>
            </w:r>
            <w:r>
              <w:br/>
            </w:r>
            <w:r>
              <w:rPr>
                <w:rFonts w:ascii="Times New Roman"/>
                <w:b w:val="false"/>
                <w:i w:val="false"/>
                <w:color w:val="000000"/>
                <w:sz w:val="20"/>
              </w:rPr>
              <w:t>
</w:t>
            </w:r>
            <w:r>
              <w:rPr>
                <w:rFonts w:ascii="Times New Roman"/>
                <w:b w:val="false"/>
                <w:i w:val="false"/>
                <w:color w:val="000000"/>
                <w:sz w:val="20"/>
              </w:rPr>
              <w:t>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сыныптары бойынша, бас</w:t>
            </w:r>
            <w:r>
              <w:br/>
            </w:r>
            <w:r>
              <w:rPr>
                <w:rFonts w:ascii="Times New Roman"/>
                <w:b w:val="false"/>
                <w:i w:val="false"/>
                <w:color w:val="000000"/>
                <w:sz w:val="20"/>
              </w:rPr>
              <w:t>
</w:t>
            </w:r>
            <w:r>
              <w:rPr>
                <w:rFonts w:ascii="Times New Roman"/>
                <w:b w:val="false"/>
                <w:i w:val="false"/>
                <w:color w:val="000000"/>
                <w:sz w:val="20"/>
              </w:rPr>
              <w:t>по классам, голов</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тұқым-ды</w:t>
            </w:r>
            <w:r>
              <w:br/>
            </w:r>
            <w:r>
              <w:rPr>
                <w:rFonts w:ascii="Times New Roman"/>
                <w:b w:val="false"/>
                <w:i w:val="false"/>
                <w:color w:val="000000"/>
                <w:sz w:val="20"/>
              </w:rPr>
              <w:t>
</w:t>
            </w:r>
            <w:r>
              <w:rPr>
                <w:rFonts w:ascii="Times New Roman"/>
                <w:b w:val="false"/>
                <w:i w:val="false"/>
                <w:color w:val="000000"/>
                <w:sz w:val="20"/>
              </w:rPr>
              <w:t>чистопо-родные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будандар</w:t>
            </w:r>
            <w:r>
              <w:br/>
            </w:r>
            <w:r>
              <w:rPr>
                <w:rFonts w:ascii="Times New Roman"/>
                <w:b w:val="false"/>
                <w:i w:val="false"/>
                <w:color w:val="000000"/>
                <w:sz w:val="20"/>
              </w:rPr>
              <w:t>
</w:t>
            </w:r>
            <w:r>
              <w:rPr>
                <w:rFonts w:ascii="Times New Roman"/>
                <w:b w:val="false"/>
                <w:i w:val="false"/>
                <w:color w:val="000000"/>
                <w:sz w:val="20"/>
              </w:rPr>
              <w:t>помеси</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w:t>
            </w:r>
            <w:r>
              <w:rPr>
                <w:rFonts w:ascii="Times New Roman"/>
                <w:b w:val="false"/>
                <w:i w:val="false"/>
                <w:color w:val="000000"/>
                <w:sz w:val="20"/>
              </w:rPr>
              <w:t>всего, голов</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жылы</w:t>
            </w:r>
            <w:r>
              <w:br/>
            </w:r>
            <w:r>
              <w:rPr>
                <w:rFonts w:ascii="Times New Roman"/>
                <w:b w:val="false"/>
                <w:i w:val="false"/>
                <w:color w:val="000000"/>
                <w:sz w:val="20"/>
              </w:rPr>
              <w:t>
</w:t>
            </w:r>
            <w:r>
              <w:rPr>
                <w:rFonts w:ascii="Times New Roman"/>
                <w:b w:val="false"/>
                <w:i w:val="false"/>
                <w:color w:val="000000"/>
                <w:sz w:val="20"/>
              </w:rPr>
              <w:t>в том числе за отчетный период</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шаруашылық санаттарындағы асыл тұқымды қойлардың саны</w:t>
            </w:r>
            <w:r>
              <w:br/>
            </w:r>
            <w:r>
              <w:rPr>
                <w:rFonts w:ascii="Times New Roman"/>
                <w:b w:val="false"/>
                <w:i w:val="false"/>
                <w:color w:val="000000"/>
                <w:sz w:val="20"/>
              </w:rPr>
              <w:t>
</w:t>
            </w:r>
            <w:r>
              <w:rPr>
                <w:rFonts w:ascii="Times New Roman"/>
                <w:b w:val="false"/>
                <w:i w:val="false"/>
                <w:color w:val="000000"/>
                <w:sz w:val="20"/>
              </w:rPr>
              <w:t>Численность племенных овец во всех категориях хозяйств</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Қойдың барлық саны:</w:t>
            </w:r>
            <w:r>
              <w:br/>
            </w:r>
            <w:r>
              <w:rPr>
                <w:rFonts w:ascii="Times New Roman"/>
                <w:b w:val="false"/>
                <w:i w:val="false"/>
                <w:color w:val="000000"/>
                <w:sz w:val="20"/>
              </w:rPr>
              <w:t>
</w:t>
            </w:r>
            <w:r>
              <w:rPr>
                <w:rFonts w:ascii="Times New Roman"/>
                <w:b w:val="false"/>
                <w:i w:val="false"/>
                <w:color w:val="000000"/>
                <w:sz w:val="20"/>
              </w:rPr>
              <w:t>Итого овец:</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қошқарлар</w:t>
            </w:r>
            <w:r>
              <w:br/>
            </w:r>
            <w:r>
              <w:rPr>
                <w:rFonts w:ascii="Times New Roman"/>
                <w:b w:val="false"/>
                <w:i w:val="false"/>
                <w:color w:val="000000"/>
                <w:sz w:val="20"/>
              </w:rPr>
              <w:t>
</w:t>
            </w:r>
            <w:r>
              <w:rPr>
                <w:rFonts w:ascii="Times New Roman"/>
                <w:b w:val="false"/>
                <w:i w:val="false"/>
                <w:color w:val="000000"/>
                <w:sz w:val="20"/>
              </w:rPr>
              <w:t>бараны-производители</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саулық қойлар</w:t>
            </w:r>
            <w:r>
              <w:br/>
            </w:r>
            <w:r>
              <w:rPr>
                <w:rFonts w:ascii="Times New Roman"/>
                <w:b w:val="false"/>
                <w:i w:val="false"/>
                <w:color w:val="000000"/>
                <w:sz w:val="20"/>
              </w:rPr>
              <w:t>
</w:t>
            </w:r>
            <w:r>
              <w:rPr>
                <w:rFonts w:ascii="Times New Roman"/>
                <w:b w:val="false"/>
                <w:i w:val="false"/>
                <w:color w:val="000000"/>
                <w:sz w:val="20"/>
              </w:rPr>
              <w:t>овцематки</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жастан үлкен еркек тоқтылар</w:t>
            </w:r>
            <w:r>
              <w:br/>
            </w:r>
            <w:r>
              <w:rPr>
                <w:rFonts w:ascii="Times New Roman"/>
                <w:b w:val="false"/>
                <w:i w:val="false"/>
                <w:color w:val="000000"/>
                <w:sz w:val="20"/>
              </w:rPr>
              <w:t>
</w:t>
            </w:r>
            <w:r>
              <w:rPr>
                <w:rFonts w:ascii="Times New Roman"/>
                <w:b w:val="false"/>
                <w:i w:val="false"/>
                <w:color w:val="000000"/>
                <w:sz w:val="20"/>
              </w:rPr>
              <w:t>баранчики старше 1 года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жастан үлкен ұрғашы тоқтылар</w:t>
            </w:r>
            <w:r>
              <w:br/>
            </w:r>
            <w:r>
              <w:rPr>
                <w:rFonts w:ascii="Times New Roman"/>
                <w:b w:val="false"/>
                <w:i w:val="false"/>
                <w:color w:val="000000"/>
                <w:sz w:val="20"/>
              </w:rPr>
              <w:t>
</w:t>
            </w:r>
            <w:r>
              <w:rPr>
                <w:rFonts w:ascii="Times New Roman"/>
                <w:b w:val="false"/>
                <w:i w:val="false"/>
                <w:color w:val="000000"/>
                <w:sz w:val="20"/>
              </w:rPr>
              <w:t>ярки старше 1 года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айдан 1 жасқа дейінгі ұрғашы тоқтылары </w:t>
            </w:r>
            <w:r>
              <w:br/>
            </w:r>
            <w:r>
              <w:rPr>
                <w:rFonts w:ascii="Times New Roman"/>
                <w:b w:val="false"/>
                <w:i w:val="false"/>
                <w:color w:val="000000"/>
                <w:sz w:val="20"/>
              </w:rPr>
              <w:t>
</w:t>
            </w:r>
            <w:r>
              <w:rPr>
                <w:rFonts w:ascii="Times New Roman"/>
                <w:b w:val="false"/>
                <w:i w:val="false"/>
                <w:color w:val="000000"/>
                <w:sz w:val="20"/>
              </w:rPr>
              <w:t>ярочки от 6 месяцев до 1 года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1 жасқа дейінгі тоқтылар</w:t>
            </w:r>
            <w:r>
              <w:br/>
            </w:r>
            <w:r>
              <w:rPr>
                <w:rFonts w:ascii="Times New Roman"/>
                <w:b w:val="false"/>
                <w:i w:val="false"/>
                <w:color w:val="000000"/>
                <w:sz w:val="20"/>
              </w:rPr>
              <w:t>
</w:t>
            </w:r>
            <w:r>
              <w:rPr>
                <w:rFonts w:ascii="Times New Roman"/>
                <w:b w:val="false"/>
                <w:i w:val="false"/>
                <w:color w:val="000000"/>
                <w:sz w:val="20"/>
              </w:rPr>
              <w:t>баранчики от 6 месяцев до 1 года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дейінгі қозылар (еркек)</w:t>
            </w:r>
            <w:r>
              <w:br/>
            </w:r>
            <w:r>
              <w:rPr>
                <w:rFonts w:ascii="Times New Roman"/>
                <w:b w:val="false"/>
                <w:i w:val="false"/>
                <w:color w:val="000000"/>
                <w:sz w:val="20"/>
              </w:rPr>
              <w:t>
</w:t>
            </w:r>
            <w:r>
              <w:rPr>
                <w:rFonts w:ascii="Times New Roman"/>
                <w:b w:val="false"/>
                <w:i w:val="false"/>
                <w:color w:val="000000"/>
                <w:sz w:val="20"/>
              </w:rPr>
              <w:t>ягнята до 6 месяцев (самец)</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дейінгі қозылар (ұрғашы)</w:t>
            </w:r>
            <w:r>
              <w:br/>
            </w:r>
            <w:r>
              <w:rPr>
                <w:rFonts w:ascii="Times New Roman"/>
                <w:b w:val="false"/>
                <w:i w:val="false"/>
                <w:color w:val="000000"/>
                <w:sz w:val="20"/>
              </w:rPr>
              <w:t>
</w:t>
            </w:r>
            <w:r>
              <w:rPr>
                <w:rFonts w:ascii="Times New Roman"/>
                <w:b w:val="false"/>
                <w:i w:val="false"/>
                <w:color w:val="000000"/>
                <w:sz w:val="20"/>
              </w:rPr>
              <w:t xml:space="preserve">ягнята до 6 месяцев (самка)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асыл тұқымды мал шаруашылығы саласындағы субъектілерде</w:t>
            </w:r>
            <w:r>
              <w:br/>
            </w:r>
            <w:r>
              <w:rPr>
                <w:rFonts w:ascii="Times New Roman"/>
                <w:b w:val="false"/>
                <w:i w:val="false"/>
                <w:color w:val="000000"/>
                <w:sz w:val="20"/>
              </w:rPr>
              <w:t>
</w:t>
            </w:r>
            <w:r>
              <w:rPr>
                <w:rFonts w:ascii="Times New Roman"/>
                <w:b w:val="false"/>
                <w:i w:val="false"/>
                <w:color w:val="000000"/>
                <w:sz w:val="20"/>
              </w:rPr>
              <w:t>в том числе у субъектов в области племенного животноводства</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Қойдың барлық саны:</w:t>
            </w:r>
            <w:r>
              <w:br/>
            </w:r>
            <w:r>
              <w:rPr>
                <w:rFonts w:ascii="Times New Roman"/>
                <w:b w:val="false"/>
                <w:i w:val="false"/>
                <w:color w:val="000000"/>
                <w:sz w:val="20"/>
              </w:rPr>
              <w:t>
</w:t>
            </w:r>
            <w:r>
              <w:rPr>
                <w:rFonts w:ascii="Times New Roman"/>
                <w:b w:val="false"/>
                <w:i w:val="false"/>
                <w:color w:val="000000"/>
                <w:sz w:val="20"/>
              </w:rPr>
              <w:t>Итого овец:</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қошқарлар</w:t>
            </w:r>
            <w:r>
              <w:br/>
            </w:r>
            <w:r>
              <w:rPr>
                <w:rFonts w:ascii="Times New Roman"/>
                <w:b w:val="false"/>
                <w:i w:val="false"/>
                <w:color w:val="000000"/>
                <w:sz w:val="20"/>
              </w:rPr>
              <w:t>
</w:t>
            </w:r>
            <w:r>
              <w:rPr>
                <w:rFonts w:ascii="Times New Roman"/>
                <w:b w:val="false"/>
                <w:i w:val="false"/>
                <w:color w:val="000000"/>
                <w:sz w:val="20"/>
              </w:rPr>
              <w:t>бараны-производители</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саулық қойлар</w:t>
            </w:r>
            <w:r>
              <w:br/>
            </w:r>
            <w:r>
              <w:rPr>
                <w:rFonts w:ascii="Times New Roman"/>
                <w:b w:val="false"/>
                <w:i w:val="false"/>
                <w:color w:val="000000"/>
                <w:sz w:val="20"/>
              </w:rPr>
              <w:t>
</w:t>
            </w:r>
            <w:r>
              <w:rPr>
                <w:rFonts w:ascii="Times New Roman"/>
                <w:b w:val="false"/>
                <w:i w:val="false"/>
                <w:color w:val="000000"/>
                <w:sz w:val="20"/>
              </w:rPr>
              <w:t>овцематки</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жастан үлкен еркек тоқтылар</w:t>
            </w:r>
            <w:r>
              <w:br/>
            </w:r>
            <w:r>
              <w:rPr>
                <w:rFonts w:ascii="Times New Roman"/>
                <w:b w:val="false"/>
                <w:i w:val="false"/>
                <w:color w:val="000000"/>
                <w:sz w:val="20"/>
              </w:rPr>
              <w:t>
</w:t>
            </w:r>
            <w:r>
              <w:rPr>
                <w:rFonts w:ascii="Times New Roman"/>
                <w:b w:val="false"/>
                <w:i w:val="false"/>
                <w:color w:val="000000"/>
                <w:sz w:val="20"/>
              </w:rPr>
              <w:t>баранчики старше 1 года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жастан үлкен ұрғашы тоқтылар</w:t>
            </w:r>
            <w:r>
              <w:br/>
            </w:r>
            <w:r>
              <w:rPr>
                <w:rFonts w:ascii="Times New Roman"/>
                <w:b w:val="false"/>
                <w:i w:val="false"/>
                <w:color w:val="000000"/>
                <w:sz w:val="20"/>
              </w:rPr>
              <w:t>
</w:t>
            </w:r>
            <w:r>
              <w:rPr>
                <w:rFonts w:ascii="Times New Roman"/>
                <w:b w:val="false"/>
                <w:i w:val="false"/>
                <w:color w:val="000000"/>
                <w:sz w:val="20"/>
              </w:rPr>
              <w:t>ярки старше 1 года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айдан 1 жасқа дейінгі ұрғашы тоқтылары </w:t>
            </w:r>
            <w:r>
              <w:br/>
            </w:r>
            <w:r>
              <w:rPr>
                <w:rFonts w:ascii="Times New Roman"/>
                <w:b w:val="false"/>
                <w:i w:val="false"/>
                <w:color w:val="000000"/>
                <w:sz w:val="20"/>
              </w:rPr>
              <w:t>
</w:t>
            </w:r>
            <w:r>
              <w:rPr>
                <w:rFonts w:ascii="Times New Roman"/>
                <w:b w:val="false"/>
                <w:i w:val="false"/>
                <w:color w:val="000000"/>
                <w:sz w:val="20"/>
              </w:rPr>
              <w:t>ярочки от 6 месяцев до 1 года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1 жасқа дейінгі тоқтылар</w:t>
            </w:r>
            <w:r>
              <w:br/>
            </w:r>
            <w:r>
              <w:rPr>
                <w:rFonts w:ascii="Times New Roman"/>
                <w:b w:val="false"/>
                <w:i w:val="false"/>
                <w:color w:val="000000"/>
                <w:sz w:val="20"/>
              </w:rPr>
              <w:t>
</w:t>
            </w:r>
            <w:r>
              <w:rPr>
                <w:rFonts w:ascii="Times New Roman"/>
                <w:b w:val="false"/>
                <w:i w:val="false"/>
                <w:color w:val="000000"/>
                <w:sz w:val="20"/>
              </w:rPr>
              <w:t>баранчики от 6 месяцев до 1 года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дейінгі қозылар (еркек)</w:t>
            </w:r>
            <w:r>
              <w:br/>
            </w:r>
            <w:r>
              <w:rPr>
                <w:rFonts w:ascii="Times New Roman"/>
                <w:b w:val="false"/>
                <w:i w:val="false"/>
                <w:color w:val="000000"/>
                <w:sz w:val="20"/>
              </w:rPr>
              <w:t>
</w:t>
            </w:r>
            <w:r>
              <w:rPr>
                <w:rFonts w:ascii="Times New Roman"/>
                <w:b w:val="false"/>
                <w:i w:val="false"/>
                <w:color w:val="000000"/>
                <w:sz w:val="20"/>
              </w:rPr>
              <w:t>ягнята до 6 месяцев (самец)</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дейінгі қозылар (ұрғашы)</w:t>
            </w:r>
            <w:r>
              <w:br/>
            </w:r>
            <w:r>
              <w:rPr>
                <w:rFonts w:ascii="Times New Roman"/>
                <w:b w:val="false"/>
                <w:i w:val="false"/>
                <w:color w:val="000000"/>
                <w:sz w:val="20"/>
              </w:rPr>
              <w:t>
</w:t>
            </w:r>
            <w:r>
              <w:rPr>
                <w:rFonts w:ascii="Times New Roman"/>
                <w:b w:val="false"/>
                <w:i w:val="false"/>
                <w:color w:val="000000"/>
                <w:sz w:val="20"/>
              </w:rPr>
              <w:t xml:space="preserve">ягнята до 6 месяцев (самка)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081" w:id="416"/>
    <w:p>
      <w:pPr>
        <w:spacing w:after="0"/>
        <w:ind w:left="0"/>
        <w:jc w:val="both"/>
      </w:pPr>
      <w:r>
        <w:rPr>
          <w:rFonts w:ascii="Times New Roman"/>
          <w:b w:val="false"/>
          <w:i w:val="false"/>
          <w:color w:val="000000"/>
          <w:sz w:val="28"/>
        </w:rPr>
        <w:t>
      Тапсырды:</w:t>
      </w:r>
      <w:r>
        <w:br/>
      </w:r>
      <w:r>
        <w:rPr>
          <w:rFonts w:ascii="Times New Roman"/>
          <w:b w:val="false"/>
          <w:i w:val="false"/>
          <w:color w:val="000000"/>
          <w:sz w:val="28"/>
        </w:rPr>
        <w:t>
      Сдал: ________________________________</w:t>
      </w:r>
      <w:r>
        <w:br/>
      </w:r>
      <w:r>
        <w:rPr>
          <w:rFonts w:ascii="Times New Roman"/>
          <w:b w:val="false"/>
          <w:i w:val="false"/>
          <w:color w:val="000000"/>
          <w:sz w:val="28"/>
        </w:rPr>
        <w:t>
      ТАӘ қолы күні</w:t>
      </w:r>
      <w:r>
        <w:br/>
      </w:r>
      <w:r>
        <w:rPr>
          <w:rFonts w:ascii="Times New Roman"/>
          <w:b w:val="false"/>
          <w:i w:val="false"/>
          <w:color w:val="000000"/>
          <w:sz w:val="28"/>
        </w:rPr>
        <w:t>
      ФИО подпись дата</w:t>
      </w:r>
      <w:r>
        <w:br/>
      </w:r>
      <w:r>
        <w:rPr>
          <w:rFonts w:ascii="Times New Roman"/>
          <w:b w:val="false"/>
          <w:i w:val="false"/>
          <w:color w:val="000000"/>
          <w:sz w:val="28"/>
        </w:rPr>
        <w:t>
      МО</w:t>
      </w:r>
      <w:r>
        <w:br/>
      </w:r>
      <w:r>
        <w:rPr>
          <w:rFonts w:ascii="Times New Roman"/>
          <w:b w:val="false"/>
          <w:i w:val="false"/>
          <w:color w:val="000000"/>
          <w:sz w:val="28"/>
        </w:rPr>
        <w:t>
      МП</w:t>
      </w:r>
      <w:r>
        <w:br/>
      </w:r>
      <w:r>
        <w:rPr>
          <w:rFonts w:ascii="Times New Roman"/>
          <w:b w:val="false"/>
          <w:i w:val="false"/>
          <w:color w:val="000000"/>
          <w:sz w:val="28"/>
        </w:rPr>
        <w:t>
</w:t>
      </w:r>
      <w:r>
        <w:rPr>
          <w:rFonts w:ascii="Times New Roman"/>
          <w:b w:val="false"/>
          <w:i w:val="false"/>
          <w:color w:val="000000"/>
          <w:sz w:val="28"/>
        </w:rPr>
        <w:t>
      Ескертпе/Примечание: Асыл тұқымды қойлардың мемлекеттік тіркелімінің нысандарын толтыру бойынша түсіндірме/ Пояснение по заполнению форм государственного регистра племенных овец</w:t>
      </w:r>
      <w:r>
        <w:br/>
      </w:r>
      <w:r>
        <w:rPr>
          <w:rFonts w:ascii="Times New Roman"/>
          <w:b w:val="false"/>
          <w:i w:val="false"/>
          <w:color w:val="000000"/>
          <w:sz w:val="28"/>
        </w:rPr>
        <w:t>
</w:t>
      </w:r>
      <w:r>
        <w:rPr>
          <w:rFonts w:ascii="Times New Roman"/>
          <w:b w:val="false"/>
          <w:i w:val="false"/>
          <w:color w:val="000000"/>
          <w:sz w:val="28"/>
        </w:rPr>
        <w:t>
      № 14 МТВ нысаны мынадай түрде толтырылады/ Форма № 14 –ВГР заполняется следующим образом:</w:t>
      </w:r>
      <w:r>
        <w:br/>
      </w:r>
      <w:r>
        <w:rPr>
          <w:rFonts w:ascii="Times New Roman"/>
          <w:b w:val="false"/>
          <w:i w:val="false"/>
          <w:color w:val="000000"/>
          <w:sz w:val="28"/>
        </w:rPr>
        <w:t>
</w:t>
      </w:r>
      <w:r>
        <w:rPr>
          <w:rFonts w:ascii="Times New Roman"/>
          <w:b w:val="false"/>
          <w:i w:val="false"/>
          <w:color w:val="000000"/>
          <w:sz w:val="28"/>
        </w:rPr>
        <w:t>
      1-бағанадағы 1, 2, 3, 4, 5, 6, 7, 8, 9 - жолдарда облыстың (ауданның) атауы көрсетіледі/ в строках1, 2, 3, 4, 5, 6, 7, 8, 9 в графе 1 указывается наименование области (района);</w:t>
      </w:r>
      <w:r>
        <w:br/>
      </w:r>
      <w:r>
        <w:rPr>
          <w:rFonts w:ascii="Times New Roman"/>
          <w:b w:val="false"/>
          <w:i w:val="false"/>
          <w:color w:val="000000"/>
          <w:sz w:val="28"/>
        </w:rPr>
        <w:t>
</w:t>
      </w:r>
      <w:r>
        <w:rPr>
          <w:rFonts w:ascii="Times New Roman"/>
          <w:b w:val="false"/>
          <w:i w:val="false"/>
          <w:color w:val="000000"/>
          <w:sz w:val="28"/>
        </w:rPr>
        <w:t>
      2-бағанадағы 1, 2, 3, 4, 5, 6, 7, 8, 9 - жолдарда ӘАОЖ коды көрсетіледі/ в строках 1, 2, 3, 4, 5, 6, 7, 8, 9 в графе 2 указывается код КАТО;</w:t>
      </w:r>
      <w:r>
        <w:br/>
      </w:r>
      <w:r>
        <w:rPr>
          <w:rFonts w:ascii="Times New Roman"/>
          <w:b w:val="false"/>
          <w:i w:val="false"/>
          <w:color w:val="000000"/>
          <w:sz w:val="28"/>
        </w:rPr>
        <w:t>
</w:t>
      </w:r>
      <w:r>
        <w:rPr>
          <w:rFonts w:ascii="Times New Roman"/>
          <w:b w:val="false"/>
          <w:i w:val="false"/>
          <w:color w:val="000000"/>
          <w:sz w:val="28"/>
        </w:rPr>
        <w:t>
      3-бағанадағы 1, 2, 3, 4, 5, 6, 7, 8, 9 - жолдарда шаруашылықтардың саны көрсетіледі/ в строках 1, 2, 3, 4, 5, 6, 7, 8, 9 в графе 3 указывается количество хозяйств;</w:t>
      </w:r>
      <w:r>
        <w:br/>
      </w:r>
      <w:r>
        <w:rPr>
          <w:rFonts w:ascii="Times New Roman"/>
          <w:b w:val="false"/>
          <w:i w:val="false"/>
          <w:color w:val="000000"/>
          <w:sz w:val="28"/>
        </w:rPr>
        <w:t>
</w:t>
      </w:r>
      <w:r>
        <w:rPr>
          <w:rFonts w:ascii="Times New Roman"/>
          <w:b w:val="false"/>
          <w:i w:val="false"/>
          <w:color w:val="000000"/>
          <w:sz w:val="28"/>
        </w:rPr>
        <w:t>
      4-бағанадағы 1, 2, 3, 4, 5, 6, 7, 8, 9 - жолдарда асыл тұқымды қойлардың саны көрсетіледі/ в строках 1, 2, 3, 4, 5, 6, 7, 8, 9 в графе 4 указывается численность всего поголовья племенных овец;</w:t>
      </w:r>
      <w:r>
        <w:br/>
      </w:r>
      <w:r>
        <w:rPr>
          <w:rFonts w:ascii="Times New Roman"/>
          <w:b w:val="false"/>
          <w:i w:val="false"/>
          <w:color w:val="000000"/>
          <w:sz w:val="28"/>
        </w:rPr>
        <w:t>
</w:t>
      </w:r>
      <w:r>
        <w:rPr>
          <w:rFonts w:ascii="Times New Roman"/>
          <w:b w:val="false"/>
          <w:i w:val="false"/>
          <w:color w:val="000000"/>
          <w:sz w:val="28"/>
        </w:rPr>
        <w:t>
      5-бағанадағы 1, 2, 3, 4, 5, 6, 7, 8, 9 - жолдарда тұқымдығы бойынша бөлінген асыл тұқымды қойлардың саны, оның ішінде таза тұқымдылар көрсетіледі/ в строках 1, 2, 3, 4, 5, 6, 7, 8, 9 в графе 5 указывается численность племенных овец распределенных по породности, из них чистопородных;</w:t>
      </w:r>
      <w:r>
        <w:br/>
      </w:r>
      <w:r>
        <w:rPr>
          <w:rFonts w:ascii="Times New Roman"/>
          <w:b w:val="false"/>
          <w:i w:val="false"/>
          <w:color w:val="000000"/>
          <w:sz w:val="28"/>
        </w:rPr>
        <w:t>
</w:t>
      </w:r>
      <w:r>
        <w:rPr>
          <w:rFonts w:ascii="Times New Roman"/>
          <w:b w:val="false"/>
          <w:i w:val="false"/>
          <w:color w:val="000000"/>
          <w:sz w:val="28"/>
        </w:rPr>
        <w:t>
      6-бағанадағы 1, 2, 3, 4, 5, 6, 7, 8, 9 - жолдарда асыл тұқымды қойлар будандарының саны көрсетіледі/ в строках 1, 2, 3, 4, 5, 6, 7, 8, 9 в графе 6 указывается численность помесей племенных овец;</w:t>
      </w:r>
      <w:r>
        <w:br/>
      </w:r>
      <w:r>
        <w:rPr>
          <w:rFonts w:ascii="Times New Roman"/>
          <w:b w:val="false"/>
          <w:i w:val="false"/>
          <w:color w:val="000000"/>
          <w:sz w:val="28"/>
        </w:rPr>
        <w:t>
</w:t>
      </w:r>
      <w:r>
        <w:rPr>
          <w:rFonts w:ascii="Times New Roman"/>
          <w:b w:val="false"/>
          <w:i w:val="false"/>
          <w:color w:val="000000"/>
          <w:sz w:val="28"/>
        </w:rPr>
        <w:t>
      7-бағанадағы 1, 2, 3, 4, 5 - жолдарда сыныптары бойынша бөлінген асыл тұқымды қойлардың саны көрсетіледі, оның ішінде – элита/ в строках 1, 2, 3, 4, 5, 6 в графе 7 указывается численность племенных овец распределеных по классам, из них – элита;</w:t>
      </w:r>
      <w:r>
        <w:br/>
      </w:r>
      <w:r>
        <w:rPr>
          <w:rFonts w:ascii="Times New Roman"/>
          <w:b w:val="false"/>
          <w:i w:val="false"/>
          <w:color w:val="000000"/>
          <w:sz w:val="28"/>
        </w:rPr>
        <w:t>
</w:t>
      </w:r>
      <w:r>
        <w:rPr>
          <w:rFonts w:ascii="Times New Roman"/>
          <w:b w:val="false"/>
          <w:i w:val="false"/>
          <w:color w:val="000000"/>
          <w:sz w:val="28"/>
        </w:rPr>
        <w:t>
      8-бағанадағы 1, 2, 3, 4, 5 - жолдарда І сыныбы бойынша асыл тұқымды қойлардың саны көрсетіледі/ в строках 1, 2, 3, 4, 5 в графе 8 указывается численность племенных овец по классу – I;</w:t>
      </w:r>
      <w:r>
        <w:br/>
      </w:r>
      <w:r>
        <w:rPr>
          <w:rFonts w:ascii="Times New Roman"/>
          <w:b w:val="false"/>
          <w:i w:val="false"/>
          <w:color w:val="000000"/>
          <w:sz w:val="28"/>
        </w:rPr>
        <w:t>
</w:t>
      </w:r>
      <w:r>
        <w:rPr>
          <w:rFonts w:ascii="Times New Roman"/>
          <w:b w:val="false"/>
          <w:i w:val="false"/>
          <w:color w:val="000000"/>
          <w:sz w:val="28"/>
        </w:rPr>
        <w:t xml:space="preserve">
      9-бағанадағы 1, 2, 3 - жолдарда асыл тұқымдық кітабында жазылған асыл тұқымды қойлардың саны көрсетіледі/ в строках 1, 2, 3 в графе 9 указывается численность племенных овец записанных в племенной книге; </w:t>
      </w:r>
      <w:r>
        <w:br/>
      </w:r>
      <w:r>
        <w:rPr>
          <w:rFonts w:ascii="Times New Roman"/>
          <w:b w:val="false"/>
          <w:i w:val="false"/>
          <w:color w:val="000000"/>
          <w:sz w:val="28"/>
        </w:rPr>
        <w:t>
</w:t>
      </w:r>
      <w:r>
        <w:rPr>
          <w:rFonts w:ascii="Times New Roman"/>
          <w:b w:val="false"/>
          <w:i w:val="false"/>
          <w:color w:val="000000"/>
          <w:sz w:val="28"/>
        </w:rPr>
        <w:t>
      10-бағанадағы 1, 2, 3 - жолдарда есепті жылы асыл тұқымдық кітабында жазылған асыл тұқымды қойлардың саны көрсетіледі/ в строках 1, 2, 3, в графе 10 указывается численность племенных овец записанных в племенной книге в отчетном году.</w:t>
      </w:r>
      <w:r>
        <w:br/>
      </w:r>
      <w:r>
        <w:rPr>
          <w:rFonts w:ascii="Times New Roman"/>
          <w:b w:val="false"/>
          <w:i w:val="false"/>
          <w:color w:val="000000"/>
          <w:sz w:val="28"/>
        </w:rPr>
        <w:t>
 </w:t>
      </w:r>
    </w:p>
    <w:bookmarkEnd w:id="4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97" w:id="417"/>
          <w:p>
            <w:pPr>
              <w:spacing w:after="20"/>
              <w:ind w:left="20"/>
              <w:jc w:val="both"/>
            </w:pPr>
            <w:r>
              <w:rPr>
                <w:rFonts w:ascii="Times New Roman"/>
                <w:b w:val="false"/>
                <w:i w:val="false"/>
                <w:color w:val="000000"/>
                <w:sz w:val="20"/>
              </w:rPr>
              <w:t>
Приложение 15</w:t>
            </w:r>
            <w:r>
              <w:br/>
            </w:r>
            <w:r>
              <w:rPr>
                <w:rFonts w:ascii="Times New Roman"/>
                <w:b w:val="false"/>
                <w:i w:val="false"/>
                <w:color w:val="000000"/>
                <w:sz w:val="20"/>
              </w:rPr>
              <w:t>
к приказу Министра</w:t>
            </w:r>
            <w:r>
              <w:br/>
            </w:r>
            <w:r>
              <w:rPr>
                <w:rFonts w:ascii="Times New Roman"/>
                <w:b w:val="false"/>
                <w:i w:val="false"/>
                <w:color w:val="000000"/>
                <w:sz w:val="20"/>
              </w:rPr>
              <w:t>
сельского хозяйства</w:t>
            </w:r>
            <w:r>
              <w:br/>
            </w:r>
            <w:r>
              <w:rPr>
                <w:rFonts w:ascii="Times New Roman"/>
                <w:b w:val="false"/>
                <w:i w:val="false"/>
                <w:color w:val="000000"/>
                <w:sz w:val="20"/>
              </w:rPr>
              <w:t>
Республики Казахстан</w:t>
            </w:r>
            <w:r>
              <w:br/>
            </w:r>
            <w:r>
              <w:rPr>
                <w:rFonts w:ascii="Times New Roman"/>
                <w:b w:val="false"/>
                <w:i w:val="false"/>
                <w:color w:val="000000"/>
                <w:sz w:val="20"/>
              </w:rPr>
              <w:t>
от 3 октября 2014 года</w:t>
            </w:r>
            <w:r>
              <w:br/>
            </w:r>
            <w:r>
              <w:rPr>
                <w:rFonts w:ascii="Times New Roman"/>
                <w:b w:val="false"/>
                <w:i w:val="false"/>
                <w:color w:val="000000"/>
                <w:sz w:val="20"/>
              </w:rPr>
              <w:t>
№ 3-3/503</w:t>
            </w:r>
          </w:p>
          <w:bookmarkEnd w:id="417"/>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98" w:id="418"/>
          <w:p>
            <w:pPr>
              <w:spacing w:after="20"/>
              <w:ind w:left="20"/>
              <w:jc w:val="both"/>
            </w:pPr>
            <w:r>
              <w:rPr>
                <w:rFonts w:ascii="Times New Roman"/>
                <w:b w:val="false"/>
                <w:i w:val="false"/>
                <w:color w:val="000000"/>
                <w:sz w:val="20"/>
              </w:rPr>
              <w:t>
Приложение 15</w:t>
            </w:r>
            <w:r>
              <w:br/>
            </w:r>
            <w:r>
              <w:rPr>
                <w:rFonts w:ascii="Times New Roman"/>
                <w:b w:val="false"/>
                <w:i w:val="false"/>
                <w:color w:val="000000"/>
                <w:sz w:val="20"/>
              </w:rPr>
              <w:t>
к правилам ведения</w:t>
            </w:r>
            <w:r>
              <w:br/>
            </w:r>
            <w:r>
              <w:rPr>
                <w:rFonts w:ascii="Times New Roman"/>
                <w:b w:val="false"/>
                <w:i w:val="false"/>
                <w:color w:val="000000"/>
                <w:sz w:val="20"/>
              </w:rPr>
              <w:t>
государственного регистра</w:t>
            </w:r>
            <w:r>
              <w:br/>
            </w:r>
            <w:r>
              <w:rPr>
                <w:rFonts w:ascii="Times New Roman"/>
                <w:b w:val="false"/>
                <w:i w:val="false"/>
                <w:color w:val="000000"/>
                <w:sz w:val="20"/>
              </w:rPr>
              <w:t>
племенных животных</w:t>
            </w:r>
          </w:p>
          <w:bookmarkEnd w:id="418"/>
        </w:tc>
      </w:tr>
    </w:tbl>
    <w:bookmarkStart w:name="z1099" w:id="419"/>
    <w:p>
      <w:pPr>
        <w:spacing w:after="0"/>
        <w:ind w:left="0"/>
        <w:jc w:val="both"/>
      </w:pPr>
      <w:r>
        <w:rPr>
          <w:rFonts w:ascii="Times New Roman"/>
          <w:b w:val="false"/>
          <w:i w:val="false"/>
          <w:color w:val="000000"/>
          <w:sz w:val="28"/>
        </w:rPr>
        <w:t>
      әкімшілік деректерді жинауға арналған нысан</w:t>
      </w:r>
      <w:r>
        <w:br/>
      </w:r>
      <w:r>
        <w:rPr>
          <w:rFonts w:ascii="Times New Roman"/>
          <w:b w:val="false"/>
          <w:i w:val="false"/>
          <w:color w:val="000000"/>
          <w:sz w:val="28"/>
        </w:rPr>
        <w:t>
</w:t>
      </w:r>
      <w:r>
        <w:rPr>
          <w:rFonts w:ascii="Times New Roman"/>
          <w:b w:val="false"/>
          <w:i w:val="false"/>
          <w:color w:val="000000"/>
          <w:sz w:val="28"/>
        </w:rPr>
        <w:t>
      форма, предназначенная для сбора административных данных</w:t>
      </w:r>
    </w:p>
    <w:bookmarkEnd w:id="419"/>
    <w:bookmarkStart w:name="z1101" w:id="420"/>
    <w:p>
      <w:pPr>
        <w:spacing w:after="0"/>
        <w:ind w:left="0"/>
        <w:jc w:val="left"/>
      </w:pPr>
      <w:r>
        <w:rPr>
          <w:rFonts w:ascii="Times New Roman"/>
          <w:b/>
          <w:i w:val="false"/>
          <w:color w:val="000000"/>
        </w:rPr>
        <w:t xml:space="preserve"> 
Асыл тұқымды қаракөл қойлардың мемлекеттік тіркелімі </w:t>
      </w:r>
    </w:p>
    <w:bookmarkEnd w:id="420"/>
    <w:bookmarkStart w:name="z1102" w:id="421"/>
    <w:p>
      <w:pPr>
        <w:spacing w:after="0"/>
        <w:ind w:left="0"/>
        <w:jc w:val="left"/>
      </w:pPr>
      <w:r>
        <w:rPr>
          <w:rFonts w:ascii="Times New Roman"/>
          <w:b/>
          <w:i w:val="false"/>
          <w:color w:val="000000"/>
        </w:rPr>
        <w:t xml:space="preserve"> 
Государственный регистр племенных овец каракульской породы</w:t>
      </w:r>
    </w:p>
    <w:bookmarkEnd w:id="421"/>
    <w:bookmarkStart w:name="z1103" w:id="422"/>
    <w:p>
      <w:pPr>
        <w:spacing w:after="0"/>
        <w:ind w:left="0"/>
        <w:jc w:val="both"/>
      </w:pPr>
      <w:r>
        <w:rPr>
          <w:rFonts w:ascii="Times New Roman"/>
          <w:b w:val="false"/>
          <w:i w:val="false"/>
          <w:color w:val="000000"/>
          <w:sz w:val="28"/>
        </w:rPr>
        <w:t>
      Есепті кезең 20___ж.</w:t>
      </w:r>
      <w:r>
        <w:br/>
      </w:r>
      <w:r>
        <w:rPr>
          <w:rFonts w:ascii="Times New Roman"/>
          <w:b w:val="false"/>
          <w:i w:val="false"/>
          <w:color w:val="000000"/>
          <w:sz w:val="28"/>
        </w:rPr>
        <w:t>
</w:t>
      </w:r>
      <w:r>
        <w:rPr>
          <w:rFonts w:ascii="Times New Roman"/>
          <w:b w:val="false"/>
          <w:i w:val="false"/>
          <w:color w:val="000000"/>
          <w:sz w:val="28"/>
        </w:rPr>
        <w:t>
      Отчетный период 20 ___г.</w:t>
      </w:r>
    </w:p>
    <w:bookmarkEnd w:id="422"/>
    <w:bookmarkStart w:name="z1105" w:id="423"/>
    <w:p>
      <w:pPr>
        <w:spacing w:after="0"/>
        <w:ind w:left="0"/>
        <w:jc w:val="both"/>
      </w:pPr>
      <w:r>
        <w:rPr>
          <w:rFonts w:ascii="Times New Roman"/>
          <w:b w:val="false"/>
          <w:i w:val="false"/>
          <w:color w:val="000000"/>
          <w:sz w:val="28"/>
        </w:rPr>
        <w:t>
      Индексі № 15 МТВ нысаны</w:t>
      </w:r>
      <w:r>
        <w:br/>
      </w:r>
      <w:r>
        <w:rPr>
          <w:rFonts w:ascii="Times New Roman"/>
          <w:b w:val="false"/>
          <w:i w:val="false"/>
          <w:color w:val="000000"/>
          <w:sz w:val="28"/>
        </w:rPr>
        <w:t>
</w:t>
      </w:r>
      <w:r>
        <w:rPr>
          <w:rFonts w:ascii="Times New Roman"/>
          <w:b w:val="false"/>
          <w:i w:val="false"/>
          <w:color w:val="000000"/>
          <w:sz w:val="28"/>
        </w:rPr>
        <w:t>
      Индекс Форма № 15 – ВГР</w:t>
      </w:r>
      <w:r>
        <w:br/>
      </w:r>
      <w:r>
        <w:rPr>
          <w:rFonts w:ascii="Times New Roman"/>
          <w:b w:val="false"/>
          <w:i w:val="false"/>
          <w:color w:val="000000"/>
          <w:sz w:val="28"/>
        </w:rPr>
        <w:t>
</w:t>
      </w:r>
      <w:r>
        <w:rPr>
          <w:rFonts w:ascii="Times New Roman"/>
          <w:b w:val="false"/>
          <w:i w:val="false"/>
          <w:color w:val="000000"/>
          <w:sz w:val="28"/>
        </w:rPr>
        <w:t>
      Кезеңділігі: жылдық</w:t>
      </w:r>
      <w:r>
        <w:br/>
      </w:r>
      <w:r>
        <w:rPr>
          <w:rFonts w:ascii="Times New Roman"/>
          <w:b w:val="false"/>
          <w:i w:val="false"/>
          <w:color w:val="000000"/>
          <w:sz w:val="28"/>
        </w:rPr>
        <w:t>
</w:t>
      </w:r>
      <w:r>
        <w:rPr>
          <w:rFonts w:ascii="Times New Roman"/>
          <w:b w:val="false"/>
          <w:i w:val="false"/>
          <w:color w:val="000000"/>
          <w:sz w:val="28"/>
        </w:rPr>
        <w:t>
      Периодичность: годовая</w:t>
      </w:r>
      <w:r>
        <w:br/>
      </w:r>
      <w:r>
        <w:rPr>
          <w:rFonts w:ascii="Times New Roman"/>
          <w:b w:val="false"/>
          <w:i w:val="false"/>
          <w:color w:val="000000"/>
          <w:sz w:val="28"/>
        </w:rPr>
        <w:t>
</w:t>
      </w:r>
      <w:r>
        <w:rPr>
          <w:rFonts w:ascii="Times New Roman"/>
          <w:b w:val="false"/>
          <w:i w:val="false"/>
          <w:color w:val="000000"/>
          <w:sz w:val="28"/>
        </w:rPr>
        <w:t>
      Ұсынады:</w:t>
      </w:r>
      <w:r>
        <w:br/>
      </w:r>
      <w:r>
        <w:rPr>
          <w:rFonts w:ascii="Times New Roman"/>
          <w:b w:val="false"/>
          <w:i w:val="false"/>
          <w:color w:val="000000"/>
          <w:sz w:val="28"/>
        </w:rPr>
        <w:t>
      1) 
</w:t>
      </w:r>
      <w:r>
        <w:rPr>
          <w:rFonts w:ascii="Times New Roman"/>
          <w:b w:val="false"/>
          <w:i w:val="false"/>
          <w:color w:val="000000"/>
          <w:sz w:val="28"/>
        </w:rPr>
        <w:t>
субъектілер немесе жеке және заңды тұлғалар есепті аудандық жергілікті атқарушы органының ауыл шаруашылығы бөліміне есеп беру кезеңі жылдан кейінгі жылдың 15 қаңтарынан кеш емес;</w:t>
      </w:r>
      <w:r>
        <w:br/>
      </w:r>
      <w:r>
        <w:rPr>
          <w:rFonts w:ascii="Times New Roman"/>
          <w:b w:val="false"/>
          <w:i w:val="false"/>
          <w:color w:val="000000"/>
          <w:sz w:val="28"/>
        </w:rPr>
        <w:t>
      2) 
</w:t>
      </w:r>
      <w:r>
        <w:rPr>
          <w:rFonts w:ascii="Times New Roman"/>
          <w:b w:val="false"/>
          <w:i w:val="false"/>
          <w:color w:val="000000"/>
          <w:sz w:val="28"/>
        </w:rPr>
        <w:t>
облыстардың, Астана және Алматы қалаларының жергілікті атқарушы органдарының Басқармалары жыл сайын есепті Министрлікке есеп беру кезеңі жылдан кейінгі жылдың 10 ақпанынан кеш емес.</w:t>
      </w:r>
      <w:r>
        <w:br/>
      </w:r>
      <w:r>
        <w:rPr>
          <w:rFonts w:ascii="Times New Roman"/>
          <w:b w:val="false"/>
          <w:i w:val="false"/>
          <w:color w:val="000000"/>
          <w:sz w:val="28"/>
        </w:rPr>
        <w:t>
</w:t>
      </w:r>
      <w:r>
        <w:rPr>
          <w:rFonts w:ascii="Times New Roman"/>
          <w:b w:val="false"/>
          <w:i w:val="false"/>
          <w:color w:val="000000"/>
          <w:sz w:val="28"/>
        </w:rPr>
        <w:t>
      Представляют:</w:t>
      </w:r>
      <w:r>
        <w:br/>
      </w:r>
      <w:r>
        <w:rPr>
          <w:rFonts w:ascii="Times New Roman"/>
          <w:b w:val="false"/>
          <w:i w:val="false"/>
          <w:color w:val="000000"/>
          <w:sz w:val="28"/>
        </w:rPr>
        <w:t>
      1) 
</w:t>
      </w:r>
      <w:r>
        <w:rPr>
          <w:rFonts w:ascii="Times New Roman"/>
          <w:b w:val="false"/>
          <w:i w:val="false"/>
          <w:color w:val="000000"/>
          <w:sz w:val="28"/>
        </w:rPr>
        <w:t>
субъекты или физические и юридические лица, представляют отчеты в отдел сельского хозяйства местного исполнительного органа района, в сроки не позднее 15 января года, следующего за отчетным годом;</w:t>
      </w:r>
      <w:r>
        <w:br/>
      </w:r>
      <w:r>
        <w:rPr>
          <w:rFonts w:ascii="Times New Roman"/>
          <w:b w:val="false"/>
          <w:i w:val="false"/>
          <w:color w:val="000000"/>
          <w:sz w:val="28"/>
        </w:rPr>
        <w:t>
      2) 
</w:t>
      </w:r>
      <w:r>
        <w:rPr>
          <w:rFonts w:ascii="Times New Roman"/>
          <w:b w:val="false"/>
          <w:i w:val="false"/>
          <w:color w:val="000000"/>
          <w:sz w:val="28"/>
        </w:rPr>
        <w:t>
Управления местных исполнительных органов областей, городов Астана и Алматы представляют ежегодный отчет в Министерство, в сроки ежегодно не позднее 10 февраля следующего за отчетным годом.</w:t>
      </w:r>
      <w:r>
        <w:br/>
      </w:r>
      <w:r>
        <w:rPr>
          <w:rFonts w:ascii="Times New Roman"/>
          <w:b w:val="false"/>
          <w:i w:val="false"/>
          <w:color w:val="000000"/>
          <w:sz w:val="28"/>
        </w:rPr>
        <w:t>
 </w:t>
      </w:r>
    </w:p>
    <w:bookmarkEnd w:id="423"/>
    <w:bookmarkStart w:name="z1115" w:id="424"/>
    <w:p>
      <w:pPr>
        <w:spacing w:after="0"/>
        <w:ind w:left="0"/>
        <w:jc w:val="both"/>
      </w:pPr>
      <w:r>
        <w:rPr>
          <w:rFonts w:ascii="Times New Roman"/>
          <w:b w:val="false"/>
          <w:i w:val="false"/>
          <w:color w:val="000000"/>
          <w:sz w:val="28"/>
        </w:rPr>
        <w:t>
      Асыл тұқымды қаракөл қойлардың мемлекеттік тіркелімі</w:t>
      </w:r>
      <w:r>
        <w:br/>
      </w:r>
      <w:r>
        <w:rPr>
          <w:rFonts w:ascii="Times New Roman"/>
          <w:b w:val="false"/>
          <w:i w:val="false"/>
          <w:color w:val="000000"/>
          <w:sz w:val="28"/>
        </w:rPr>
        <w:t>
      Государственный регистр племенных овец каракульской породы</w:t>
      </w:r>
      <w:r>
        <w:br/>
      </w:r>
      <w:r>
        <w:rPr>
          <w:rFonts w:ascii="Times New Roman"/>
          <w:b w:val="false"/>
          <w:i w:val="false"/>
          <w:color w:val="000000"/>
          <w:sz w:val="28"/>
        </w:rPr>
        <w:t>
 </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8"/>
        <w:gridCol w:w="946"/>
        <w:gridCol w:w="1231"/>
        <w:gridCol w:w="684"/>
        <w:gridCol w:w="1250"/>
        <w:gridCol w:w="948"/>
        <w:gridCol w:w="1697"/>
        <w:gridCol w:w="1303"/>
        <w:gridCol w:w="984"/>
        <w:gridCol w:w="347"/>
        <w:gridCol w:w="1247"/>
        <w:gridCol w:w="1255"/>
      </w:tblGrid>
      <w:tr>
        <w:trPr>
          <w:trHeight w:val="30" w:hRule="atLeast"/>
        </w:trPr>
        <w:tc>
          <w:tcPr>
            <w:tcW w:w="2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Жастық-жыныстық топтар</w:t>
            </w:r>
            <w:r>
              <w:br/>
            </w:r>
            <w:r>
              <w:rPr>
                <w:rFonts w:ascii="Times New Roman"/>
                <w:b w:val="false"/>
                <w:i w:val="false"/>
                <w:color w:val="000000"/>
                <w:sz w:val="20"/>
              </w:rPr>
              <w:t>
</w:t>
            </w:r>
            <w:r>
              <w:rPr>
                <w:rFonts w:ascii="Times New Roman"/>
                <w:b w:val="false"/>
                <w:i w:val="false"/>
                <w:color w:val="000000"/>
                <w:sz w:val="20"/>
              </w:rPr>
              <w:t>Половозрастные группы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w:t>
            </w:r>
            <w:r>
              <w:br/>
            </w:r>
            <w:r>
              <w:rPr>
                <w:rFonts w:ascii="Times New Roman"/>
                <w:b w:val="false"/>
                <w:i w:val="false"/>
                <w:color w:val="000000"/>
                <w:sz w:val="20"/>
              </w:rPr>
              <w:t>
</w:t>
            </w:r>
            <w:r>
              <w:rPr>
                <w:rFonts w:ascii="Times New Roman"/>
                <w:b w:val="false"/>
                <w:i w:val="false"/>
                <w:color w:val="000000"/>
                <w:sz w:val="20"/>
              </w:rPr>
              <w:t>№ строки</w:t>
            </w:r>
          </w:p>
        </w:tc>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(аудан) атауы</w:t>
            </w:r>
            <w:r>
              <w:br/>
            </w:r>
            <w:r>
              <w:rPr>
                <w:rFonts w:ascii="Times New Roman"/>
                <w:b w:val="false"/>
                <w:i w:val="false"/>
                <w:color w:val="000000"/>
                <w:sz w:val="20"/>
              </w:rPr>
              <w:t>
</w:t>
            </w:r>
            <w:r>
              <w:rPr>
                <w:rFonts w:ascii="Times New Roman"/>
                <w:b w:val="false"/>
                <w:i w:val="false"/>
                <w:color w:val="000000"/>
                <w:sz w:val="20"/>
              </w:rPr>
              <w:t>Наимено-вание области (района)</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ӘАОЖ коды</w:t>
            </w:r>
            <w:r>
              <w:br/>
            </w:r>
            <w:r>
              <w:rPr>
                <w:rFonts w:ascii="Times New Roman"/>
                <w:b w:val="false"/>
                <w:i w:val="false"/>
                <w:color w:val="000000"/>
                <w:sz w:val="20"/>
              </w:rPr>
              <w:t>
</w:t>
            </w:r>
            <w:r>
              <w:rPr>
                <w:rFonts w:ascii="Times New Roman"/>
                <w:b w:val="false"/>
                <w:i w:val="false"/>
                <w:color w:val="000000"/>
                <w:sz w:val="20"/>
              </w:rPr>
              <w:t>Код КАТО</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Шаруа-шылық-тар 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хозяйств</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w:t>
            </w:r>
            <w:r>
              <w:rPr>
                <w:rFonts w:ascii="Times New Roman"/>
                <w:b w:val="false"/>
                <w:i w:val="false"/>
                <w:color w:val="000000"/>
                <w:sz w:val="20"/>
              </w:rPr>
              <w:t>Всего, голов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малдың асыл тұқымдық кітабында жазылғаны</w:t>
            </w:r>
            <w:r>
              <w:br/>
            </w:r>
            <w:r>
              <w:rPr>
                <w:rFonts w:ascii="Times New Roman"/>
                <w:b w:val="false"/>
                <w:i w:val="false"/>
                <w:color w:val="000000"/>
                <w:sz w:val="20"/>
              </w:rPr>
              <w:t>
</w:t>
            </w:r>
            <w:r>
              <w:rPr>
                <w:rFonts w:ascii="Times New Roman"/>
                <w:b w:val="false"/>
                <w:i w:val="false"/>
                <w:color w:val="000000"/>
                <w:sz w:val="20"/>
              </w:rPr>
              <w:t>Из наличия записано в племенной книге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тұқымдығы бойынша, бас</w:t>
            </w:r>
            <w:r>
              <w:br/>
            </w:r>
            <w:r>
              <w:rPr>
                <w:rFonts w:ascii="Times New Roman"/>
                <w:b w:val="false"/>
                <w:i w:val="false"/>
                <w:color w:val="000000"/>
                <w:sz w:val="20"/>
              </w:rPr>
              <w:t>
</w:t>
            </w:r>
            <w:r>
              <w:rPr>
                <w:rFonts w:ascii="Times New Roman"/>
                <w:b w:val="false"/>
                <w:i w:val="false"/>
                <w:color w:val="000000"/>
                <w:sz w:val="20"/>
              </w:rPr>
              <w:t>по породности,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сыныптары бойынша, бас по классам, голов</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тазатұ-қымды</w:t>
            </w:r>
            <w:r>
              <w:br/>
            </w:r>
            <w:r>
              <w:rPr>
                <w:rFonts w:ascii="Times New Roman"/>
                <w:b w:val="false"/>
                <w:i w:val="false"/>
                <w:color w:val="000000"/>
                <w:sz w:val="20"/>
              </w:rPr>
              <w:t>
</w:t>
            </w:r>
            <w:r>
              <w:rPr>
                <w:rFonts w:ascii="Times New Roman"/>
                <w:b w:val="false"/>
                <w:i w:val="false"/>
                <w:color w:val="000000"/>
                <w:sz w:val="20"/>
              </w:rPr>
              <w:t>чистопо-родные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будан-дар</w:t>
            </w:r>
            <w:r>
              <w:br/>
            </w:r>
            <w:r>
              <w:rPr>
                <w:rFonts w:ascii="Times New Roman"/>
                <w:b w:val="false"/>
                <w:i w:val="false"/>
                <w:color w:val="000000"/>
                <w:sz w:val="20"/>
              </w:rPr>
              <w:t>
</w:t>
            </w:r>
            <w:r>
              <w:rPr>
                <w:rFonts w:ascii="Times New Roman"/>
                <w:b w:val="false"/>
                <w:i w:val="false"/>
                <w:color w:val="000000"/>
                <w:sz w:val="20"/>
              </w:rPr>
              <w:t>помеси</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w:t>
            </w:r>
            <w:r>
              <w:rPr>
                <w:rFonts w:ascii="Times New Roman"/>
                <w:b w:val="false"/>
                <w:i w:val="false"/>
                <w:color w:val="000000"/>
                <w:sz w:val="20"/>
              </w:rPr>
              <w:t>всего, голов</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жылы</w:t>
            </w:r>
            <w:r>
              <w:br/>
            </w:r>
            <w:r>
              <w:rPr>
                <w:rFonts w:ascii="Times New Roman"/>
                <w:b w:val="false"/>
                <w:i w:val="false"/>
                <w:color w:val="000000"/>
                <w:sz w:val="20"/>
              </w:rPr>
              <w:t>
</w:t>
            </w:r>
            <w:r>
              <w:rPr>
                <w:rFonts w:ascii="Times New Roman"/>
                <w:b w:val="false"/>
                <w:i w:val="false"/>
                <w:color w:val="000000"/>
                <w:sz w:val="20"/>
              </w:rPr>
              <w:t>в том числе за отчетный период</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шаруашылық санаттарындағы асыл тұқымды қаракөл қойлардың саны</w:t>
            </w:r>
            <w:r>
              <w:br/>
            </w:r>
            <w:r>
              <w:rPr>
                <w:rFonts w:ascii="Times New Roman"/>
                <w:b w:val="false"/>
                <w:i w:val="false"/>
                <w:color w:val="000000"/>
                <w:sz w:val="20"/>
              </w:rPr>
              <w:t>
</w:t>
            </w:r>
            <w:r>
              <w:rPr>
                <w:rFonts w:ascii="Times New Roman"/>
                <w:b w:val="false"/>
                <w:i w:val="false"/>
                <w:color w:val="000000"/>
                <w:sz w:val="20"/>
              </w:rPr>
              <w:t>Численность племенных овец каракульской породы во всех категориях хозяйств</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Қойдың барлық саны:</w:t>
            </w:r>
            <w:r>
              <w:br/>
            </w:r>
            <w:r>
              <w:rPr>
                <w:rFonts w:ascii="Times New Roman"/>
                <w:b w:val="false"/>
                <w:i w:val="false"/>
                <w:color w:val="000000"/>
                <w:sz w:val="20"/>
              </w:rPr>
              <w:t>
</w:t>
            </w:r>
            <w:r>
              <w:rPr>
                <w:rFonts w:ascii="Times New Roman"/>
                <w:b w:val="false"/>
                <w:i w:val="false"/>
                <w:color w:val="000000"/>
                <w:sz w:val="20"/>
              </w:rPr>
              <w:t>Итого овец: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қаракөл тұқымының қошқарлары</w:t>
            </w:r>
            <w:r>
              <w:br/>
            </w:r>
            <w:r>
              <w:rPr>
                <w:rFonts w:ascii="Times New Roman"/>
                <w:b w:val="false"/>
                <w:i w:val="false"/>
                <w:color w:val="000000"/>
                <w:sz w:val="20"/>
              </w:rPr>
              <w:t>
</w:t>
            </w:r>
            <w:r>
              <w:rPr>
                <w:rFonts w:ascii="Times New Roman"/>
                <w:b w:val="false"/>
                <w:i w:val="false"/>
                <w:color w:val="000000"/>
                <w:sz w:val="20"/>
              </w:rPr>
              <w:t>бараны-производители каракульских пород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қаракөл тұқымдық саулық қойлары</w:t>
            </w:r>
            <w:r>
              <w:br/>
            </w:r>
            <w:r>
              <w:rPr>
                <w:rFonts w:ascii="Times New Roman"/>
                <w:b w:val="false"/>
                <w:i w:val="false"/>
                <w:color w:val="000000"/>
                <w:sz w:val="20"/>
              </w:rPr>
              <w:t>
</w:t>
            </w:r>
            <w:r>
              <w:rPr>
                <w:rFonts w:ascii="Times New Roman"/>
                <w:b w:val="false"/>
                <w:i w:val="false"/>
                <w:color w:val="000000"/>
                <w:sz w:val="20"/>
              </w:rPr>
              <w:t>овцематки каракульских пород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жастан үлкен қаракөл тұқымының еркек тоқтылар баранчики старше 1 года каракульских пород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жастан 2 жасқа дейінгі қаракөл тұқымының ұрғашы тоқтылары</w:t>
            </w:r>
            <w:r>
              <w:br/>
            </w:r>
            <w:r>
              <w:rPr>
                <w:rFonts w:ascii="Times New Roman"/>
                <w:b w:val="false"/>
                <w:i w:val="false"/>
                <w:color w:val="000000"/>
                <w:sz w:val="20"/>
              </w:rPr>
              <w:t>
</w:t>
            </w:r>
            <w:r>
              <w:rPr>
                <w:rFonts w:ascii="Times New Roman"/>
                <w:b w:val="false"/>
                <w:i w:val="false"/>
                <w:color w:val="000000"/>
                <w:sz w:val="20"/>
              </w:rPr>
              <w:t>ярки от 1 до 2 лет каракульских пород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айдан 1 жасқа дейінгі қаракөл тұқымының ұрғашы тоқтылары </w:t>
            </w:r>
            <w:r>
              <w:br/>
            </w:r>
            <w:r>
              <w:rPr>
                <w:rFonts w:ascii="Times New Roman"/>
                <w:b w:val="false"/>
                <w:i w:val="false"/>
                <w:color w:val="000000"/>
                <w:sz w:val="20"/>
              </w:rPr>
              <w:t>
</w:t>
            </w:r>
            <w:r>
              <w:rPr>
                <w:rFonts w:ascii="Times New Roman"/>
                <w:b w:val="false"/>
                <w:i w:val="false"/>
                <w:color w:val="000000"/>
                <w:sz w:val="20"/>
              </w:rPr>
              <w:t xml:space="preserve">ярочки от 6 месяцев до 1 года каракульских пород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айдан 1 жасқа дейінгі қаракөл тұқымының еркек тоқтылары </w:t>
            </w:r>
            <w:r>
              <w:br/>
            </w:r>
            <w:r>
              <w:rPr>
                <w:rFonts w:ascii="Times New Roman"/>
                <w:b w:val="false"/>
                <w:i w:val="false"/>
                <w:color w:val="000000"/>
                <w:sz w:val="20"/>
              </w:rPr>
              <w:t>
</w:t>
            </w:r>
            <w:r>
              <w:rPr>
                <w:rFonts w:ascii="Times New Roman"/>
                <w:b w:val="false"/>
                <w:i w:val="false"/>
                <w:color w:val="000000"/>
                <w:sz w:val="20"/>
              </w:rPr>
              <w:t xml:space="preserve">баранчики от 6 месяцев до 1 года каракульских пород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айға дейінгі қаракөл тұқымдық қозылар </w:t>
            </w:r>
            <w:r>
              <w:br/>
            </w:r>
            <w:r>
              <w:rPr>
                <w:rFonts w:ascii="Times New Roman"/>
                <w:b w:val="false"/>
                <w:i w:val="false"/>
                <w:color w:val="000000"/>
                <w:sz w:val="20"/>
              </w:rPr>
              <w:t>
</w:t>
            </w:r>
            <w:r>
              <w:rPr>
                <w:rFonts w:ascii="Times New Roman"/>
                <w:b w:val="false"/>
                <w:i w:val="false"/>
                <w:color w:val="000000"/>
                <w:sz w:val="20"/>
              </w:rPr>
              <w:t>ягнята до 6 месяцев каракульских пород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асыл тұқымды мал шаруашылығы саласындағы субъектілерде</w:t>
            </w:r>
            <w:r>
              <w:br/>
            </w:r>
            <w:r>
              <w:rPr>
                <w:rFonts w:ascii="Times New Roman"/>
                <w:b w:val="false"/>
                <w:i w:val="false"/>
                <w:color w:val="000000"/>
                <w:sz w:val="20"/>
              </w:rPr>
              <w:t>
</w:t>
            </w:r>
            <w:r>
              <w:rPr>
                <w:rFonts w:ascii="Times New Roman"/>
                <w:b w:val="false"/>
                <w:i w:val="false"/>
                <w:color w:val="000000"/>
                <w:sz w:val="20"/>
              </w:rPr>
              <w:t>в том числе у субъектов в области племенного животноводства</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Қойдың барлық саны:</w:t>
            </w:r>
            <w:r>
              <w:br/>
            </w:r>
            <w:r>
              <w:rPr>
                <w:rFonts w:ascii="Times New Roman"/>
                <w:b w:val="false"/>
                <w:i w:val="false"/>
                <w:color w:val="000000"/>
                <w:sz w:val="20"/>
              </w:rPr>
              <w:t>
</w:t>
            </w:r>
            <w:r>
              <w:rPr>
                <w:rFonts w:ascii="Times New Roman"/>
                <w:b w:val="false"/>
                <w:i w:val="false"/>
                <w:color w:val="000000"/>
                <w:sz w:val="20"/>
              </w:rPr>
              <w:t>Итого овец: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қаракөл тұқымының қошқарлары бараны-производители каракульских пород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қаракөл тұқымының саулық қойлары овцематки каракульских пород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жастан үлкен қаракөл тұқымының еркек тоқтылар баранчики старше 1 года каракульских пород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жастан 2 жасқа дейінгі қаракөл тұқымының ұрғашы тоқтылары ярки от 1 до 2 лет каракульских пород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айдан 1 жасқа дейінгі қаракөл тұқымының ұрғашы тоқтылары ярочки от 6 месяцев до 1 года каракульских пород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айдан 1 жасқа дейінгі қаракөл тұқымының еркек тоқтылары баранчики от 6 месяцев до 1 года каракульских пород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дейінгі қаракөл тұқымдық қозылар ягнята до 6 месяцев каракульских пород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150" w:id="425"/>
    <w:p>
      <w:pPr>
        <w:spacing w:after="0"/>
        <w:ind w:left="0"/>
        <w:jc w:val="both"/>
      </w:pPr>
      <w:r>
        <w:rPr>
          <w:rFonts w:ascii="Times New Roman"/>
          <w:b w:val="false"/>
          <w:i w:val="false"/>
          <w:color w:val="000000"/>
          <w:sz w:val="28"/>
        </w:rPr>
        <w:t>
      Тапсырды:</w:t>
      </w:r>
      <w:r>
        <w:br/>
      </w:r>
      <w:r>
        <w:rPr>
          <w:rFonts w:ascii="Times New Roman"/>
          <w:b w:val="false"/>
          <w:i w:val="false"/>
          <w:color w:val="000000"/>
          <w:sz w:val="28"/>
        </w:rPr>
        <w:t>
      Сдал: ____________________________________</w:t>
      </w:r>
      <w:r>
        <w:br/>
      </w:r>
      <w:r>
        <w:rPr>
          <w:rFonts w:ascii="Times New Roman"/>
          <w:b w:val="false"/>
          <w:i w:val="false"/>
          <w:color w:val="000000"/>
          <w:sz w:val="28"/>
        </w:rPr>
        <w:t>
</w:t>
      </w:r>
      <w:r>
        <w:rPr>
          <w:rFonts w:ascii="Times New Roman"/>
          <w:b w:val="false"/>
          <w:i w:val="false"/>
          <w:color w:val="000000"/>
          <w:sz w:val="28"/>
        </w:rPr>
        <w:t>
      ТАӘ қолы күні</w:t>
      </w:r>
      <w:r>
        <w:br/>
      </w:r>
      <w:r>
        <w:rPr>
          <w:rFonts w:ascii="Times New Roman"/>
          <w:b w:val="false"/>
          <w:i w:val="false"/>
          <w:color w:val="000000"/>
          <w:sz w:val="28"/>
        </w:rPr>
        <w:t>
</w:t>
      </w:r>
      <w:r>
        <w:rPr>
          <w:rFonts w:ascii="Times New Roman"/>
          <w:b w:val="false"/>
          <w:i w:val="false"/>
          <w:color w:val="000000"/>
          <w:sz w:val="28"/>
        </w:rPr>
        <w:t>
      ФИО подпись дата</w:t>
      </w:r>
      <w:r>
        <w:br/>
      </w:r>
      <w:r>
        <w:rPr>
          <w:rFonts w:ascii="Times New Roman"/>
          <w:b w:val="false"/>
          <w:i w:val="false"/>
          <w:color w:val="000000"/>
          <w:sz w:val="28"/>
        </w:rPr>
        <w:t>
</w:t>
      </w:r>
      <w:r>
        <w:rPr>
          <w:rFonts w:ascii="Times New Roman"/>
          <w:b w:val="false"/>
          <w:i w:val="false"/>
          <w:color w:val="000000"/>
          <w:sz w:val="28"/>
        </w:rPr>
        <w:t>
      МО</w:t>
      </w:r>
      <w:r>
        <w:br/>
      </w:r>
      <w:r>
        <w:rPr>
          <w:rFonts w:ascii="Times New Roman"/>
          <w:b w:val="false"/>
          <w:i w:val="false"/>
          <w:color w:val="000000"/>
          <w:sz w:val="28"/>
        </w:rPr>
        <w:t>
      МП</w:t>
      </w:r>
      <w:r>
        <w:br/>
      </w:r>
      <w:r>
        <w:rPr>
          <w:rFonts w:ascii="Times New Roman"/>
          <w:b w:val="false"/>
          <w:i w:val="false"/>
          <w:color w:val="000000"/>
          <w:sz w:val="28"/>
        </w:rPr>
        <w:t>
      Ескертпе/Примечание: Асыл тұқымды қаракөл қойларды мемлекеттік тіркелімінің нысандарын толтыру бойынша түсіндірме/ Пояснение по заполнению форм государственного регистра племенных овец каракульских пород</w:t>
      </w:r>
      <w:r>
        <w:br/>
      </w:r>
      <w:r>
        <w:rPr>
          <w:rFonts w:ascii="Times New Roman"/>
          <w:b w:val="false"/>
          <w:i w:val="false"/>
          <w:color w:val="000000"/>
          <w:sz w:val="28"/>
        </w:rPr>
        <w:t>
</w:t>
      </w:r>
      <w:r>
        <w:rPr>
          <w:rFonts w:ascii="Times New Roman"/>
          <w:b w:val="false"/>
          <w:i w:val="false"/>
          <w:color w:val="000000"/>
          <w:sz w:val="28"/>
        </w:rPr>
        <w:t>
      № 15 МТВ нысаны мынадай түрде толтырылады/ Форма № 14 –ВГР заполняется следующим образом:</w:t>
      </w:r>
      <w:r>
        <w:br/>
      </w:r>
      <w:r>
        <w:rPr>
          <w:rFonts w:ascii="Times New Roman"/>
          <w:b w:val="false"/>
          <w:i w:val="false"/>
          <w:color w:val="000000"/>
          <w:sz w:val="28"/>
        </w:rPr>
        <w:t>
</w:t>
      </w:r>
      <w:r>
        <w:rPr>
          <w:rFonts w:ascii="Times New Roman"/>
          <w:b w:val="false"/>
          <w:i w:val="false"/>
          <w:color w:val="000000"/>
          <w:sz w:val="28"/>
        </w:rPr>
        <w:t>
      1-бағанадағы 1, 2, 3, 4, 5, 6, 7, 8 - жолдарда облыстың (ауданның) атауы көрсетіледі в строках 1, 2, 3, 4, 5, 6, 7, 8 в графе 1 указывается наименование области (района);</w:t>
      </w:r>
      <w:r>
        <w:br/>
      </w:r>
      <w:r>
        <w:rPr>
          <w:rFonts w:ascii="Times New Roman"/>
          <w:b w:val="false"/>
          <w:i w:val="false"/>
          <w:color w:val="000000"/>
          <w:sz w:val="28"/>
        </w:rPr>
        <w:t>
</w:t>
      </w:r>
      <w:r>
        <w:rPr>
          <w:rFonts w:ascii="Times New Roman"/>
          <w:b w:val="false"/>
          <w:i w:val="false"/>
          <w:color w:val="000000"/>
          <w:sz w:val="28"/>
        </w:rPr>
        <w:t>
      2-бағанадағы 1, 2, 3, 4, 5, 6, 7, 8 - жолдарда ӘАОЖ коды көрсетіледі/ в строках 1, 2, 3, 4, 5, 6, 7, 8 в графе 2 указывается код КАТО;</w:t>
      </w:r>
      <w:r>
        <w:br/>
      </w:r>
      <w:r>
        <w:rPr>
          <w:rFonts w:ascii="Times New Roman"/>
          <w:b w:val="false"/>
          <w:i w:val="false"/>
          <w:color w:val="000000"/>
          <w:sz w:val="28"/>
        </w:rPr>
        <w:t>
</w:t>
      </w:r>
      <w:r>
        <w:rPr>
          <w:rFonts w:ascii="Times New Roman"/>
          <w:b w:val="false"/>
          <w:i w:val="false"/>
          <w:color w:val="000000"/>
          <w:sz w:val="28"/>
        </w:rPr>
        <w:t>
      3-бағанадағы 1, 2, 3, 4, 5, 6, 7, 8 - жолдарда шаруашылықтардың саны көрсетіледі/ в строках 1, 2, 3, 4, 5, 6, 7, 8 в графе 3 указывается количество хозяйств;</w:t>
      </w:r>
      <w:r>
        <w:br/>
      </w:r>
      <w:r>
        <w:rPr>
          <w:rFonts w:ascii="Times New Roman"/>
          <w:b w:val="false"/>
          <w:i w:val="false"/>
          <w:color w:val="000000"/>
          <w:sz w:val="28"/>
        </w:rPr>
        <w:t>
</w:t>
      </w:r>
      <w:r>
        <w:rPr>
          <w:rFonts w:ascii="Times New Roman"/>
          <w:b w:val="false"/>
          <w:i w:val="false"/>
          <w:color w:val="000000"/>
          <w:sz w:val="28"/>
        </w:rPr>
        <w:t>
      4-бағанадағы 1, 2, 3, 4, 5, 6, 7, 8 - жолдарда асыл тұқымды қаракөл қойлардың саны көрсетіледі/ в строках 1, 2, 3, 4, 5, 6, 7, 8 в графе 4 указывается численность всего поголовья племенных овец каракульской породы;</w:t>
      </w:r>
      <w:r>
        <w:br/>
      </w:r>
      <w:r>
        <w:rPr>
          <w:rFonts w:ascii="Times New Roman"/>
          <w:b w:val="false"/>
          <w:i w:val="false"/>
          <w:color w:val="000000"/>
          <w:sz w:val="28"/>
        </w:rPr>
        <w:t>
</w:t>
      </w:r>
      <w:r>
        <w:rPr>
          <w:rFonts w:ascii="Times New Roman"/>
          <w:b w:val="false"/>
          <w:i w:val="false"/>
          <w:color w:val="000000"/>
          <w:sz w:val="28"/>
        </w:rPr>
        <w:t>
      5-бағанадағы 1, 2, 3, 4, 5, 6, 7, 8 - жолдарда тұқымдығы бойынша бөлінген асыл тұқымды қаракөл қойлардың саны, оның ішінде таза тұқымдылар көрсетіледі/ в строках 1, 2, 3, 4, 5, 6, 7, 8 в графе 5 указывается численность племенных овец каракульской породы, распределенных по породности из них чистопородные;</w:t>
      </w:r>
      <w:r>
        <w:br/>
      </w:r>
      <w:r>
        <w:rPr>
          <w:rFonts w:ascii="Times New Roman"/>
          <w:b w:val="false"/>
          <w:i w:val="false"/>
          <w:color w:val="000000"/>
          <w:sz w:val="28"/>
        </w:rPr>
        <w:t>
</w:t>
      </w:r>
      <w:r>
        <w:rPr>
          <w:rFonts w:ascii="Times New Roman"/>
          <w:b w:val="false"/>
          <w:i w:val="false"/>
          <w:color w:val="000000"/>
          <w:sz w:val="28"/>
        </w:rPr>
        <w:t>
      6-бағанадағы 1, 2, 3, 4, 5, 6, 7, 8 - жолдарда асыл тұқымды қаракөл қойлар будандарының саны көрсетіледі/ в строках 1, 2, 3, 4, 5, 6, 7, 8 в графе 6 указывается численность помесей племенных овец каракульской породы;</w:t>
      </w:r>
      <w:r>
        <w:br/>
      </w:r>
      <w:r>
        <w:rPr>
          <w:rFonts w:ascii="Times New Roman"/>
          <w:b w:val="false"/>
          <w:i w:val="false"/>
          <w:color w:val="000000"/>
          <w:sz w:val="28"/>
        </w:rPr>
        <w:t>
</w:t>
      </w:r>
      <w:r>
        <w:rPr>
          <w:rFonts w:ascii="Times New Roman"/>
          <w:b w:val="false"/>
          <w:i w:val="false"/>
          <w:color w:val="000000"/>
          <w:sz w:val="28"/>
        </w:rPr>
        <w:t>
      7-бағанадағы 1, 2, 3, 4, 5, 6, 7, 8 - жолдарда сыныптары бойынша бөлінген асыл тұқымды қаракөл қойлардың саны көрсетіледі, оның ішінде – элита/ в строках 1, 2, 3, 4, 5, 6, 7, 8 в графе 7 указывается численность племенных овец каракульской породы распределеных по классам, из них – элита;</w:t>
      </w:r>
      <w:r>
        <w:br/>
      </w:r>
      <w:r>
        <w:rPr>
          <w:rFonts w:ascii="Times New Roman"/>
          <w:b w:val="false"/>
          <w:i w:val="false"/>
          <w:color w:val="000000"/>
          <w:sz w:val="28"/>
        </w:rPr>
        <w:t>
</w:t>
      </w:r>
      <w:r>
        <w:rPr>
          <w:rFonts w:ascii="Times New Roman"/>
          <w:b w:val="false"/>
          <w:i w:val="false"/>
          <w:color w:val="000000"/>
          <w:sz w:val="28"/>
        </w:rPr>
        <w:t>
      8-бағанадағы 1, 2, 3, 4, 5, 6, 7, 8 - жолдарда І сыныбы бойынша асыл тұқымды қаракөл қойлардың саны көрсетіледі/ в строках 1, 2, 3, 4, 5, 6, 7, 8 в графе 8 указывается численность племенных овец каракульской породы по классу – I;</w:t>
      </w:r>
      <w:r>
        <w:br/>
      </w:r>
      <w:r>
        <w:rPr>
          <w:rFonts w:ascii="Times New Roman"/>
          <w:b w:val="false"/>
          <w:i w:val="false"/>
          <w:color w:val="000000"/>
          <w:sz w:val="28"/>
        </w:rPr>
        <w:t>
</w:t>
      </w:r>
      <w:r>
        <w:rPr>
          <w:rFonts w:ascii="Times New Roman"/>
          <w:b w:val="false"/>
          <w:i w:val="false"/>
          <w:color w:val="000000"/>
          <w:sz w:val="28"/>
        </w:rPr>
        <w:t xml:space="preserve">
      9-бағанадағы 1, 2, 3 - жолдарда асыл тұқымдық кітабында жазылған асыл тұқымды қаракөл қойлардың саны көрсетіледі/ в строках 1, 2, 3 в графе 9 указывается численность племенных овец каракульской породы записанных в племенной книге; </w:t>
      </w:r>
      <w:r>
        <w:br/>
      </w:r>
      <w:r>
        <w:rPr>
          <w:rFonts w:ascii="Times New Roman"/>
          <w:b w:val="false"/>
          <w:i w:val="false"/>
          <w:color w:val="000000"/>
          <w:sz w:val="28"/>
        </w:rPr>
        <w:t>
</w:t>
      </w:r>
      <w:r>
        <w:rPr>
          <w:rFonts w:ascii="Times New Roman"/>
          <w:b w:val="false"/>
          <w:i w:val="false"/>
          <w:color w:val="000000"/>
          <w:sz w:val="28"/>
        </w:rPr>
        <w:t xml:space="preserve">
      10-бағанадағы 1, 2, 3 - жолдарда есепті жылы асыл тұқымдық кітабында жазылған асыл тұқымды қаракөл қойлардың саны көрсетіледі/ в строках 1, 2, 3 в графе 10 указывается численность племенных овец каракульской породы записанных в племенной книге в отчетном году. </w:t>
      </w:r>
      <w:r>
        <w:br/>
      </w:r>
      <w:r>
        <w:rPr>
          <w:rFonts w:ascii="Times New Roman"/>
          <w:b w:val="false"/>
          <w:i w:val="false"/>
          <w:color w:val="000000"/>
          <w:sz w:val="28"/>
        </w:rPr>
        <w:t>
 </w:t>
      </w:r>
    </w:p>
    <w:bookmarkEnd w:id="4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751" w:id="426"/>
          <w:p>
            <w:pPr>
              <w:spacing w:after="20"/>
              <w:ind w:left="20"/>
              <w:jc w:val="both"/>
            </w:pPr>
            <w:r>
              <w:rPr>
                <w:rFonts w:ascii="Times New Roman"/>
                <w:b w:val="false"/>
                <w:i w:val="false"/>
                <w:color w:val="000000"/>
                <w:sz w:val="20"/>
              </w:rPr>
              <w:t>
Приложение 16</w:t>
            </w:r>
            <w:r>
              <w:br/>
            </w:r>
            <w:r>
              <w:rPr>
                <w:rFonts w:ascii="Times New Roman"/>
                <w:b w:val="false"/>
                <w:i w:val="false"/>
                <w:color w:val="000000"/>
                <w:sz w:val="20"/>
              </w:rPr>
              <w:t>
к приказу Министра</w:t>
            </w:r>
            <w:r>
              <w:br/>
            </w:r>
            <w:r>
              <w:rPr>
                <w:rFonts w:ascii="Times New Roman"/>
                <w:b w:val="false"/>
                <w:i w:val="false"/>
                <w:color w:val="000000"/>
                <w:sz w:val="20"/>
              </w:rPr>
              <w:t>
сельского хозяйства</w:t>
            </w:r>
            <w:r>
              <w:br/>
            </w:r>
            <w:r>
              <w:rPr>
                <w:rFonts w:ascii="Times New Roman"/>
                <w:b w:val="false"/>
                <w:i w:val="false"/>
                <w:color w:val="000000"/>
                <w:sz w:val="20"/>
              </w:rPr>
              <w:t>
Республики Казахстан</w:t>
            </w:r>
            <w:r>
              <w:br/>
            </w:r>
            <w:r>
              <w:rPr>
                <w:rFonts w:ascii="Times New Roman"/>
                <w:b w:val="false"/>
                <w:i w:val="false"/>
                <w:color w:val="000000"/>
                <w:sz w:val="20"/>
              </w:rPr>
              <w:t>
от 3 октября 2014 года</w:t>
            </w:r>
            <w:r>
              <w:br/>
            </w:r>
            <w:r>
              <w:rPr>
                <w:rFonts w:ascii="Times New Roman"/>
                <w:b w:val="false"/>
                <w:i w:val="false"/>
                <w:color w:val="000000"/>
                <w:sz w:val="20"/>
              </w:rPr>
              <w:t>
№ 3-3/503</w:t>
            </w:r>
          </w:p>
          <w:bookmarkEnd w:id="426"/>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166" w:id="427"/>
          <w:p>
            <w:pPr>
              <w:spacing w:after="20"/>
              <w:ind w:left="20"/>
              <w:jc w:val="both"/>
            </w:pPr>
            <w:r>
              <w:rPr>
                <w:rFonts w:ascii="Times New Roman"/>
                <w:b w:val="false"/>
                <w:i w:val="false"/>
                <w:color w:val="000000"/>
                <w:sz w:val="20"/>
              </w:rPr>
              <w:t>
Приложение 16</w:t>
            </w:r>
            <w:r>
              <w:br/>
            </w:r>
            <w:r>
              <w:rPr>
                <w:rFonts w:ascii="Times New Roman"/>
                <w:b w:val="false"/>
                <w:i w:val="false"/>
                <w:color w:val="000000"/>
                <w:sz w:val="20"/>
              </w:rPr>
              <w:t>
к правилам ведения</w:t>
            </w:r>
            <w:r>
              <w:br/>
            </w:r>
            <w:r>
              <w:rPr>
                <w:rFonts w:ascii="Times New Roman"/>
                <w:b w:val="false"/>
                <w:i w:val="false"/>
                <w:color w:val="000000"/>
                <w:sz w:val="20"/>
              </w:rPr>
              <w:t>
государственного регистра</w:t>
            </w:r>
            <w:r>
              <w:br/>
            </w:r>
            <w:r>
              <w:rPr>
                <w:rFonts w:ascii="Times New Roman"/>
                <w:b w:val="false"/>
                <w:i w:val="false"/>
                <w:color w:val="000000"/>
                <w:sz w:val="20"/>
              </w:rPr>
              <w:t>
племенных животных</w:t>
            </w:r>
          </w:p>
          <w:bookmarkEnd w:id="427"/>
        </w:tc>
      </w:tr>
    </w:tbl>
    <w:bookmarkStart w:name="z1167" w:id="428"/>
    <w:p>
      <w:pPr>
        <w:spacing w:after="0"/>
        <w:ind w:left="0"/>
        <w:jc w:val="both"/>
      </w:pPr>
      <w:r>
        <w:rPr>
          <w:rFonts w:ascii="Times New Roman"/>
          <w:b w:val="false"/>
          <w:i w:val="false"/>
          <w:color w:val="000000"/>
          <w:sz w:val="28"/>
        </w:rPr>
        <w:t>
      әкімшілік деректерді жинауға арналған нысан</w:t>
      </w:r>
      <w:r>
        <w:br/>
      </w:r>
      <w:r>
        <w:rPr>
          <w:rFonts w:ascii="Times New Roman"/>
          <w:b w:val="false"/>
          <w:i w:val="false"/>
          <w:color w:val="000000"/>
          <w:sz w:val="28"/>
        </w:rPr>
        <w:t>
</w:t>
      </w:r>
      <w:r>
        <w:rPr>
          <w:rFonts w:ascii="Times New Roman"/>
          <w:b w:val="false"/>
          <w:i w:val="false"/>
          <w:color w:val="000000"/>
          <w:sz w:val="28"/>
        </w:rPr>
        <w:t>
      форма, предназначенная для сбора административных данных</w:t>
      </w:r>
    </w:p>
    <w:bookmarkEnd w:id="428"/>
    <w:bookmarkStart w:name="z1169" w:id="429"/>
    <w:p>
      <w:pPr>
        <w:spacing w:after="0"/>
        <w:ind w:left="0"/>
        <w:jc w:val="left"/>
      </w:pPr>
      <w:r>
        <w:rPr>
          <w:rFonts w:ascii="Times New Roman"/>
          <w:b/>
          <w:i w:val="false"/>
          <w:color w:val="000000"/>
        </w:rPr>
        <w:t xml:space="preserve"> 
Асыл тұқымды ешкілердің мемлекеттік тіркелімі </w:t>
      </w:r>
    </w:p>
    <w:bookmarkEnd w:id="429"/>
    <w:bookmarkStart w:name="z1170" w:id="430"/>
    <w:p>
      <w:pPr>
        <w:spacing w:after="0"/>
        <w:ind w:left="0"/>
        <w:jc w:val="left"/>
      </w:pPr>
      <w:r>
        <w:rPr>
          <w:rFonts w:ascii="Times New Roman"/>
          <w:b/>
          <w:i w:val="false"/>
          <w:color w:val="000000"/>
        </w:rPr>
        <w:t xml:space="preserve"> 
Государственный регистр племенных коз</w:t>
      </w:r>
    </w:p>
    <w:bookmarkEnd w:id="430"/>
    <w:bookmarkStart w:name="z1171" w:id="431"/>
    <w:p>
      <w:pPr>
        <w:spacing w:after="0"/>
        <w:ind w:left="0"/>
        <w:jc w:val="both"/>
      </w:pPr>
      <w:r>
        <w:rPr>
          <w:rFonts w:ascii="Times New Roman"/>
          <w:b w:val="false"/>
          <w:i w:val="false"/>
          <w:color w:val="000000"/>
          <w:sz w:val="28"/>
        </w:rPr>
        <w:t>
      Есепті кезең 20___ж.</w:t>
      </w:r>
      <w:r>
        <w:br/>
      </w:r>
      <w:r>
        <w:rPr>
          <w:rFonts w:ascii="Times New Roman"/>
          <w:b w:val="false"/>
          <w:i w:val="false"/>
          <w:color w:val="000000"/>
          <w:sz w:val="28"/>
        </w:rPr>
        <w:t>
</w:t>
      </w:r>
      <w:r>
        <w:rPr>
          <w:rFonts w:ascii="Times New Roman"/>
          <w:b w:val="false"/>
          <w:i w:val="false"/>
          <w:color w:val="000000"/>
          <w:sz w:val="28"/>
        </w:rPr>
        <w:t>
      Отчетный период 20 ___г.</w:t>
      </w:r>
    </w:p>
    <w:bookmarkEnd w:id="431"/>
    <w:bookmarkStart w:name="z1173" w:id="432"/>
    <w:p>
      <w:pPr>
        <w:spacing w:after="0"/>
        <w:ind w:left="0"/>
        <w:jc w:val="both"/>
      </w:pPr>
      <w:r>
        <w:rPr>
          <w:rFonts w:ascii="Times New Roman"/>
          <w:b w:val="false"/>
          <w:i w:val="false"/>
          <w:color w:val="000000"/>
          <w:sz w:val="28"/>
        </w:rPr>
        <w:t>
      Индексі № 16 МТВ нысаны</w:t>
      </w:r>
      <w:r>
        <w:br/>
      </w:r>
      <w:r>
        <w:rPr>
          <w:rFonts w:ascii="Times New Roman"/>
          <w:b w:val="false"/>
          <w:i w:val="false"/>
          <w:color w:val="000000"/>
          <w:sz w:val="28"/>
        </w:rPr>
        <w:t>
</w:t>
      </w:r>
      <w:r>
        <w:rPr>
          <w:rFonts w:ascii="Times New Roman"/>
          <w:b w:val="false"/>
          <w:i w:val="false"/>
          <w:color w:val="000000"/>
          <w:sz w:val="28"/>
        </w:rPr>
        <w:t>
      Индекс Форма № 16 –ВГР</w:t>
      </w:r>
      <w:r>
        <w:br/>
      </w:r>
      <w:r>
        <w:rPr>
          <w:rFonts w:ascii="Times New Roman"/>
          <w:b w:val="false"/>
          <w:i w:val="false"/>
          <w:color w:val="000000"/>
          <w:sz w:val="28"/>
        </w:rPr>
        <w:t>
</w:t>
      </w:r>
      <w:r>
        <w:rPr>
          <w:rFonts w:ascii="Times New Roman"/>
          <w:b w:val="false"/>
          <w:i w:val="false"/>
          <w:color w:val="000000"/>
          <w:sz w:val="28"/>
        </w:rPr>
        <w:t>
      Кезеңділігі: жылдық</w:t>
      </w:r>
      <w:r>
        <w:br/>
      </w:r>
      <w:r>
        <w:rPr>
          <w:rFonts w:ascii="Times New Roman"/>
          <w:b w:val="false"/>
          <w:i w:val="false"/>
          <w:color w:val="000000"/>
          <w:sz w:val="28"/>
        </w:rPr>
        <w:t>
</w:t>
      </w:r>
      <w:r>
        <w:rPr>
          <w:rFonts w:ascii="Times New Roman"/>
          <w:b w:val="false"/>
          <w:i w:val="false"/>
          <w:color w:val="000000"/>
          <w:sz w:val="28"/>
        </w:rPr>
        <w:t>
      Периодичность: годовая</w:t>
      </w:r>
      <w:r>
        <w:br/>
      </w:r>
      <w:r>
        <w:rPr>
          <w:rFonts w:ascii="Times New Roman"/>
          <w:b w:val="false"/>
          <w:i w:val="false"/>
          <w:color w:val="000000"/>
          <w:sz w:val="28"/>
        </w:rPr>
        <w:t>
      Ұсынады:</w:t>
      </w:r>
      <w:r>
        <w:br/>
      </w:r>
      <w:r>
        <w:rPr>
          <w:rFonts w:ascii="Times New Roman"/>
          <w:b w:val="false"/>
          <w:i w:val="false"/>
          <w:color w:val="000000"/>
          <w:sz w:val="28"/>
        </w:rPr>
        <w:t>
      1) 
</w:t>
      </w:r>
      <w:r>
        <w:rPr>
          <w:rFonts w:ascii="Times New Roman"/>
          <w:b w:val="false"/>
          <w:i w:val="false"/>
          <w:color w:val="000000"/>
          <w:sz w:val="28"/>
        </w:rPr>
        <w:t>
субъектілер немесе жеке және заңды тұлғалар есепті аудандық жергілікті атқарушы органының ауыл шаруашылығы бөліміне есеп беру кезеңі жылдан кейінгі жылдың 15 қаңтарынан кеш емес;</w:t>
      </w:r>
      <w:r>
        <w:br/>
      </w:r>
      <w:r>
        <w:rPr>
          <w:rFonts w:ascii="Times New Roman"/>
          <w:b w:val="false"/>
          <w:i w:val="false"/>
          <w:color w:val="000000"/>
          <w:sz w:val="28"/>
        </w:rPr>
        <w:t>
      2) 
</w:t>
      </w:r>
      <w:r>
        <w:rPr>
          <w:rFonts w:ascii="Times New Roman"/>
          <w:b w:val="false"/>
          <w:i w:val="false"/>
          <w:color w:val="000000"/>
          <w:sz w:val="28"/>
        </w:rPr>
        <w:t>
облыстардың, Астана және Алматы қалаларының жергілікті атқарушы органдарының Басқармалары жыл сайын есепті Министрлікке есеп беру кезеңі жылдан кейінгі жылдың 10 ақпанынан кеш емес.</w:t>
      </w:r>
      <w:r>
        <w:br/>
      </w:r>
      <w:r>
        <w:rPr>
          <w:rFonts w:ascii="Times New Roman"/>
          <w:b w:val="false"/>
          <w:i w:val="false"/>
          <w:color w:val="000000"/>
          <w:sz w:val="28"/>
        </w:rPr>
        <w:t>
</w:t>
      </w:r>
      <w:r>
        <w:rPr>
          <w:rFonts w:ascii="Times New Roman"/>
          <w:b w:val="false"/>
          <w:i w:val="false"/>
          <w:color w:val="000000"/>
          <w:sz w:val="28"/>
        </w:rPr>
        <w:t>
      Представляют:</w:t>
      </w:r>
      <w:r>
        <w:br/>
      </w:r>
      <w:r>
        <w:rPr>
          <w:rFonts w:ascii="Times New Roman"/>
          <w:b w:val="false"/>
          <w:i w:val="false"/>
          <w:color w:val="000000"/>
          <w:sz w:val="28"/>
        </w:rPr>
        <w:t>
      1) 
</w:t>
      </w:r>
      <w:r>
        <w:rPr>
          <w:rFonts w:ascii="Times New Roman"/>
          <w:b w:val="false"/>
          <w:i w:val="false"/>
          <w:color w:val="000000"/>
          <w:sz w:val="28"/>
        </w:rPr>
        <w:t>
субъекты или физические и юридические лица, представляют отчеты в отдел сельского хозяйства местного исполнительного органа района, в сроки не позднее 15 января года, следующего за отчетным годом;</w:t>
      </w:r>
      <w:r>
        <w:br/>
      </w:r>
      <w:r>
        <w:rPr>
          <w:rFonts w:ascii="Times New Roman"/>
          <w:b w:val="false"/>
          <w:i w:val="false"/>
          <w:color w:val="000000"/>
          <w:sz w:val="28"/>
        </w:rPr>
        <w:t>
      2) 
</w:t>
      </w:r>
      <w:r>
        <w:rPr>
          <w:rFonts w:ascii="Times New Roman"/>
          <w:b w:val="false"/>
          <w:i w:val="false"/>
          <w:color w:val="000000"/>
          <w:sz w:val="28"/>
        </w:rPr>
        <w:t>
Управления местных исполнительных органов областей, городов Астана и Алматы представляют ежегодный отчет в Министерство, в сроки ежегодно не позднее 10 февраля следующего за отчетным годом.</w:t>
      </w:r>
      <w:r>
        <w:br/>
      </w:r>
      <w:r>
        <w:rPr>
          <w:rFonts w:ascii="Times New Roman"/>
          <w:b w:val="false"/>
          <w:i w:val="false"/>
          <w:color w:val="000000"/>
          <w:sz w:val="28"/>
        </w:rPr>
        <w:t>
</w:t>
      </w:r>
      <w:r>
        <w:rPr>
          <w:rFonts w:ascii="Times New Roman"/>
          <w:b w:val="false"/>
          <w:i w:val="false"/>
          <w:color w:val="000000"/>
          <w:sz w:val="28"/>
        </w:rPr>
        <w:t>
      Асыл тұқымды ешкілердің мемлекеттік тіркелімі</w:t>
      </w:r>
      <w:r>
        <w:br/>
      </w:r>
      <w:r>
        <w:rPr>
          <w:rFonts w:ascii="Times New Roman"/>
          <w:b w:val="false"/>
          <w:i w:val="false"/>
          <w:color w:val="000000"/>
          <w:sz w:val="28"/>
        </w:rPr>
        <w:t>
      Государственный регистр племенных коз</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993"/>
        <w:gridCol w:w="1313"/>
        <w:gridCol w:w="693"/>
        <w:gridCol w:w="1653"/>
        <w:gridCol w:w="1313"/>
        <w:gridCol w:w="1473"/>
        <w:gridCol w:w="993"/>
        <w:gridCol w:w="893"/>
        <w:gridCol w:w="513"/>
        <w:gridCol w:w="815"/>
        <w:gridCol w:w="1095"/>
      </w:tblGrid>
      <w:tr>
        <w:trPr>
          <w:trHeight w:val="30" w:hRule="atLeast"/>
        </w:trPr>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Жастық-жыныстық топтар</w:t>
            </w:r>
            <w:r>
              <w:br/>
            </w:r>
            <w:r>
              <w:rPr>
                <w:rFonts w:ascii="Times New Roman"/>
                <w:b w:val="false"/>
                <w:i w:val="false"/>
                <w:color w:val="000000"/>
                <w:sz w:val="20"/>
              </w:rPr>
              <w:t>
</w:t>
            </w:r>
            <w:r>
              <w:rPr>
                <w:rFonts w:ascii="Times New Roman"/>
                <w:b w:val="false"/>
                <w:i w:val="false"/>
                <w:color w:val="000000"/>
                <w:sz w:val="20"/>
              </w:rPr>
              <w:t>Половозрастные группы</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w:t>
            </w:r>
            <w:r>
              <w:br/>
            </w:r>
            <w:r>
              <w:rPr>
                <w:rFonts w:ascii="Times New Roman"/>
                <w:b w:val="false"/>
                <w:i w:val="false"/>
                <w:color w:val="000000"/>
                <w:sz w:val="20"/>
              </w:rPr>
              <w:t>
</w:t>
            </w:r>
            <w:r>
              <w:rPr>
                <w:rFonts w:ascii="Times New Roman"/>
                <w:b w:val="false"/>
                <w:i w:val="false"/>
                <w:color w:val="000000"/>
                <w:sz w:val="20"/>
              </w:rPr>
              <w:t>№ строки</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(аудан) атауы</w:t>
            </w:r>
            <w:r>
              <w:br/>
            </w:r>
            <w:r>
              <w:rPr>
                <w:rFonts w:ascii="Times New Roman"/>
                <w:b w:val="false"/>
                <w:i w:val="false"/>
                <w:color w:val="000000"/>
                <w:sz w:val="20"/>
              </w:rPr>
              <w:t>
</w:t>
            </w:r>
            <w:r>
              <w:rPr>
                <w:rFonts w:ascii="Times New Roman"/>
                <w:b w:val="false"/>
                <w:i w:val="false"/>
                <w:color w:val="000000"/>
                <w:sz w:val="20"/>
              </w:rPr>
              <w:t>Наимено-вание области (района)</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ӘАОЖ коды</w:t>
            </w:r>
            <w:r>
              <w:br/>
            </w:r>
            <w:r>
              <w:rPr>
                <w:rFonts w:ascii="Times New Roman"/>
                <w:b w:val="false"/>
                <w:i w:val="false"/>
                <w:color w:val="000000"/>
                <w:sz w:val="20"/>
              </w:rPr>
              <w:t>
</w:t>
            </w:r>
            <w:r>
              <w:rPr>
                <w:rFonts w:ascii="Times New Roman"/>
                <w:b w:val="false"/>
                <w:i w:val="false"/>
                <w:color w:val="000000"/>
                <w:sz w:val="20"/>
              </w:rPr>
              <w:t>Код КАТО</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Шаруашы-лықтар 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хозяйств</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w:t>
            </w:r>
            <w:r>
              <w:rPr>
                <w:rFonts w:ascii="Times New Roman"/>
                <w:b w:val="false"/>
                <w:i w:val="false"/>
                <w:color w:val="000000"/>
                <w:sz w:val="20"/>
              </w:rPr>
              <w:t>Всего, голов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малдың асыл тұқымдық кітабында жазылғаны</w:t>
            </w:r>
            <w:r>
              <w:br/>
            </w:r>
            <w:r>
              <w:rPr>
                <w:rFonts w:ascii="Times New Roman"/>
                <w:b w:val="false"/>
                <w:i w:val="false"/>
                <w:color w:val="000000"/>
                <w:sz w:val="20"/>
              </w:rPr>
              <w:t>
</w:t>
            </w:r>
            <w:r>
              <w:rPr>
                <w:rFonts w:ascii="Times New Roman"/>
                <w:b w:val="false"/>
                <w:i w:val="false"/>
                <w:color w:val="000000"/>
                <w:sz w:val="20"/>
              </w:rPr>
              <w:t>Из наличия записано в племенной книге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тұқымдығы бойынша, бас</w:t>
            </w:r>
            <w:r>
              <w:br/>
            </w:r>
            <w:r>
              <w:rPr>
                <w:rFonts w:ascii="Times New Roman"/>
                <w:b w:val="false"/>
                <w:i w:val="false"/>
                <w:color w:val="000000"/>
                <w:sz w:val="20"/>
              </w:rPr>
              <w:t>
</w:t>
            </w:r>
            <w:r>
              <w:rPr>
                <w:rFonts w:ascii="Times New Roman"/>
                <w:b w:val="false"/>
                <w:i w:val="false"/>
                <w:color w:val="000000"/>
                <w:sz w:val="20"/>
              </w:rPr>
              <w:t>по породности,</w:t>
            </w:r>
            <w:r>
              <w:br/>
            </w:r>
            <w:r>
              <w:rPr>
                <w:rFonts w:ascii="Times New Roman"/>
                <w:b w:val="false"/>
                <w:i w:val="false"/>
                <w:color w:val="000000"/>
                <w:sz w:val="20"/>
              </w:rPr>
              <w:t>
</w:t>
            </w:r>
            <w:r>
              <w:rPr>
                <w:rFonts w:ascii="Times New Roman"/>
                <w:b w:val="false"/>
                <w:i w:val="false"/>
                <w:color w:val="000000"/>
                <w:sz w:val="20"/>
              </w:rPr>
              <w:t>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сыныптары бойынша, бас</w:t>
            </w:r>
            <w:r>
              <w:br/>
            </w:r>
            <w:r>
              <w:rPr>
                <w:rFonts w:ascii="Times New Roman"/>
                <w:b w:val="false"/>
                <w:i w:val="false"/>
                <w:color w:val="000000"/>
                <w:sz w:val="20"/>
              </w:rPr>
              <w:t>
</w:t>
            </w:r>
            <w:r>
              <w:rPr>
                <w:rFonts w:ascii="Times New Roman"/>
                <w:b w:val="false"/>
                <w:i w:val="false"/>
                <w:color w:val="000000"/>
                <w:sz w:val="20"/>
              </w:rPr>
              <w:t>по классам, голов</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тазатұқы-мды</w:t>
            </w:r>
            <w:r>
              <w:br/>
            </w:r>
            <w:r>
              <w:rPr>
                <w:rFonts w:ascii="Times New Roman"/>
                <w:b w:val="false"/>
                <w:i w:val="false"/>
                <w:color w:val="000000"/>
                <w:sz w:val="20"/>
              </w:rPr>
              <w:t>
</w:t>
            </w:r>
            <w:r>
              <w:rPr>
                <w:rFonts w:ascii="Times New Roman"/>
                <w:b w:val="false"/>
                <w:i w:val="false"/>
                <w:color w:val="000000"/>
                <w:sz w:val="20"/>
              </w:rPr>
              <w:t>чистопо-родные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будан-дар</w:t>
            </w:r>
            <w:r>
              <w:br/>
            </w:r>
            <w:r>
              <w:rPr>
                <w:rFonts w:ascii="Times New Roman"/>
                <w:b w:val="false"/>
                <w:i w:val="false"/>
                <w:color w:val="000000"/>
                <w:sz w:val="20"/>
              </w:rPr>
              <w:t>
</w:t>
            </w:r>
            <w:r>
              <w:rPr>
                <w:rFonts w:ascii="Times New Roman"/>
                <w:b w:val="false"/>
                <w:i w:val="false"/>
                <w:color w:val="000000"/>
                <w:sz w:val="20"/>
              </w:rPr>
              <w:t>помеси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w:t>
            </w:r>
            <w:r>
              <w:rPr>
                <w:rFonts w:ascii="Times New Roman"/>
                <w:b w:val="false"/>
                <w:i w:val="false"/>
                <w:color w:val="000000"/>
                <w:sz w:val="20"/>
              </w:rPr>
              <w:t>всего, голов</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жылы</w:t>
            </w:r>
            <w:r>
              <w:br/>
            </w:r>
            <w:r>
              <w:rPr>
                <w:rFonts w:ascii="Times New Roman"/>
                <w:b w:val="false"/>
                <w:i w:val="false"/>
                <w:color w:val="000000"/>
                <w:sz w:val="20"/>
              </w:rPr>
              <w:t>
</w:t>
            </w:r>
            <w:r>
              <w:rPr>
                <w:rFonts w:ascii="Times New Roman"/>
                <w:b w:val="false"/>
                <w:i w:val="false"/>
                <w:color w:val="000000"/>
                <w:sz w:val="20"/>
              </w:rPr>
              <w:t>в том числе за отчетный период</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шаруашылық санаттарындағы асыл тұқымды ешкілердің саны</w:t>
            </w:r>
            <w:r>
              <w:br/>
            </w:r>
            <w:r>
              <w:rPr>
                <w:rFonts w:ascii="Times New Roman"/>
                <w:b w:val="false"/>
                <w:i w:val="false"/>
                <w:color w:val="000000"/>
                <w:sz w:val="20"/>
              </w:rPr>
              <w:t>
</w:t>
            </w:r>
            <w:r>
              <w:rPr>
                <w:rFonts w:ascii="Times New Roman"/>
                <w:b w:val="false"/>
                <w:i w:val="false"/>
                <w:color w:val="000000"/>
                <w:sz w:val="20"/>
              </w:rPr>
              <w:t>Численность племенных коз во всех категориях хозяйств</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Ешкінің барлық саны:</w:t>
            </w:r>
            <w:r>
              <w:br/>
            </w:r>
            <w:r>
              <w:rPr>
                <w:rFonts w:ascii="Times New Roman"/>
                <w:b w:val="false"/>
                <w:i w:val="false"/>
                <w:color w:val="000000"/>
                <w:sz w:val="20"/>
              </w:rPr>
              <w:t>
</w:t>
            </w:r>
            <w:r>
              <w:rPr>
                <w:rFonts w:ascii="Times New Roman"/>
                <w:b w:val="false"/>
                <w:i w:val="false"/>
                <w:color w:val="000000"/>
                <w:sz w:val="20"/>
              </w:rPr>
              <w:t>Итого коз:</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w:t>
            </w:r>
            <w:r>
              <w:br/>
            </w:r>
            <w:r>
              <w:rPr>
                <w:rFonts w:ascii="Times New Roman"/>
                <w:b w:val="false"/>
                <w:i w:val="false"/>
                <w:color w:val="000000"/>
                <w:sz w:val="20"/>
              </w:rPr>
              <w:t>
</w:t>
            </w:r>
            <w:r>
              <w:rPr>
                <w:rFonts w:ascii="Times New Roman"/>
                <w:b w:val="false"/>
                <w:i w:val="false"/>
                <w:color w:val="000000"/>
                <w:sz w:val="20"/>
              </w:rPr>
              <w:t>козлы-производители</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ешкілер</w:t>
            </w:r>
            <w:r>
              <w:br/>
            </w:r>
            <w:r>
              <w:rPr>
                <w:rFonts w:ascii="Times New Roman"/>
                <w:b w:val="false"/>
                <w:i w:val="false"/>
                <w:color w:val="000000"/>
                <w:sz w:val="20"/>
              </w:rPr>
              <w:t>
</w:t>
            </w:r>
            <w:r>
              <w:rPr>
                <w:rFonts w:ascii="Times New Roman"/>
                <w:b w:val="false"/>
                <w:i w:val="false"/>
                <w:color w:val="000000"/>
                <w:sz w:val="20"/>
              </w:rPr>
              <w:t>козоматки</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жастан үлкен текешіктер </w:t>
            </w:r>
            <w:r>
              <w:br/>
            </w:r>
            <w:r>
              <w:rPr>
                <w:rFonts w:ascii="Times New Roman"/>
                <w:b w:val="false"/>
                <w:i w:val="false"/>
                <w:color w:val="000000"/>
                <w:sz w:val="20"/>
              </w:rPr>
              <w:t>
</w:t>
            </w:r>
            <w:r>
              <w:rPr>
                <w:rFonts w:ascii="Times New Roman"/>
                <w:b w:val="false"/>
                <w:i w:val="false"/>
                <w:color w:val="000000"/>
                <w:sz w:val="20"/>
              </w:rPr>
              <w:t xml:space="preserve">козлики от 1 года и старше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жастан үлкен ұрғашы лақтар</w:t>
            </w:r>
            <w:r>
              <w:br/>
            </w:r>
            <w:r>
              <w:rPr>
                <w:rFonts w:ascii="Times New Roman"/>
                <w:b w:val="false"/>
                <w:i w:val="false"/>
                <w:color w:val="000000"/>
                <w:sz w:val="20"/>
              </w:rPr>
              <w:t>
</w:t>
            </w:r>
            <w:r>
              <w:rPr>
                <w:rFonts w:ascii="Times New Roman"/>
                <w:b w:val="false"/>
                <w:i w:val="false"/>
                <w:color w:val="000000"/>
                <w:sz w:val="20"/>
              </w:rPr>
              <w:t xml:space="preserve">козочки от 1 года и старше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1 жасқа дейінгі текешіктер</w:t>
            </w:r>
            <w:r>
              <w:br/>
            </w:r>
            <w:r>
              <w:rPr>
                <w:rFonts w:ascii="Times New Roman"/>
                <w:b w:val="false"/>
                <w:i w:val="false"/>
                <w:color w:val="000000"/>
                <w:sz w:val="20"/>
              </w:rPr>
              <w:t>
</w:t>
            </w:r>
            <w:r>
              <w:rPr>
                <w:rFonts w:ascii="Times New Roman"/>
                <w:b w:val="false"/>
                <w:i w:val="false"/>
                <w:color w:val="000000"/>
                <w:sz w:val="20"/>
              </w:rPr>
              <w:t>козлики от 6 месяцев до 1 года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1 жасқа дейінгі ұрғашы лақтар</w:t>
            </w:r>
            <w:r>
              <w:br/>
            </w:r>
            <w:r>
              <w:rPr>
                <w:rFonts w:ascii="Times New Roman"/>
                <w:b w:val="false"/>
                <w:i w:val="false"/>
                <w:color w:val="000000"/>
                <w:sz w:val="20"/>
              </w:rPr>
              <w:t>
</w:t>
            </w:r>
            <w:r>
              <w:rPr>
                <w:rFonts w:ascii="Times New Roman"/>
                <w:b w:val="false"/>
                <w:i w:val="false"/>
                <w:color w:val="000000"/>
                <w:sz w:val="20"/>
              </w:rPr>
              <w:t>козочки от 6 месяцев до 1 года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айға дейінгі текешіктер </w:t>
            </w:r>
            <w:r>
              <w:br/>
            </w:r>
            <w:r>
              <w:rPr>
                <w:rFonts w:ascii="Times New Roman"/>
                <w:b w:val="false"/>
                <w:i w:val="false"/>
                <w:color w:val="000000"/>
                <w:sz w:val="20"/>
              </w:rPr>
              <w:t>
</w:t>
            </w:r>
            <w:r>
              <w:rPr>
                <w:rFonts w:ascii="Times New Roman"/>
                <w:b w:val="false"/>
                <w:i w:val="false"/>
                <w:color w:val="000000"/>
                <w:sz w:val="20"/>
              </w:rPr>
              <w:t>козлики до 6 месяцев</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дейінгі ұрғашы лақтар козочки до 6 месяцев</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асыл тұқымды мал шаруашылығы саласындағы субъектілерде</w:t>
            </w:r>
            <w:r>
              <w:br/>
            </w:r>
            <w:r>
              <w:rPr>
                <w:rFonts w:ascii="Times New Roman"/>
                <w:b w:val="false"/>
                <w:i w:val="false"/>
                <w:color w:val="000000"/>
                <w:sz w:val="20"/>
              </w:rPr>
              <w:t>
</w:t>
            </w:r>
            <w:r>
              <w:rPr>
                <w:rFonts w:ascii="Times New Roman"/>
                <w:b w:val="false"/>
                <w:i w:val="false"/>
                <w:color w:val="000000"/>
                <w:sz w:val="20"/>
              </w:rPr>
              <w:t>в том числе у субъектов в области племенного животноводства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Ешкінің барлық саны:</w:t>
            </w:r>
            <w:r>
              <w:br/>
            </w:r>
            <w:r>
              <w:rPr>
                <w:rFonts w:ascii="Times New Roman"/>
                <w:b w:val="false"/>
                <w:i w:val="false"/>
                <w:color w:val="000000"/>
                <w:sz w:val="20"/>
              </w:rPr>
              <w:t>
</w:t>
            </w:r>
            <w:r>
              <w:rPr>
                <w:rFonts w:ascii="Times New Roman"/>
                <w:b w:val="false"/>
                <w:i w:val="false"/>
                <w:color w:val="000000"/>
                <w:sz w:val="20"/>
              </w:rPr>
              <w:t>Итого коз:</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w:t>
            </w:r>
            <w:r>
              <w:br/>
            </w:r>
            <w:r>
              <w:rPr>
                <w:rFonts w:ascii="Times New Roman"/>
                <w:b w:val="false"/>
                <w:i w:val="false"/>
                <w:color w:val="000000"/>
                <w:sz w:val="20"/>
              </w:rPr>
              <w:t>
</w:t>
            </w:r>
            <w:r>
              <w:rPr>
                <w:rFonts w:ascii="Times New Roman"/>
                <w:b w:val="false"/>
                <w:i w:val="false"/>
                <w:color w:val="000000"/>
                <w:sz w:val="20"/>
              </w:rPr>
              <w:t>козлы-производители</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ешкілер</w:t>
            </w:r>
            <w:r>
              <w:br/>
            </w:r>
            <w:r>
              <w:rPr>
                <w:rFonts w:ascii="Times New Roman"/>
                <w:b w:val="false"/>
                <w:i w:val="false"/>
                <w:color w:val="000000"/>
                <w:sz w:val="20"/>
              </w:rPr>
              <w:t>
</w:t>
            </w:r>
            <w:r>
              <w:rPr>
                <w:rFonts w:ascii="Times New Roman"/>
                <w:b w:val="false"/>
                <w:i w:val="false"/>
                <w:color w:val="000000"/>
                <w:sz w:val="20"/>
              </w:rPr>
              <w:t>козоматки</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жастан үлкен текешіктер</w:t>
            </w:r>
            <w:r>
              <w:br/>
            </w:r>
            <w:r>
              <w:rPr>
                <w:rFonts w:ascii="Times New Roman"/>
                <w:b w:val="false"/>
                <w:i w:val="false"/>
                <w:color w:val="000000"/>
                <w:sz w:val="20"/>
              </w:rPr>
              <w:t>
</w:t>
            </w:r>
            <w:r>
              <w:rPr>
                <w:rFonts w:ascii="Times New Roman"/>
                <w:b w:val="false"/>
                <w:i w:val="false"/>
                <w:color w:val="000000"/>
                <w:sz w:val="20"/>
              </w:rPr>
              <w:t>козлики от 1 года и старше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жастан үлкен ұрғашы лақтар</w:t>
            </w:r>
            <w:r>
              <w:br/>
            </w:r>
            <w:r>
              <w:rPr>
                <w:rFonts w:ascii="Times New Roman"/>
                <w:b w:val="false"/>
                <w:i w:val="false"/>
                <w:color w:val="000000"/>
                <w:sz w:val="20"/>
              </w:rPr>
              <w:t>
</w:t>
            </w:r>
            <w:r>
              <w:rPr>
                <w:rFonts w:ascii="Times New Roman"/>
                <w:b w:val="false"/>
                <w:i w:val="false"/>
                <w:color w:val="000000"/>
                <w:sz w:val="20"/>
              </w:rPr>
              <w:t>козочки от 1 года и старше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1 жасқа дейнгі текешіктер</w:t>
            </w:r>
            <w:r>
              <w:br/>
            </w:r>
            <w:r>
              <w:rPr>
                <w:rFonts w:ascii="Times New Roman"/>
                <w:b w:val="false"/>
                <w:i w:val="false"/>
                <w:color w:val="000000"/>
                <w:sz w:val="20"/>
              </w:rPr>
              <w:t>
</w:t>
            </w:r>
            <w:r>
              <w:rPr>
                <w:rFonts w:ascii="Times New Roman"/>
                <w:b w:val="false"/>
                <w:i w:val="false"/>
                <w:color w:val="000000"/>
                <w:sz w:val="20"/>
              </w:rPr>
              <w:t>козлики от 6 месяцев до 1 года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1 жасқа дейінгі ұрғашы лақтар</w:t>
            </w:r>
            <w:r>
              <w:br/>
            </w:r>
            <w:r>
              <w:rPr>
                <w:rFonts w:ascii="Times New Roman"/>
                <w:b w:val="false"/>
                <w:i w:val="false"/>
                <w:color w:val="000000"/>
                <w:sz w:val="20"/>
              </w:rPr>
              <w:t>
</w:t>
            </w:r>
            <w:r>
              <w:rPr>
                <w:rFonts w:ascii="Times New Roman"/>
                <w:b w:val="false"/>
                <w:i w:val="false"/>
                <w:color w:val="000000"/>
                <w:sz w:val="20"/>
              </w:rPr>
              <w:t>козочки от 6 месяцев до 1 года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айға дейінгі текешіктер </w:t>
            </w:r>
            <w:r>
              <w:br/>
            </w:r>
            <w:r>
              <w:rPr>
                <w:rFonts w:ascii="Times New Roman"/>
                <w:b w:val="false"/>
                <w:i w:val="false"/>
                <w:color w:val="000000"/>
                <w:sz w:val="20"/>
              </w:rPr>
              <w:t>
</w:t>
            </w:r>
            <w:r>
              <w:rPr>
                <w:rFonts w:ascii="Times New Roman"/>
                <w:b w:val="false"/>
                <w:i w:val="false"/>
                <w:color w:val="000000"/>
                <w:sz w:val="20"/>
              </w:rPr>
              <w:t>козлики до 6 месяцев</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дейінгі ұрғашы лақтар</w:t>
            </w:r>
            <w:r>
              <w:br/>
            </w:r>
            <w:r>
              <w:rPr>
                <w:rFonts w:ascii="Times New Roman"/>
                <w:b w:val="false"/>
                <w:i w:val="false"/>
                <w:color w:val="000000"/>
                <w:sz w:val="20"/>
              </w:rPr>
              <w:t>
</w:t>
            </w:r>
            <w:r>
              <w:rPr>
                <w:rFonts w:ascii="Times New Roman"/>
                <w:b w:val="false"/>
                <w:i w:val="false"/>
                <w:color w:val="000000"/>
                <w:sz w:val="20"/>
              </w:rPr>
              <w:t>козочки до 6 месяцев</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224" w:id="433"/>
    <w:p>
      <w:pPr>
        <w:spacing w:after="0"/>
        <w:ind w:left="0"/>
        <w:jc w:val="both"/>
      </w:pPr>
      <w:r>
        <w:rPr>
          <w:rFonts w:ascii="Times New Roman"/>
          <w:b w:val="false"/>
          <w:i w:val="false"/>
          <w:color w:val="000000"/>
          <w:sz w:val="28"/>
        </w:rPr>
        <w:t>
      Тапсырды:</w:t>
      </w:r>
      <w:r>
        <w:br/>
      </w:r>
      <w:r>
        <w:rPr>
          <w:rFonts w:ascii="Times New Roman"/>
          <w:b w:val="false"/>
          <w:i w:val="false"/>
          <w:color w:val="000000"/>
          <w:sz w:val="28"/>
        </w:rPr>
        <w:t>
      Сдал: __________________________________</w:t>
      </w:r>
      <w:r>
        <w:br/>
      </w:r>
      <w:r>
        <w:rPr>
          <w:rFonts w:ascii="Times New Roman"/>
          <w:b w:val="false"/>
          <w:i w:val="false"/>
          <w:color w:val="000000"/>
          <w:sz w:val="28"/>
        </w:rPr>
        <w:t>
      ТАӘ қолы күні</w:t>
      </w:r>
      <w:r>
        <w:br/>
      </w:r>
      <w:r>
        <w:rPr>
          <w:rFonts w:ascii="Times New Roman"/>
          <w:b w:val="false"/>
          <w:i w:val="false"/>
          <w:color w:val="000000"/>
          <w:sz w:val="28"/>
        </w:rPr>
        <w:t>
      ФИО подпись дата</w:t>
      </w:r>
      <w:r>
        <w:br/>
      </w:r>
      <w:r>
        <w:rPr>
          <w:rFonts w:ascii="Times New Roman"/>
          <w:b w:val="false"/>
          <w:i w:val="false"/>
          <w:color w:val="000000"/>
          <w:sz w:val="28"/>
        </w:rPr>
        <w:t>
      МО</w:t>
      </w:r>
      <w:r>
        <w:br/>
      </w:r>
      <w:r>
        <w:rPr>
          <w:rFonts w:ascii="Times New Roman"/>
          <w:b w:val="false"/>
          <w:i w:val="false"/>
          <w:color w:val="000000"/>
          <w:sz w:val="28"/>
        </w:rPr>
        <w:t>
      МП</w:t>
      </w:r>
      <w:r>
        <w:br/>
      </w:r>
      <w:r>
        <w:rPr>
          <w:rFonts w:ascii="Times New Roman"/>
          <w:b w:val="false"/>
          <w:i w:val="false"/>
          <w:color w:val="000000"/>
          <w:sz w:val="28"/>
        </w:rPr>
        <w:t>
      Ескертпе/Примечание: Асыл тұқымды ешкілердің мемлекеттік тіркелімінің нысандарын толтыру бойынша түсіндірме/ Пояснение по заполнению государственного регистра учета племенных коз</w:t>
      </w:r>
      <w:r>
        <w:br/>
      </w:r>
      <w:r>
        <w:rPr>
          <w:rFonts w:ascii="Times New Roman"/>
          <w:b w:val="false"/>
          <w:i w:val="false"/>
          <w:color w:val="000000"/>
          <w:sz w:val="28"/>
        </w:rPr>
        <w:t>
</w:t>
      </w:r>
      <w:r>
        <w:rPr>
          <w:rFonts w:ascii="Times New Roman"/>
          <w:b w:val="false"/>
          <w:i w:val="false"/>
          <w:color w:val="000000"/>
          <w:sz w:val="28"/>
        </w:rPr>
        <w:t>
      № 16 МТВ нысаны мынадай түрде толтырылады/ Форма № 16 –ВГР заполняется следующим образом:</w:t>
      </w:r>
      <w:r>
        <w:br/>
      </w:r>
      <w:r>
        <w:rPr>
          <w:rFonts w:ascii="Times New Roman"/>
          <w:b w:val="false"/>
          <w:i w:val="false"/>
          <w:color w:val="000000"/>
          <w:sz w:val="28"/>
        </w:rPr>
        <w:t>
</w:t>
      </w:r>
      <w:r>
        <w:rPr>
          <w:rFonts w:ascii="Times New Roman"/>
          <w:b w:val="false"/>
          <w:i w:val="false"/>
          <w:color w:val="000000"/>
          <w:sz w:val="28"/>
        </w:rPr>
        <w:t>
      1-бағанадағы 1, 2, 3, 4, 5, 6, 7, 8, 9-жолдарда облыстың (ауданның) атауы көрсетіледі/ в строках 1, 2, 3, 4, 5, 6, 7, 8, 9 в графе 1 указывается наименование области (района);</w:t>
      </w:r>
      <w:r>
        <w:br/>
      </w:r>
      <w:r>
        <w:rPr>
          <w:rFonts w:ascii="Times New Roman"/>
          <w:b w:val="false"/>
          <w:i w:val="false"/>
          <w:color w:val="000000"/>
          <w:sz w:val="28"/>
        </w:rPr>
        <w:t>
</w:t>
      </w:r>
      <w:r>
        <w:rPr>
          <w:rFonts w:ascii="Times New Roman"/>
          <w:b w:val="false"/>
          <w:i w:val="false"/>
          <w:color w:val="000000"/>
          <w:sz w:val="28"/>
        </w:rPr>
        <w:t>
      2-бағанадағы 1, 2, 3, 4, 5, 6, 7, 8, 9-жолдарда ӘАОЖ коды көрсетіледі/ в строках 1, 2, 3, 4, 5, 6, 7, 8, 9 в графе 2 указывается код КАТО;</w:t>
      </w:r>
      <w:r>
        <w:br/>
      </w:r>
      <w:r>
        <w:rPr>
          <w:rFonts w:ascii="Times New Roman"/>
          <w:b w:val="false"/>
          <w:i w:val="false"/>
          <w:color w:val="000000"/>
          <w:sz w:val="28"/>
        </w:rPr>
        <w:t>
</w:t>
      </w:r>
      <w:r>
        <w:rPr>
          <w:rFonts w:ascii="Times New Roman"/>
          <w:b w:val="false"/>
          <w:i w:val="false"/>
          <w:color w:val="000000"/>
          <w:sz w:val="28"/>
        </w:rPr>
        <w:t>
      3-бағанадағы 1, 2, 3, 4, 5, 6, 7, 8, 9 - жолдарда шаруашылықтардың саны көрсетіледі/ в строках 1, 2, 3, 4, 5, 6, 7, 8, 9 в графе 3 указывается количество хозяйств;</w:t>
      </w:r>
      <w:r>
        <w:br/>
      </w:r>
      <w:r>
        <w:rPr>
          <w:rFonts w:ascii="Times New Roman"/>
          <w:b w:val="false"/>
          <w:i w:val="false"/>
          <w:color w:val="000000"/>
          <w:sz w:val="28"/>
        </w:rPr>
        <w:t>
</w:t>
      </w:r>
      <w:r>
        <w:rPr>
          <w:rFonts w:ascii="Times New Roman"/>
          <w:b w:val="false"/>
          <w:i w:val="false"/>
          <w:color w:val="000000"/>
          <w:sz w:val="28"/>
        </w:rPr>
        <w:t>
      4-бағанадағы 1, 2, 3, 4, 5, 6, 7, 8, 9 - жолдарда асыл тұқымды ешкілердің саны көрсетіледі/ в строках 1, 2, 3, 4, 5, 6, 7, 8, 9 в графе 4 указывается численность всего поголовья племенных коз;</w:t>
      </w:r>
      <w:r>
        <w:br/>
      </w:r>
      <w:r>
        <w:rPr>
          <w:rFonts w:ascii="Times New Roman"/>
          <w:b w:val="false"/>
          <w:i w:val="false"/>
          <w:color w:val="000000"/>
          <w:sz w:val="28"/>
        </w:rPr>
        <w:t>
</w:t>
      </w:r>
      <w:r>
        <w:rPr>
          <w:rFonts w:ascii="Times New Roman"/>
          <w:b w:val="false"/>
          <w:i w:val="false"/>
          <w:color w:val="000000"/>
          <w:sz w:val="28"/>
        </w:rPr>
        <w:t>
      5-бағанадағы 1, 2, 3, 4, 5, 6, 7, 8, 9 - жолдарда тұқымдығы бойынша бөлінген асыл тұқымды ешкілердің саны, оның ішінде таза тұқымдылар көрсетіледі/ в строках 1, 2, 3, 4, 5, 6, 7, 8, 9 в графе 5 указывается численность племенных коз распределенных по породности из них чистопородные;</w:t>
      </w:r>
      <w:r>
        <w:br/>
      </w:r>
      <w:r>
        <w:rPr>
          <w:rFonts w:ascii="Times New Roman"/>
          <w:b w:val="false"/>
          <w:i w:val="false"/>
          <w:color w:val="000000"/>
          <w:sz w:val="28"/>
        </w:rPr>
        <w:t>
</w:t>
      </w:r>
      <w:r>
        <w:rPr>
          <w:rFonts w:ascii="Times New Roman"/>
          <w:b w:val="false"/>
          <w:i w:val="false"/>
          <w:color w:val="000000"/>
          <w:sz w:val="28"/>
        </w:rPr>
        <w:t>
      6-бағанадағы 1, 2, 3, 4, 5, 6, 7, 8, 9 - жолдарда асыл тұқымды ешкілер будандарының саны көрсетіледі/ в строках 1, 2, 3, 4, 5, 6, 7, 8, 9 в графе 6 указывается численность помесей племенных коз;</w:t>
      </w:r>
      <w:r>
        <w:br/>
      </w:r>
      <w:r>
        <w:rPr>
          <w:rFonts w:ascii="Times New Roman"/>
          <w:b w:val="false"/>
          <w:i w:val="false"/>
          <w:color w:val="000000"/>
          <w:sz w:val="28"/>
        </w:rPr>
        <w:t>
</w:t>
      </w:r>
      <w:r>
        <w:rPr>
          <w:rFonts w:ascii="Times New Roman"/>
          <w:b w:val="false"/>
          <w:i w:val="false"/>
          <w:color w:val="000000"/>
          <w:sz w:val="28"/>
        </w:rPr>
        <w:t>
      7-бағанадағы 1, 2, 3, 4, 5 - жолдарда сыныптары бойынша бөлінген асыл тұқымды ешкілердің саны көрсетіледі, оның ішінде – элита/ в строках1, 2, 3, 4, 5 в графе 7 указывается численность племенных коз распределеных по классам, из них – элита;</w:t>
      </w:r>
      <w:r>
        <w:br/>
      </w:r>
      <w:r>
        <w:rPr>
          <w:rFonts w:ascii="Times New Roman"/>
          <w:b w:val="false"/>
          <w:i w:val="false"/>
          <w:color w:val="000000"/>
          <w:sz w:val="28"/>
        </w:rPr>
        <w:t>
</w:t>
      </w:r>
      <w:r>
        <w:rPr>
          <w:rFonts w:ascii="Times New Roman"/>
          <w:b w:val="false"/>
          <w:i w:val="false"/>
          <w:color w:val="000000"/>
          <w:sz w:val="28"/>
        </w:rPr>
        <w:t>
      8-бағанадағы 1, 2, 3, 4, 5 - жолдарда І сыныбы бойынша асыл тұқымды ешкілердің саны көрсетіледі/ в строках 1, 2, 3, 4, 5 в графе 8 указывается численность племенных коз по классу – I;</w:t>
      </w:r>
      <w:r>
        <w:br/>
      </w:r>
      <w:r>
        <w:rPr>
          <w:rFonts w:ascii="Times New Roman"/>
          <w:b w:val="false"/>
          <w:i w:val="false"/>
          <w:color w:val="000000"/>
          <w:sz w:val="28"/>
        </w:rPr>
        <w:t>
</w:t>
      </w:r>
      <w:r>
        <w:rPr>
          <w:rFonts w:ascii="Times New Roman"/>
          <w:b w:val="false"/>
          <w:i w:val="false"/>
          <w:color w:val="000000"/>
          <w:sz w:val="28"/>
        </w:rPr>
        <w:t xml:space="preserve">
      9-бағанадағы 1, 2, 3, 4, 5, 6, 7, 8, 9-жолдарда асыл тұқымды кітабында жазылған асыл тұқымды ешкілердің саны көрсетіледі/ в строках 1, 2, 3, 4, 5, 6, 7, 8, 9 в графе 9 указывается численность племенных коз записанных в племенной книге; </w:t>
      </w:r>
      <w:r>
        <w:br/>
      </w:r>
      <w:r>
        <w:rPr>
          <w:rFonts w:ascii="Times New Roman"/>
          <w:b w:val="false"/>
          <w:i w:val="false"/>
          <w:color w:val="000000"/>
          <w:sz w:val="28"/>
        </w:rPr>
        <w:t>
</w:t>
      </w:r>
      <w:r>
        <w:rPr>
          <w:rFonts w:ascii="Times New Roman"/>
          <w:b w:val="false"/>
          <w:i w:val="false"/>
          <w:color w:val="000000"/>
          <w:sz w:val="28"/>
        </w:rPr>
        <w:t xml:space="preserve">
      10-бағанадағы 1, 2, 3 - жолдарда есепті жылы асыл тұқымды кітабында жазылған асыл тұқымды ешкілердің саны көрсетіледі/ в строках 1, 2, 3 в графе 10 указывается численность племенных коз записанных в племенной книге в отчетном году. </w:t>
      </w:r>
      <w:r>
        <w:br/>
      </w:r>
      <w:r>
        <w:rPr>
          <w:rFonts w:ascii="Times New Roman"/>
          <w:b w:val="false"/>
          <w:i w:val="false"/>
          <w:color w:val="000000"/>
          <w:sz w:val="28"/>
        </w:rPr>
        <w:t>
 </w:t>
      </w:r>
    </w:p>
    <w:bookmarkEnd w:id="4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236" w:id="434"/>
          <w:p>
            <w:pPr>
              <w:spacing w:after="20"/>
              <w:ind w:left="20"/>
              <w:jc w:val="both"/>
            </w:pPr>
            <w:r>
              <w:rPr>
                <w:rFonts w:ascii="Times New Roman"/>
                <w:b w:val="false"/>
                <w:i w:val="false"/>
                <w:color w:val="000000"/>
                <w:sz w:val="20"/>
              </w:rPr>
              <w:t>
Приложение 17</w:t>
            </w:r>
            <w:r>
              <w:br/>
            </w:r>
            <w:r>
              <w:rPr>
                <w:rFonts w:ascii="Times New Roman"/>
                <w:b w:val="false"/>
                <w:i w:val="false"/>
                <w:color w:val="000000"/>
                <w:sz w:val="20"/>
              </w:rPr>
              <w:t>
к приказу Министра</w:t>
            </w:r>
            <w:r>
              <w:br/>
            </w:r>
            <w:r>
              <w:rPr>
                <w:rFonts w:ascii="Times New Roman"/>
                <w:b w:val="false"/>
                <w:i w:val="false"/>
                <w:color w:val="000000"/>
                <w:sz w:val="20"/>
              </w:rPr>
              <w:t>
сельского хозяйства</w:t>
            </w:r>
            <w:r>
              <w:br/>
            </w:r>
            <w:r>
              <w:rPr>
                <w:rFonts w:ascii="Times New Roman"/>
                <w:b w:val="false"/>
                <w:i w:val="false"/>
                <w:color w:val="000000"/>
                <w:sz w:val="20"/>
              </w:rPr>
              <w:t>
Республики Казахстан</w:t>
            </w:r>
            <w:r>
              <w:br/>
            </w:r>
            <w:r>
              <w:rPr>
                <w:rFonts w:ascii="Times New Roman"/>
                <w:b w:val="false"/>
                <w:i w:val="false"/>
                <w:color w:val="000000"/>
                <w:sz w:val="20"/>
              </w:rPr>
              <w:t>
от 3 октября 2014 года</w:t>
            </w:r>
            <w:r>
              <w:br/>
            </w:r>
            <w:r>
              <w:rPr>
                <w:rFonts w:ascii="Times New Roman"/>
                <w:b w:val="false"/>
                <w:i w:val="false"/>
                <w:color w:val="000000"/>
                <w:sz w:val="20"/>
              </w:rPr>
              <w:t>
№ 3-3/503</w:t>
            </w:r>
          </w:p>
          <w:bookmarkEnd w:id="434"/>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237" w:id="435"/>
          <w:p>
            <w:pPr>
              <w:spacing w:after="20"/>
              <w:ind w:left="20"/>
              <w:jc w:val="both"/>
            </w:pPr>
            <w:r>
              <w:rPr>
                <w:rFonts w:ascii="Times New Roman"/>
                <w:b w:val="false"/>
                <w:i w:val="false"/>
                <w:color w:val="000000"/>
                <w:sz w:val="20"/>
              </w:rPr>
              <w:t>
Приложение 17</w:t>
            </w:r>
            <w:r>
              <w:br/>
            </w:r>
            <w:r>
              <w:rPr>
                <w:rFonts w:ascii="Times New Roman"/>
                <w:b w:val="false"/>
                <w:i w:val="false"/>
                <w:color w:val="000000"/>
                <w:sz w:val="20"/>
              </w:rPr>
              <w:t>
к правилам ведения</w:t>
            </w:r>
            <w:r>
              <w:br/>
            </w:r>
            <w:r>
              <w:rPr>
                <w:rFonts w:ascii="Times New Roman"/>
                <w:b w:val="false"/>
                <w:i w:val="false"/>
                <w:color w:val="000000"/>
                <w:sz w:val="20"/>
              </w:rPr>
              <w:t>
государственного регистра</w:t>
            </w:r>
            <w:r>
              <w:br/>
            </w:r>
            <w:r>
              <w:rPr>
                <w:rFonts w:ascii="Times New Roman"/>
                <w:b w:val="false"/>
                <w:i w:val="false"/>
                <w:color w:val="000000"/>
                <w:sz w:val="20"/>
              </w:rPr>
              <w:t>
племенных животных</w:t>
            </w:r>
          </w:p>
          <w:bookmarkEnd w:id="435"/>
        </w:tc>
      </w:tr>
    </w:tbl>
    <w:bookmarkStart w:name="z1238" w:id="436"/>
    <w:p>
      <w:pPr>
        <w:spacing w:after="0"/>
        <w:ind w:left="0"/>
        <w:jc w:val="both"/>
      </w:pPr>
      <w:r>
        <w:rPr>
          <w:rFonts w:ascii="Times New Roman"/>
          <w:b w:val="false"/>
          <w:i w:val="false"/>
          <w:color w:val="000000"/>
          <w:sz w:val="28"/>
        </w:rPr>
        <w:t>
      әкімшілік деректерді жинауға арналған нысан</w:t>
      </w:r>
      <w:r>
        <w:br/>
      </w:r>
      <w:r>
        <w:rPr>
          <w:rFonts w:ascii="Times New Roman"/>
          <w:b w:val="false"/>
          <w:i w:val="false"/>
          <w:color w:val="000000"/>
          <w:sz w:val="28"/>
        </w:rPr>
        <w:t>
</w:t>
      </w:r>
      <w:r>
        <w:rPr>
          <w:rFonts w:ascii="Times New Roman"/>
          <w:b w:val="false"/>
          <w:i w:val="false"/>
          <w:color w:val="000000"/>
          <w:sz w:val="28"/>
        </w:rPr>
        <w:t>
      форма, предназначенная для сбора административных данных</w:t>
      </w:r>
    </w:p>
    <w:bookmarkEnd w:id="436"/>
    <w:bookmarkStart w:name="z1240" w:id="437"/>
    <w:p>
      <w:pPr>
        <w:spacing w:after="0"/>
        <w:ind w:left="0"/>
        <w:jc w:val="left"/>
      </w:pPr>
      <w:r>
        <w:rPr>
          <w:rFonts w:ascii="Times New Roman"/>
          <w:b/>
          <w:i w:val="false"/>
          <w:color w:val="000000"/>
        </w:rPr>
        <w:t xml:space="preserve"> 
Асыл тұқымды шошқалардың мемлекеттік тіркелімі </w:t>
      </w:r>
    </w:p>
    <w:bookmarkEnd w:id="437"/>
    <w:bookmarkStart w:name="z1241" w:id="438"/>
    <w:p>
      <w:pPr>
        <w:spacing w:after="0"/>
        <w:ind w:left="0"/>
        <w:jc w:val="left"/>
      </w:pPr>
      <w:r>
        <w:rPr>
          <w:rFonts w:ascii="Times New Roman"/>
          <w:b/>
          <w:i w:val="false"/>
          <w:color w:val="000000"/>
        </w:rPr>
        <w:t xml:space="preserve"> 
Государственный регистр племенных свиней</w:t>
      </w:r>
    </w:p>
    <w:bookmarkEnd w:id="438"/>
    <w:bookmarkStart w:name="z1242" w:id="439"/>
    <w:p>
      <w:pPr>
        <w:spacing w:after="0"/>
        <w:ind w:left="0"/>
        <w:jc w:val="both"/>
      </w:pPr>
      <w:r>
        <w:rPr>
          <w:rFonts w:ascii="Times New Roman"/>
          <w:b w:val="false"/>
          <w:i w:val="false"/>
          <w:color w:val="000000"/>
          <w:sz w:val="28"/>
        </w:rPr>
        <w:t>
      Есепті кезең 20___ж.</w:t>
      </w:r>
      <w:r>
        <w:br/>
      </w:r>
      <w:r>
        <w:rPr>
          <w:rFonts w:ascii="Times New Roman"/>
          <w:b w:val="false"/>
          <w:i w:val="false"/>
          <w:color w:val="000000"/>
          <w:sz w:val="28"/>
        </w:rPr>
        <w:t>
</w:t>
      </w:r>
      <w:r>
        <w:rPr>
          <w:rFonts w:ascii="Times New Roman"/>
          <w:b w:val="false"/>
          <w:i w:val="false"/>
          <w:color w:val="000000"/>
          <w:sz w:val="28"/>
        </w:rPr>
        <w:t>
      Отчетный период 20 ___г.</w:t>
      </w:r>
    </w:p>
    <w:bookmarkEnd w:id="439"/>
    <w:bookmarkStart w:name="z1244" w:id="440"/>
    <w:p>
      <w:pPr>
        <w:spacing w:after="0"/>
        <w:ind w:left="0"/>
        <w:jc w:val="both"/>
      </w:pPr>
      <w:r>
        <w:rPr>
          <w:rFonts w:ascii="Times New Roman"/>
          <w:b w:val="false"/>
          <w:i w:val="false"/>
          <w:color w:val="000000"/>
          <w:sz w:val="28"/>
        </w:rPr>
        <w:t xml:space="preserve">
      Индексі № 17МТВ нысаны </w:t>
      </w:r>
      <w:r>
        <w:br/>
      </w:r>
      <w:r>
        <w:rPr>
          <w:rFonts w:ascii="Times New Roman"/>
          <w:b w:val="false"/>
          <w:i w:val="false"/>
          <w:color w:val="000000"/>
          <w:sz w:val="28"/>
        </w:rPr>
        <w:t>
</w:t>
      </w:r>
      <w:r>
        <w:rPr>
          <w:rFonts w:ascii="Times New Roman"/>
          <w:b w:val="false"/>
          <w:i w:val="false"/>
          <w:color w:val="000000"/>
          <w:sz w:val="28"/>
        </w:rPr>
        <w:t>
      Индекс Форма № 17 –ВГР</w:t>
      </w:r>
      <w:r>
        <w:br/>
      </w:r>
      <w:r>
        <w:rPr>
          <w:rFonts w:ascii="Times New Roman"/>
          <w:b w:val="false"/>
          <w:i w:val="false"/>
          <w:color w:val="000000"/>
          <w:sz w:val="28"/>
        </w:rPr>
        <w:t>
</w:t>
      </w:r>
      <w:r>
        <w:rPr>
          <w:rFonts w:ascii="Times New Roman"/>
          <w:b w:val="false"/>
          <w:i w:val="false"/>
          <w:color w:val="000000"/>
          <w:sz w:val="28"/>
        </w:rPr>
        <w:t>
      Кезеңділігі: жылдық</w:t>
      </w:r>
      <w:r>
        <w:br/>
      </w:r>
      <w:r>
        <w:rPr>
          <w:rFonts w:ascii="Times New Roman"/>
          <w:b w:val="false"/>
          <w:i w:val="false"/>
          <w:color w:val="000000"/>
          <w:sz w:val="28"/>
        </w:rPr>
        <w:t>
</w:t>
      </w:r>
      <w:r>
        <w:rPr>
          <w:rFonts w:ascii="Times New Roman"/>
          <w:b w:val="false"/>
          <w:i w:val="false"/>
          <w:color w:val="000000"/>
          <w:sz w:val="28"/>
        </w:rPr>
        <w:t>
      Периодичность: годовая</w:t>
      </w:r>
      <w:r>
        <w:br/>
      </w:r>
      <w:r>
        <w:rPr>
          <w:rFonts w:ascii="Times New Roman"/>
          <w:b w:val="false"/>
          <w:i w:val="false"/>
          <w:color w:val="000000"/>
          <w:sz w:val="28"/>
        </w:rPr>
        <w:t>
</w:t>
      </w:r>
      <w:r>
        <w:rPr>
          <w:rFonts w:ascii="Times New Roman"/>
          <w:b w:val="false"/>
          <w:i w:val="false"/>
          <w:color w:val="000000"/>
          <w:sz w:val="28"/>
        </w:rPr>
        <w:t>
      Ұсынады:</w:t>
      </w:r>
      <w:r>
        <w:br/>
      </w:r>
      <w:r>
        <w:rPr>
          <w:rFonts w:ascii="Times New Roman"/>
          <w:b w:val="false"/>
          <w:i w:val="false"/>
          <w:color w:val="000000"/>
          <w:sz w:val="28"/>
        </w:rPr>
        <w:t>
      1) 
</w:t>
      </w:r>
      <w:r>
        <w:rPr>
          <w:rFonts w:ascii="Times New Roman"/>
          <w:b w:val="false"/>
          <w:i w:val="false"/>
          <w:color w:val="000000"/>
          <w:sz w:val="28"/>
        </w:rPr>
        <w:t>
субъектілер немесе жеке және заңды тұлғалар есепті аудандық жергілікті атқарушы органының ауыл шаруашылығы бөліміне есеп беру кезеңі жылдан кейінгі жылдың 15 қаңтарынан кеш емес;</w:t>
      </w:r>
      <w:r>
        <w:br/>
      </w:r>
      <w:r>
        <w:rPr>
          <w:rFonts w:ascii="Times New Roman"/>
          <w:b w:val="false"/>
          <w:i w:val="false"/>
          <w:color w:val="000000"/>
          <w:sz w:val="28"/>
        </w:rPr>
        <w:t>
      2) 
</w:t>
      </w:r>
      <w:r>
        <w:rPr>
          <w:rFonts w:ascii="Times New Roman"/>
          <w:b w:val="false"/>
          <w:i w:val="false"/>
          <w:color w:val="000000"/>
          <w:sz w:val="28"/>
        </w:rPr>
        <w:t>
облыстардың, Астана және Алматы қалаларының жергілікті атқарушы органдарының Басқармалары жыл сайын есепті Министрлікке есеп беру кезеңі жылдан кейінгі жылдың 10 ақпанынан кеш емес.</w:t>
      </w:r>
      <w:r>
        <w:br/>
      </w:r>
      <w:r>
        <w:rPr>
          <w:rFonts w:ascii="Times New Roman"/>
          <w:b w:val="false"/>
          <w:i w:val="false"/>
          <w:color w:val="000000"/>
          <w:sz w:val="28"/>
        </w:rPr>
        <w:t>
</w:t>
      </w:r>
      <w:r>
        <w:rPr>
          <w:rFonts w:ascii="Times New Roman"/>
          <w:b w:val="false"/>
          <w:i w:val="false"/>
          <w:color w:val="000000"/>
          <w:sz w:val="28"/>
        </w:rPr>
        <w:t>
      Представляют:</w:t>
      </w:r>
      <w:r>
        <w:br/>
      </w:r>
      <w:r>
        <w:rPr>
          <w:rFonts w:ascii="Times New Roman"/>
          <w:b w:val="false"/>
          <w:i w:val="false"/>
          <w:color w:val="000000"/>
          <w:sz w:val="28"/>
        </w:rPr>
        <w:t>
      1) 
</w:t>
      </w:r>
      <w:r>
        <w:rPr>
          <w:rFonts w:ascii="Times New Roman"/>
          <w:b w:val="false"/>
          <w:i w:val="false"/>
          <w:color w:val="000000"/>
          <w:sz w:val="28"/>
        </w:rPr>
        <w:t>
субъекты или физические и юридические лица, представляют отчеты в отдел сельского хозяйства местного исполнительного органа района, в сроки не позднее 15 января года, следующего за отчетным годом;</w:t>
      </w:r>
      <w:r>
        <w:br/>
      </w:r>
      <w:r>
        <w:rPr>
          <w:rFonts w:ascii="Times New Roman"/>
          <w:b w:val="false"/>
          <w:i w:val="false"/>
          <w:color w:val="000000"/>
          <w:sz w:val="28"/>
        </w:rPr>
        <w:t>
      2) 
</w:t>
      </w:r>
      <w:r>
        <w:rPr>
          <w:rFonts w:ascii="Times New Roman"/>
          <w:b w:val="false"/>
          <w:i w:val="false"/>
          <w:color w:val="000000"/>
          <w:sz w:val="28"/>
        </w:rPr>
        <w:t>
Управления местных исполнительных органов областей, городов Астана и Алматы представляют ежегодный отчет в Министерство, в сроки ежегодно не позднее 10 февраля следующего за отчетным годом.</w:t>
      </w:r>
    </w:p>
    <w:bookmarkEnd w:id="440"/>
    <w:bookmarkStart w:name="z1254" w:id="441"/>
    <w:p>
      <w:pPr>
        <w:spacing w:after="0"/>
        <w:ind w:left="0"/>
        <w:jc w:val="both"/>
      </w:pPr>
      <w:r>
        <w:rPr>
          <w:rFonts w:ascii="Times New Roman"/>
          <w:b w:val="false"/>
          <w:i w:val="false"/>
          <w:color w:val="000000"/>
          <w:sz w:val="28"/>
        </w:rPr>
        <w:t>
Асыл тұқымды шошқалардың мемлекеттік тіркелімі</w:t>
      </w:r>
      <w:r>
        <w:br/>
      </w:r>
      <w:r>
        <w:rPr>
          <w:rFonts w:ascii="Times New Roman"/>
          <w:b w:val="false"/>
          <w:i w:val="false"/>
          <w:color w:val="000000"/>
          <w:sz w:val="28"/>
        </w:rPr>
        <w:t>
Государственный регистр племенных свиней</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993"/>
        <w:gridCol w:w="1293"/>
        <w:gridCol w:w="673"/>
        <w:gridCol w:w="1293"/>
        <w:gridCol w:w="993"/>
        <w:gridCol w:w="993"/>
        <w:gridCol w:w="1553"/>
        <w:gridCol w:w="1013"/>
        <w:gridCol w:w="853"/>
        <w:gridCol w:w="313"/>
        <w:gridCol w:w="557"/>
        <w:gridCol w:w="660"/>
      </w:tblGrid>
      <w:tr>
        <w:trPr>
          <w:trHeight w:val="30" w:hRule="atLeast"/>
        </w:trPr>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Жастық-жыныстық топтар</w:t>
            </w:r>
            <w:r>
              <w:br/>
            </w:r>
            <w:r>
              <w:rPr>
                <w:rFonts w:ascii="Times New Roman"/>
                <w:b w:val="false"/>
                <w:i w:val="false"/>
                <w:color w:val="000000"/>
                <w:sz w:val="20"/>
              </w:rPr>
              <w:t>
</w:t>
            </w:r>
            <w:r>
              <w:rPr>
                <w:rFonts w:ascii="Times New Roman"/>
                <w:b w:val="false"/>
                <w:i w:val="false"/>
                <w:color w:val="000000"/>
                <w:sz w:val="20"/>
              </w:rPr>
              <w:t>Половозрастные группы</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w:t>
            </w:r>
            <w:r>
              <w:br/>
            </w:r>
            <w:r>
              <w:rPr>
                <w:rFonts w:ascii="Times New Roman"/>
                <w:b w:val="false"/>
                <w:i w:val="false"/>
                <w:color w:val="000000"/>
                <w:sz w:val="20"/>
              </w:rPr>
              <w:t>
</w:t>
            </w:r>
            <w:r>
              <w:rPr>
                <w:rFonts w:ascii="Times New Roman"/>
                <w:b w:val="false"/>
                <w:i w:val="false"/>
                <w:color w:val="000000"/>
                <w:sz w:val="20"/>
              </w:rPr>
              <w:t>№ строки</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(аудан) атауы</w:t>
            </w:r>
            <w:r>
              <w:br/>
            </w:r>
            <w:r>
              <w:rPr>
                <w:rFonts w:ascii="Times New Roman"/>
                <w:b w:val="false"/>
                <w:i w:val="false"/>
                <w:color w:val="000000"/>
                <w:sz w:val="20"/>
              </w:rPr>
              <w:t>
</w:t>
            </w:r>
            <w:r>
              <w:rPr>
                <w:rFonts w:ascii="Times New Roman"/>
                <w:b w:val="false"/>
                <w:i w:val="false"/>
                <w:color w:val="000000"/>
                <w:sz w:val="20"/>
              </w:rPr>
              <w:t>Наиме-нование области (района)</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ӘАОЖ коды</w:t>
            </w:r>
            <w:r>
              <w:br/>
            </w:r>
            <w:r>
              <w:rPr>
                <w:rFonts w:ascii="Times New Roman"/>
                <w:b w:val="false"/>
                <w:i w:val="false"/>
                <w:color w:val="000000"/>
                <w:sz w:val="20"/>
              </w:rPr>
              <w:t>
</w:t>
            </w:r>
            <w:r>
              <w:rPr>
                <w:rFonts w:ascii="Times New Roman"/>
                <w:b w:val="false"/>
                <w:i w:val="false"/>
                <w:color w:val="000000"/>
                <w:sz w:val="20"/>
              </w:rPr>
              <w:t>Код КАТО</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Шаруа-шылық-тар 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хозяйств</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w:t>
            </w:r>
            <w:r>
              <w:rPr>
                <w:rFonts w:ascii="Times New Roman"/>
                <w:b w:val="false"/>
                <w:i w:val="false"/>
                <w:color w:val="000000"/>
                <w:sz w:val="20"/>
              </w:rPr>
              <w:t>всего, голов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малдың асыл тұқымдық кітабында жазылғаны</w:t>
            </w:r>
            <w:r>
              <w:br/>
            </w:r>
            <w:r>
              <w:rPr>
                <w:rFonts w:ascii="Times New Roman"/>
                <w:b w:val="false"/>
                <w:i w:val="false"/>
                <w:color w:val="000000"/>
                <w:sz w:val="20"/>
              </w:rPr>
              <w:t>
</w:t>
            </w:r>
            <w:r>
              <w:rPr>
                <w:rFonts w:ascii="Times New Roman"/>
                <w:b w:val="false"/>
                <w:i w:val="false"/>
                <w:color w:val="000000"/>
                <w:sz w:val="20"/>
              </w:rPr>
              <w:t>Из наличия записано в племенной книге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тұқымдығы бойынша, бас</w:t>
            </w:r>
            <w:r>
              <w:br/>
            </w:r>
            <w:r>
              <w:rPr>
                <w:rFonts w:ascii="Times New Roman"/>
                <w:b w:val="false"/>
                <w:i w:val="false"/>
                <w:color w:val="000000"/>
                <w:sz w:val="20"/>
              </w:rPr>
              <w:t>
</w:t>
            </w:r>
            <w:r>
              <w:rPr>
                <w:rFonts w:ascii="Times New Roman"/>
                <w:b w:val="false"/>
                <w:i w:val="false"/>
                <w:color w:val="000000"/>
                <w:sz w:val="20"/>
              </w:rPr>
              <w:t>по породности,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сыныптары бойынша, бас</w:t>
            </w:r>
            <w:r>
              <w:br/>
            </w:r>
            <w:r>
              <w:rPr>
                <w:rFonts w:ascii="Times New Roman"/>
                <w:b w:val="false"/>
                <w:i w:val="false"/>
                <w:color w:val="000000"/>
                <w:sz w:val="20"/>
              </w:rPr>
              <w:t>
</w:t>
            </w:r>
            <w:r>
              <w:rPr>
                <w:rFonts w:ascii="Times New Roman"/>
                <w:b w:val="false"/>
                <w:i w:val="false"/>
                <w:color w:val="000000"/>
                <w:sz w:val="20"/>
              </w:rPr>
              <w:t>по классам, голов</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w:t>
            </w:r>
            <w:r>
              <w:br/>
            </w:r>
            <w:r>
              <w:rPr>
                <w:rFonts w:ascii="Times New Roman"/>
                <w:b w:val="false"/>
                <w:i w:val="false"/>
                <w:color w:val="000000"/>
                <w:sz w:val="20"/>
              </w:rPr>
              <w:t>
</w:t>
            </w:r>
            <w:r>
              <w:rPr>
                <w:rFonts w:ascii="Times New Roman"/>
                <w:b w:val="false"/>
                <w:i w:val="false"/>
                <w:color w:val="000000"/>
                <w:sz w:val="20"/>
              </w:rPr>
              <w:t>тұқым-ды</w:t>
            </w:r>
            <w:r>
              <w:br/>
            </w:r>
            <w:r>
              <w:rPr>
                <w:rFonts w:ascii="Times New Roman"/>
                <w:b w:val="false"/>
                <w:i w:val="false"/>
                <w:color w:val="000000"/>
                <w:sz w:val="20"/>
              </w:rPr>
              <w:t>
</w:t>
            </w:r>
            <w:r>
              <w:rPr>
                <w:rFonts w:ascii="Times New Roman"/>
                <w:b w:val="false"/>
                <w:i w:val="false"/>
                <w:color w:val="000000"/>
                <w:sz w:val="20"/>
              </w:rPr>
              <w:t>чисто</w:t>
            </w:r>
            <w:r>
              <w:br/>
            </w:r>
            <w:r>
              <w:rPr>
                <w:rFonts w:ascii="Times New Roman"/>
                <w:b w:val="false"/>
                <w:i w:val="false"/>
                <w:color w:val="000000"/>
                <w:sz w:val="20"/>
              </w:rPr>
              <w:t>
</w:t>
            </w:r>
            <w:r>
              <w:rPr>
                <w:rFonts w:ascii="Times New Roman"/>
                <w:b w:val="false"/>
                <w:i w:val="false"/>
                <w:color w:val="000000"/>
                <w:sz w:val="20"/>
              </w:rPr>
              <w:t>по-родные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будан-дар</w:t>
            </w:r>
            <w:r>
              <w:br/>
            </w:r>
            <w:r>
              <w:rPr>
                <w:rFonts w:ascii="Times New Roman"/>
                <w:b w:val="false"/>
                <w:i w:val="false"/>
                <w:color w:val="000000"/>
                <w:sz w:val="20"/>
              </w:rPr>
              <w:t>
</w:t>
            </w:r>
            <w:r>
              <w:rPr>
                <w:rFonts w:ascii="Times New Roman"/>
                <w:b w:val="false"/>
                <w:i w:val="false"/>
                <w:color w:val="000000"/>
                <w:sz w:val="20"/>
              </w:rPr>
              <w:t>поме-си</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элита-рекорд</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w:t>
            </w:r>
            <w:r>
              <w:rPr>
                <w:rFonts w:ascii="Times New Roman"/>
                <w:b w:val="false"/>
                <w:i w:val="false"/>
                <w:color w:val="000000"/>
                <w:sz w:val="20"/>
              </w:rPr>
              <w:t>всего, голов</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жылы</w:t>
            </w:r>
            <w:r>
              <w:br/>
            </w:r>
            <w:r>
              <w:rPr>
                <w:rFonts w:ascii="Times New Roman"/>
                <w:b w:val="false"/>
                <w:i w:val="false"/>
                <w:color w:val="000000"/>
                <w:sz w:val="20"/>
              </w:rPr>
              <w:t>
</w:t>
            </w:r>
            <w:r>
              <w:rPr>
                <w:rFonts w:ascii="Times New Roman"/>
                <w:b w:val="false"/>
                <w:i w:val="false"/>
                <w:color w:val="000000"/>
                <w:sz w:val="20"/>
              </w:rPr>
              <w:t>в том числе за отчетный период</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Шошқаның барлық саны:</w:t>
            </w:r>
            <w:r>
              <w:br/>
            </w:r>
            <w:r>
              <w:rPr>
                <w:rFonts w:ascii="Times New Roman"/>
                <w:b w:val="false"/>
                <w:i w:val="false"/>
                <w:color w:val="000000"/>
                <w:sz w:val="20"/>
              </w:rPr>
              <w:t>
</w:t>
            </w:r>
            <w:r>
              <w:rPr>
                <w:rFonts w:ascii="Times New Roman"/>
                <w:b w:val="false"/>
                <w:i w:val="false"/>
                <w:color w:val="000000"/>
                <w:sz w:val="20"/>
              </w:rPr>
              <w:t>Итого свиней:</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қабандар</w:t>
            </w:r>
            <w:r>
              <w:br/>
            </w:r>
            <w:r>
              <w:rPr>
                <w:rFonts w:ascii="Times New Roman"/>
                <w:b w:val="false"/>
                <w:i w:val="false"/>
                <w:color w:val="000000"/>
                <w:sz w:val="20"/>
              </w:rPr>
              <w:t>
</w:t>
            </w:r>
            <w:r>
              <w:rPr>
                <w:rFonts w:ascii="Times New Roman"/>
                <w:b w:val="false"/>
                <w:i w:val="false"/>
                <w:color w:val="000000"/>
                <w:sz w:val="20"/>
              </w:rPr>
              <w:t>хряки-производители</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мегежіндер</w:t>
            </w:r>
            <w:r>
              <w:br/>
            </w:r>
            <w:r>
              <w:rPr>
                <w:rFonts w:ascii="Times New Roman"/>
                <w:b w:val="false"/>
                <w:i w:val="false"/>
                <w:color w:val="000000"/>
                <w:sz w:val="20"/>
              </w:rPr>
              <w:t>
</w:t>
            </w:r>
            <w:r>
              <w:rPr>
                <w:rFonts w:ascii="Times New Roman"/>
                <w:b w:val="false"/>
                <w:i w:val="false"/>
                <w:color w:val="000000"/>
                <w:sz w:val="20"/>
              </w:rPr>
              <w:t xml:space="preserve">свиноматки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мегежіндер</w:t>
            </w:r>
            <w:r>
              <w:br/>
            </w:r>
            <w:r>
              <w:rPr>
                <w:rFonts w:ascii="Times New Roman"/>
                <w:b w:val="false"/>
                <w:i w:val="false"/>
                <w:color w:val="000000"/>
                <w:sz w:val="20"/>
              </w:rPr>
              <w:t>
</w:t>
            </w:r>
            <w:r>
              <w:rPr>
                <w:rFonts w:ascii="Times New Roman"/>
                <w:b w:val="false"/>
                <w:i w:val="false"/>
                <w:color w:val="000000"/>
                <w:sz w:val="20"/>
              </w:rPr>
              <w:t>свиноматки проверяемые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айдан 1 жасқа дейінгі қабаншалар</w:t>
            </w:r>
            <w:r>
              <w:br/>
            </w:r>
            <w:r>
              <w:rPr>
                <w:rFonts w:ascii="Times New Roman"/>
                <w:b w:val="false"/>
                <w:i w:val="false"/>
                <w:color w:val="000000"/>
                <w:sz w:val="20"/>
              </w:rPr>
              <w:t>
</w:t>
            </w:r>
            <w:r>
              <w:rPr>
                <w:rFonts w:ascii="Times New Roman"/>
                <w:b w:val="false"/>
                <w:i w:val="false"/>
                <w:color w:val="000000"/>
                <w:sz w:val="20"/>
              </w:rPr>
              <w:t>хрячки от 4 месяцев до 1 года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айдан 8 айға дейінгі кішкентай шошқалар </w:t>
            </w:r>
            <w:r>
              <w:br/>
            </w:r>
            <w:r>
              <w:rPr>
                <w:rFonts w:ascii="Times New Roman"/>
                <w:b w:val="false"/>
                <w:i w:val="false"/>
                <w:color w:val="000000"/>
                <w:sz w:val="20"/>
              </w:rPr>
              <w:t>
</w:t>
            </w:r>
            <w:r>
              <w:rPr>
                <w:rFonts w:ascii="Times New Roman"/>
                <w:b w:val="false"/>
                <w:i w:val="false"/>
                <w:color w:val="000000"/>
                <w:sz w:val="20"/>
              </w:rPr>
              <w:t>свинки от 4 до 8 месяцев</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айдан 4 айға дейінгі қабаншалар </w:t>
            </w:r>
            <w:r>
              <w:br/>
            </w:r>
            <w:r>
              <w:rPr>
                <w:rFonts w:ascii="Times New Roman"/>
                <w:b w:val="false"/>
                <w:i w:val="false"/>
                <w:color w:val="000000"/>
                <w:sz w:val="20"/>
              </w:rPr>
              <w:t>
</w:t>
            </w:r>
            <w:r>
              <w:rPr>
                <w:rFonts w:ascii="Times New Roman"/>
                <w:b w:val="false"/>
                <w:i w:val="false"/>
                <w:color w:val="000000"/>
                <w:sz w:val="20"/>
              </w:rPr>
              <w:t>хрячки от 2 до 4 месяцев</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айдан 4 айға дейінгі кішкентай шошқалар</w:t>
            </w:r>
            <w:r>
              <w:br/>
            </w:r>
            <w:r>
              <w:rPr>
                <w:rFonts w:ascii="Times New Roman"/>
                <w:b w:val="false"/>
                <w:i w:val="false"/>
                <w:color w:val="000000"/>
                <w:sz w:val="20"/>
              </w:rPr>
              <w:t>
</w:t>
            </w:r>
            <w:r>
              <w:rPr>
                <w:rFonts w:ascii="Times New Roman"/>
                <w:b w:val="false"/>
                <w:i w:val="false"/>
                <w:color w:val="000000"/>
                <w:sz w:val="20"/>
              </w:rPr>
              <w:t>свинки от 2 до 4 месяцев</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айға дейінгі торайлар (еркек)</w:t>
            </w:r>
            <w:r>
              <w:br/>
            </w:r>
            <w:r>
              <w:rPr>
                <w:rFonts w:ascii="Times New Roman"/>
                <w:b w:val="false"/>
                <w:i w:val="false"/>
                <w:color w:val="000000"/>
                <w:sz w:val="20"/>
              </w:rPr>
              <w:t>
</w:t>
            </w:r>
            <w:r>
              <w:rPr>
                <w:rFonts w:ascii="Times New Roman"/>
                <w:b w:val="false"/>
                <w:i w:val="false"/>
                <w:color w:val="000000"/>
                <w:sz w:val="20"/>
              </w:rPr>
              <w:t>поросята (самец) до 2 месяцев</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айға дейінгі торайлар (ұрғашы)</w:t>
            </w:r>
            <w:r>
              <w:br/>
            </w:r>
            <w:r>
              <w:rPr>
                <w:rFonts w:ascii="Times New Roman"/>
                <w:b w:val="false"/>
                <w:i w:val="false"/>
                <w:color w:val="000000"/>
                <w:sz w:val="20"/>
              </w:rPr>
              <w:t>
</w:t>
            </w:r>
            <w:r>
              <w:rPr>
                <w:rFonts w:ascii="Times New Roman"/>
                <w:b w:val="false"/>
                <w:i w:val="false"/>
                <w:color w:val="000000"/>
                <w:sz w:val="20"/>
              </w:rPr>
              <w:t>поросята (самка) до 2 месяцев</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асыл тұқымды мал шаруашылығы саласындағы субъектілерде</w:t>
            </w:r>
            <w:r>
              <w:br/>
            </w:r>
            <w:r>
              <w:rPr>
                <w:rFonts w:ascii="Times New Roman"/>
                <w:b w:val="false"/>
                <w:i w:val="false"/>
                <w:color w:val="000000"/>
                <w:sz w:val="20"/>
              </w:rPr>
              <w:t>
</w:t>
            </w:r>
            <w:r>
              <w:rPr>
                <w:rFonts w:ascii="Times New Roman"/>
                <w:b w:val="false"/>
                <w:i w:val="false"/>
                <w:color w:val="000000"/>
                <w:sz w:val="20"/>
              </w:rPr>
              <w:t>в том числе у субъектов в области племенного животноводства</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Шошқаның барлық саны:</w:t>
            </w:r>
            <w:r>
              <w:br/>
            </w:r>
            <w:r>
              <w:rPr>
                <w:rFonts w:ascii="Times New Roman"/>
                <w:b w:val="false"/>
                <w:i w:val="false"/>
                <w:color w:val="000000"/>
                <w:sz w:val="20"/>
              </w:rPr>
              <w:t>
</w:t>
            </w:r>
            <w:r>
              <w:rPr>
                <w:rFonts w:ascii="Times New Roman"/>
                <w:b w:val="false"/>
                <w:i w:val="false"/>
                <w:color w:val="000000"/>
                <w:sz w:val="20"/>
              </w:rPr>
              <w:t>Итого свиней:</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қабандар</w:t>
            </w:r>
            <w:r>
              <w:br/>
            </w:r>
            <w:r>
              <w:rPr>
                <w:rFonts w:ascii="Times New Roman"/>
                <w:b w:val="false"/>
                <w:i w:val="false"/>
                <w:color w:val="000000"/>
                <w:sz w:val="20"/>
              </w:rPr>
              <w:t>
</w:t>
            </w:r>
            <w:r>
              <w:rPr>
                <w:rFonts w:ascii="Times New Roman"/>
                <w:b w:val="false"/>
                <w:i w:val="false"/>
                <w:color w:val="000000"/>
                <w:sz w:val="20"/>
              </w:rPr>
              <w:t>хряки-производители</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мегежіндер</w:t>
            </w:r>
            <w:r>
              <w:br/>
            </w:r>
            <w:r>
              <w:rPr>
                <w:rFonts w:ascii="Times New Roman"/>
                <w:b w:val="false"/>
                <w:i w:val="false"/>
                <w:color w:val="000000"/>
                <w:sz w:val="20"/>
              </w:rPr>
              <w:t>
</w:t>
            </w:r>
            <w:r>
              <w:rPr>
                <w:rFonts w:ascii="Times New Roman"/>
                <w:b w:val="false"/>
                <w:i w:val="false"/>
                <w:color w:val="000000"/>
                <w:sz w:val="20"/>
              </w:rPr>
              <w:t xml:space="preserve">свиноматки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мегежіндер</w:t>
            </w:r>
            <w:r>
              <w:br/>
            </w:r>
            <w:r>
              <w:rPr>
                <w:rFonts w:ascii="Times New Roman"/>
                <w:b w:val="false"/>
                <w:i w:val="false"/>
                <w:color w:val="000000"/>
                <w:sz w:val="20"/>
              </w:rPr>
              <w:t>
</w:t>
            </w:r>
            <w:r>
              <w:rPr>
                <w:rFonts w:ascii="Times New Roman"/>
                <w:b w:val="false"/>
                <w:i w:val="false"/>
                <w:color w:val="000000"/>
                <w:sz w:val="20"/>
              </w:rPr>
              <w:t>свиноматки проверяемые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айдан 1 жасқа дейінгі қабаншалар</w:t>
            </w:r>
            <w:r>
              <w:br/>
            </w:r>
            <w:r>
              <w:rPr>
                <w:rFonts w:ascii="Times New Roman"/>
                <w:b w:val="false"/>
                <w:i w:val="false"/>
                <w:color w:val="000000"/>
                <w:sz w:val="20"/>
              </w:rPr>
              <w:t>
</w:t>
            </w:r>
            <w:r>
              <w:rPr>
                <w:rFonts w:ascii="Times New Roman"/>
                <w:b w:val="false"/>
                <w:i w:val="false"/>
                <w:color w:val="000000"/>
                <w:sz w:val="20"/>
              </w:rPr>
              <w:t>хрячки от 4 месяцев до 1 года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айдан 8 айға дейінгі кішкентай шошқалар </w:t>
            </w:r>
            <w:r>
              <w:br/>
            </w:r>
            <w:r>
              <w:rPr>
                <w:rFonts w:ascii="Times New Roman"/>
                <w:b w:val="false"/>
                <w:i w:val="false"/>
                <w:color w:val="000000"/>
                <w:sz w:val="20"/>
              </w:rPr>
              <w:t>
</w:t>
            </w:r>
            <w:r>
              <w:rPr>
                <w:rFonts w:ascii="Times New Roman"/>
                <w:b w:val="false"/>
                <w:i w:val="false"/>
                <w:color w:val="000000"/>
                <w:sz w:val="20"/>
              </w:rPr>
              <w:t>свинки от 4 до 8 месяцев</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айдан 4 айға дейінгі қабаншалар </w:t>
            </w:r>
            <w:r>
              <w:br/>
            </w:r>
            <w:r>
              <w:rPr>
                <w:rFonts w:ascii="Times New Roman"/>
                <w:b w:val="false"/>
                <w:i w:val="false"/>
                <w:color w:val="000000"/>
                <w:sz w:val="20"/>
              </w:rPr>
              <w:t>
</w:t>
            </w:r>
            <w:r>
              <w:rPr>
                <w:rFonts w:ascii="Times New Roman"/>
                <w:b w:val="false"/>
                <w:i w:val="false"/>
                <w:color w:val="000000"/>
                <w:sz w:val="20"/>
              </w:rPr>
              <w:t>хрячки от 2 до 4 месяцев</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айдан 4 айға дейінгі кішкентай шошқалар</w:t>
            </w:r>
            <w:r>
              <w:br/>
            </w:r>
            <w:r>
              <w:rPr>
                <w:rFonts w:ascii="Times New Roman"/>
                <w:b w:val="false"/>
                <w:i w:val="false"/>
                <w:color w:val="000000"/>
                <w:sz w:val="20"/>
              </w:rPr>
              <w:t>
</w:t>
            </w:r>
            <w:r>
              <w:rPr>
                <w:rFonts w:ascii="Times New Roman"/>
                <w:b w:val="false"/>
                <w:i w:val="false"/>
                <w:color w:val="000000"/>
                <w:sz w:val="20"/>
              </w:rPr>
              <w:t>свинки от 2 до 4 месяцев</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айға дейінгі торайлар (еркек)</w:t>
            </w:r>
            <w:r>
              <w:br/>
            </w:r>
            <w:r>
              <w:rPr>
                <w:rFonts w:ascii="Times New Roman"/>
                <w:b w:val="false"/>
                <w:i w:val="false"/>
                <w:color w:val="000000"/>
                <w:sz w:val="20"/>
              </w:rPr>
              <w:t>
</w:t>
            </w:r>
            <w:r>
              <w:rPr>
                <w:rFonts w:ascii="Times New Roman"/>
                <w:b w:val="false"/>
                <w:i w:val="false"/>
                <w:color w:val="000000"/>
                <w:sz w:val="20"/>
              </w:rPr>
              <w:t>поросята (самец) до 2 месяцев</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айға дейінгі торайлар (ұрғашы)</w:t>
            </w:r>
            <w:r>
              <w:br/>
            </w:r>
            <w:r>
              <w:rPr>
                <w:rFonts w:ascii="Times New Roman"/>
                <w:b w:val="false"/>
                <w:i w:val="false"/>
                <w:color w:val="000000"/>
                <w:sz w:val="20"/>
              </w:rPr>
              <w:t>
</w:t>
            </w:r>
            <w:r>
              <w:rPr>
                <w:rFonts w:ascii="Times New Roman"/>
                <w:b w:val="false"/>
                <w:i w:val="false"/>
                <w:color w:val="000000"/>
                <w:sz w:val="20"/>
              </w:rPr>
              <w:t>поросята (самка) до 2 месяцев</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292" w:id="442"/>
    <w:p>
      <w:pPr>
        <w:spacing w:after="0"/>
        <w:ind w:left="0"/>
        <w:jc w:val="both"/>
      </w:pPr>
      <w:r>
        <w:rPr>
          <w:rFonts w:ascii="Times New Roman"/>
          <w:b w:val="false"/>
          <w:i w:val="false"/>
          <w:color w:val="000000"/>
          <w:sz w:val="28"/>
        </w:rPr>
        <w:t>
      Тапсырды:</w:t>
      </w:r>
      <w:r>
        <w:br/>
      </w:r>
      <w:r>
        <w:rPr>
          <w:rFonts w:ascii="Times New Roman"/>
          <w:b w:val="false"/>
          <w:i w:val="false"/>
          <w:color w:val="000000"/>
          <w:sz w:val="28"/>
        </w:rPr>
        <w:t>
      Сдал: ________________________</w:t>
      </w:r>
      <w:r>
        <w:br/>
      </w:r>
      <w:r>
        <w:rPr>
          <w:rFonts w:ascii="Times New Roman"/>
          <w:b w:val="false"/>
          <w:i w:val="false"/>
          <w:color w:val="000000"/>
          <w:sz w:val="28"/>
        </w:rPr>
        <w:t>
      ТАӘ қолы күні</w:t>
      </w:r>
      <w:r>
        <w:br/>
      </w:r>
      <w:r>
        <w:rPr>
          <w:rFonts w:ascii="Times New Roman"/>
          <w:b w:val="false"/>
          <w:i w:val="false"/>
          <w:color w:val="000000"/>
          <w:sz w:val="28"/>
        </w:rPr>
        <w:t>
      ФИО подпись дата</w:t>
      </w:r>
      <w:r>
        <w:br/>
      </w:r>
      <w:r>
        <w:rPr>
          <w:rFonts w:ascii="Times New Roman"/>
          <w:b w:val="false"/>
          <w:i w:val="false"/>
          <w:color w:val="000000"/>
          <w:sz w:val="28"/>
        </w:rPr>
        <w:t>
      МО</w:t>
      </w:r>
      <w:r>
        <w:br/>
      </w:r>
      <w:r>
        <w:rPr>
          <w:rFonts w:ascii="Times New Roman"/>
          <w:b w:val="false"/>
          <w:i w:val="false"/>
          <w:color w:val="000000"/>
          <w:sz w:val="28"/>
        </w:rPr>
        <w:t>
      МП</w:t>
      </w:r>
      <w:r>
        <w:br/>
      </w:r>
      <w:r>
        <w:rPr>
          <w:rFonts w:ascii="Times New Roman"/>
          <w:b w:val="false"/>
          <w:i w:val="false"/>
          <w:color w:val="000000"/>
          <w:sz w:val="28"/>
        </w:rPr>
        <w:t>
      Ескертпе/Примечание: Асыл тұқымды шошқалардың мемлекеттік тіркелімінің нысандарын толтыру бойынша түсіндірме/ Пояснение по заполнению форм государственного регистра племенных свиней</w:t>
      </w:r>
      <w:r>
        <w:br/>
      </w:r>
      <w:r>
        <w:rPr>
          <w:rFonts w:ascii="Times New Roman"/>
          <w:b w:val="false"/>
          <w:i w:val="false"/>
          <w:color w:val="000000"/>
          <w:sz w:val="28"/>
        </w:rPr>
        <w:t>
</w:t>
      </w:r>
      <w:r>
        <w:rPr>
          <w:rFonts w:ascii="Times New Roman"/>
          <w:b w:val="false"/>
          <w:i w:val="false"/>
          <w:color w:val="000000"/>
          <w:sz w:val="28"/>
        </w:rPr>
        <w:t>
      № 17 МТВ нысаны мынадай түрде толтырылады/ Форма № 17 –ВГР заполняется следующим образом:</w:t>
      </w:r>
      <w:r>
        <w:br/>
      </w:r>
      <w:r>
        <w:rPr>
          <w:rFonts w:ascii="Times New Roman"/>
          <w:b w:val="false"/>
          <w:i w:val="false"/>
          <w:color w:val="000000"/>
          <w:sz w:val="28"/>
        </w:rPr>
        <w:t>
</w:t>
      </w:r>
      <w:r>
        <w:rPr>
          <w:rFonts w:ascii="Times New Roman"/>
          <w:b w:val="false"/>
          <w:i w:val="false"/>
          <w:color w:val="000000"/>
          <w:sz w:val="28"/>
        </w:rPr>
        <w:t>
      1-бағанадағы 1, 2, 3, 4, 5, 6, 7, 8, 9, 10 – жолдарда облыстың (ауданның) атауы көрсетіледі/ в строках 1, 2, 3, 4, 5, 6, 7, 8, 9, 10 в графе 1 указывается наименование области (района);</w:t>
      </w:r>
      <w:r>
        <w:br/>
      </w:r>
      <w:r>
        <w:rPr>
          <w:rFonts w:ascii="Times New Roman"/>
          <w:b w:val="false"/>
          <w:i w:val="false"/>
          <w:color w:val="000000"/>
          <w:sz w:val="28"/>
        </w:rPr>
        <w:t>
</w:t>
      </w:r>
      <w:r>
        <w:rPr>
          <w:rFonts w:ascii="Times New Roman"/>
          <w:b w:val="false"/>
          <w:i w:val="false"/>
          <w:color w:val="000000"/>
          <w:sz w:val="28"/>
        </w:rPr>
        <w:t>
      2-бағанадағы 1, 2, 3, 4, 5, 6, 7, 8, 9, 10 - жолдарда ӘАОЖ коды көрсетіледі/ в строках 1, 2, 3, 4, 5, 6, 7, 8, 9, 10, в графе 2 указывается код КАТО;</w:t>
      </w:r>
      <w:r>
        <w:br/>
      </w:r>
      <w:r>
        <w:rPr>
          <w:rFonts w:ascii="Times New Roman"/>
          <w:b w:val="false"/>
          <w:i w:val="false"/>
          <w:color w:val="000000"/>
          <w:sz w:val="28"/>
        </w:rPr>
        <w:t>
</w:t>
      </w:r>
      <w:r>
        <w:rPr>
          <w:rFonts w:ascii="Times New Roman"/>
          <w:b w:val="false"/>
          <w:i w:val="false"/>
          <w:color w:val="000000"/>
          <w:sz w:val="28"/>
        </w:rPr>
        <w:t>
      3-бағанадағы 1, 2, 3, 4, 5, 6, 7, 8, 9, 10 - жолдарда шаруашылықтардың саны көрсетіледі/ в строках 1, 2, 3, 4, 5, 6, 7, 8, 9, 10 в графе 3 указывается количество хозяйств;</w:t>
      </w:r>
      <w:r>
        <w:br/>
      </w:r>
      <w:r>
        <w:rPr>
          <w:rFonts w:ascii="Times New Roman"/>
          <w:b w:val="false"/>
          <w:i w:val="false"/>
          <w:color w:val="000000"/>
          <w:sz w:val="28"/>
        </w:rPr>
        <w:t>
</w:t>
      </w:r>
      <w:r>
        <w:rPr>
          <w:rFonts w:ascii="Times New Roman"/>
          <w:b w:val="false"/>
          <w:i w:val="false"/>
          <w:color w:val="000000"/>
          <w:sz w:val="28"/>
        </w:rPr>
        <w:t>
      4-бағанадағы 1, 2, 3, 4, 5, 6, 7, 8, 9, 10 - жолдарда асыл тұқымды шошқалардың барлық саны көрсетіледі/ в строках 1, 2, 3, 4, 5, 6, 7, 8, 9, 10 в графе 4 указывается численность всего поголовья племенных свиней;</w:t>
      </w:r>
      <w:r>
        <w:br/>
      </w:r>
      <w:r>
        <w:rPr>
          <w:rFonts w:ascii="Times New Roman"/>
          <w:b w:val="false"/>
          <w:i w:val="false"/>
          <w:color w:val="000000"/>
          <w:sz w:val="28"/>
        </w:rPr>
        <w:t>
</w:t>
      </w:r>
      <w:r>
        <w:rPr>
          <w:rFonts w:ascii="Times New Roman"/>
          <w:b w:val="false"/>
          <w:i w:val="false"/>
          <w:color w:val="000000"/>
          <w:sz w:val="28"/>
        </w:rPr>
        <w:t>
      5-бағанадағы 1, 2, 3, 4, 5, 6, 7, 8, 9, 10 - жолдарда тұқымдығы бойынша бөлінген асыл тұқымды шошқалардың саны, оның ішінде таза тұқымдылар көрсетіледі/ в строках 1, 2, 3, 4, 5, 6, 7, 8, 9, 10 в графе 5 указывается численность племенных свиней, распределенных по породности из них чистопородные;</w:t>
      </w:r>
      <w:r>
        <w:br/>
      </w:r>
      <w:r>
        <w:rPr>
          <w:rFonts w:ascii="Times New Roman"/>
          <w:b w:val="false"/>
          <w:i w:val="false"/>
          <w:color w:val="000000"/>
          <w:sz w:val="28"/>
        </w:rPr>
        <w:t>
</w:t>
      </w:r>
      <w:r>
        <w:rPr>
          <w:rFonts w:ascii="Times New Roman"/>
          <w:b w:val="false"/>
          <w:i w:val="false"/>
          <w:color w:val="000000"/>
          <w:sz w:val="28"/>
        </w:rPr>
        <w:t>
      6-бағанадағы 1, 2, 3, 4, 5, 6, 7, 8, 9, 10 - жолдарда асыл тұқымды шошқалар будандарының саны көрсетіледі/ в строках 1, 2, 3, 4, 5, 6, 7, 8, 9, 10 в графе 6 указывается численность помесей племенных свиней;</w:t>
      </w:r>
      <w:r>
        <w:br/>
      </w:r>
      <w:r>
        <w:rPr>
          <w:rFonts w:ascii="Times New Roman"/>
          <w:b w:val="false"/>
          <w:i w:val="false"/>
          <w:color w:val="000000"/>
          <w:sz w:val="28"/>
        </w:rPr>
        <w:t>
</w:t>
      </w:r>
      <w:r>
        <w:rPr>
          <w:rFonts w:ascii="Times New Roman"/>
          <w:b w:val="false"/>
          <w:i w:val="false"/>
          <w:color w:val="000000"/>
          <w:sz w:val="28"/>
        </w:rPr>
        <w:t>
      7-бағанадағы 1, 2, 3, 4, 5, 6 - жолдарда сыныптары бойынша бөлінген асыл тұқымды шошқалардың саны көрсетіледі, оның ішінде – элита-рекорд/ в строках 1, 2, 3, 4, 5, 6 в графе 7 указывается численность племенных свиней, распределеных по классам, из них – элита-рекорд;</w:t>
      </w:r>
      <w:r>
        <w:br/>
      </w:r>
      <w:r>
        <w:rPr>
          <w:rFonts w:ascii="Times New Roman"/>
          <w:b w:val="false"/>
          <w:i w:val="false"/>
          <w:color w:val="000000"/>
          <w:sz w:val="28"/>
        </w:rPr>
        <w:t>
</w:t>
      </w:r>
      <w:r>
        <w:rPr>
          <w:rFonts w:ascii="Times New Roman"/>
          <w:b w:val="false"/>
          <w:i w:val="false"/>
          <w:color w:val="000000"/>
          <w:sz w:val="28"/>
        </w:rPr>
        <w:t>
      8-бағанадағы 1, 2, 3, 4, 5, 6 - жолдарда элита сыныбы бойынша асыл тұқымды шошқалардың саны көрсетіледі/ в строках 1, 2, 3, 4, 5, 6 в графе 8 указывается численность племенных свиней по классу – элита;</w:t>
      </w:r>
      <w:r>
        <w:br/>
      </w:r>
      <w:r>
        <w:rPr>
          <w:rFonts w:ascii="Times New Roman"/>
          <w:b w:val="false"/>
          <w:i w:val="false"/>
          <w:color w:val="000000"/>
          <w:sz w:val="28"/>
        </w:rPr>
        <w:t>
</w:t>
      </w:r>
      <w:r>
        <w:rPr>
          <w:rFonts w:ascii="Times New Roman"/>
          <w:b w:val="false"/>
          <w:i w:val="false"/>
          <w:color w:val="000000"/>
          <w:sz w:val="28"/>
        </w:rPr>
        <w:t>
      9-бағанадағы 1, 2, 3, 4, 5, 6 - жолдарда I кешенді сыныбы бойынша асыл тұқымды шошқалардың саны көрсетіледі/ в строках 1, 2, 3, 4, 5, 6 в графе 9 указывается численность племенных свиней по комплексному классу – I;</w:t>
      </w:r>
      <w:r>
        <w:br/>
      </w:r>
      <w:r>
        <w:rPr>
          <w:rFonts w:ascii="Times New Roman"/>
          <w:b w:val="false"/>
          <w:i w:val="false"/>
          <w:color w:val="000000"/>
          <w:sz w:val="28"/>
        </w:rPr>
        <w:t>
</w:t>
      </w:r>
      <w:r>
        <w:rPr>
          <w:rFonts w:ascii="Times New Roman"/>
          <w:b w:val="false"/>
          <w:i w:val="false"/>
          <w:color w:val="000000"/>
          <w:sz w:val="28"/>
        </w:rPr>
        <w:t xml:space="preserve">
      10-бағанадағы 1, 2, 3- жолдарда асыл тұқымдық кітабында жазылған асыл тұқымды шошқалардың саны көрсетіледі/ в строках 1, 2, 3 в графе 10 указывается численность племенных свиней, записанных в племенной книге; </w:t>
      </w:r>
      <w:r>
        <w:br/>
      </w:r>
      <w:r>
        <w:rPr>
          <w:rFonts w:ascii="Times New Roman"/>
          <w:b w:val="false"/>
          <w:i w:val="false"/>
          <w:color w:val="000000"/>
          <w:sz w:val="28"/>
        </w:rPr>
        <w:t>
</w:t>
      </w:r>
      <w:r>
        <w:rPr>
          <w:rFonts w:ascii="Times New Roman"/>
          <w:b w:val="false"/>
          <w:i w:val="false"/>
          <w:color w:val="000000"/>
          <w:sz w:val="28"/>
        </w:rPr>
        <w:t>
      11-бағанадағы 1, 2, 3 - жолдарда есепті жылы асыл тұқымдық кітабында жазылған асыл тұқымды шошқалардың саны көрсетіледі/ в строках 1, 2, 3 в графе 11 указывается численность племенных свиней записанных в племенной книге в отчетном году.</w:t>
      </w:r>
      <w:r>
        <w:br/>
      </w:r>
      <w:r>
        <w:rPr>
          <w:rFonts w:ascii="Times New Roman"/>
          <w:b w:val="false"/>
          <w:i w:val="false"/>
          <w:color w:val="000000"/>
          <w:sz w:val="28"/>
        </w:rPr>
        <w:t>
 </w:t>
      </w:r>
    </w:p>
    <w:bookmarkEnd w:id="4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305" w:id="443"/>
          <w:p>
            <w:pPr>
              <w:spacing w:after="20"/>
              <w:ind w:left="20"/>
              <w:jc w:val="both"/>
            </w:pPr>
            <w:r>
              <w:rPr>
                <w:rFonts w:ascii="Times New Roman"/>
                <w:b w:val="false"/>
                <w:i w:val="false"/>
                <w:color w:val="000000"/>
                <w:sz w:val="20"/>
              </w:rPr>
              <w:t>
Приложение 18</w:t>
            </w:r>
            <w:r>
              <w:br/>
            </w:r>
            <w:r>
              <w:rPr>
                <w:rFonts w:ascii="Times New Roman"/>
                <w:b w:val="false"/>
                <w:i w:val="false"/>
                <w:color w:val="000000"/>
                <w:sz w:val="20"/>
              </w:rPr>
              <w:t>
к приказу Министра</w:t>
            </w:r>
            <w:r>
              <w:br/>
            </w:r>
            <w:r>
              <w:rPr>
                <w:rFonts w:ascii="Times New Roman"/>
                <w:b w:val="false"/>
                <w:i w:val="false"/>
                <w:color w:val="000000"/>
                <w:sz w:val="20"/>
              </w:rPr>
              <w:t>
сельского хозяйства</w:t>
            </w:r>
            <w:r>
              <w:br/>
            </w:r>
            <w:r>
              <w:rPr>
                <w:rFonts w:ascii="Times New Roman"/>
                <w:b w:val="false"/>
                <w:i w:val="false"/>
                <w:color w:val="000000"/>
                <w:sz w:val="20"/>
              </w:rPr>
              <w:t>
Республики Казахстан</w:t>
            </w:r>
            <w:r>
              <w:br/>
            </w:r>
            <w:r>
              <w:rPr>
                <w:rFonts w:ascii="Times New Roman"/>
                <w:b w:val="false"/>
                <w:i w:val="false"/>
                <w:color w:val="000000"/>
                <w:sz w:val="20"/>
              </w:rPr>
              <w:t>
от 3 октября 2014 года</w:t>
            </w:r>
            <w:r>
              <w:br/>
            </w:r>
            <w:r>
              <w:rPr>
                <w:rFonts w:ascii="Times New Roman"/>
                <w:b w:val="false"/>
                <w:i w:val="false"/>
                <w:color w:val="000000"/>
                <w:sz w:val="20"/>
              </w:rPr>
              <w:t>
№ 3-3/503</w:t>
            </w:r>
          </w:p>
          <w:bookmarkEnd w:id="443"/>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306" w:id="444"/>
          <w:p>
            <w:pPr>
              <w:spacing w:after="20"/>
              <w:ind w:left="20"/>
              <w:jc w:val="both"/>
            </w:pPr>
            <w:r>
              <w:rPr>
                <w:rFonts w:ascii="Times New Roman"/>
                <w:b w:val="false"/>
                <w:i w:val="false"/>
                <w:color w:val="000000"/>
                <w:sz w:val="20"/>
              </w:rPr>
              <w:t>
Приложение 18</w:t>
            </w:r>
            <w:r>
              <w:br/>
            </w:r>
            <w:r>
              <w:rPr>
                <w:rFonts w:ascii="Times New Roman"/>
                <w:b w:val="false"/>
                <w:i w:val="false"/>
                <w:color w:val="000000"/>
                <w:sz w:val="20"/>
              </w:rPr>
              <w:t>
к правилам ведения</w:t>
            </w:r>
            <w:r>
              <w:br/>
            </w:r>
            <w:r>
              <w:rPr>
                <w:rFonts w:ascii="Times New Roman"/>
                <w:b w:val="false"/>
                <w:i w:val="false"/>
                <w:color w:val="000000"/>
                <w:sz w:val="20"/>
              </w:rPr>
              <w:t>
государственного регистра</w:t>
            </w:r>
            <w:r>
              <w:br/>
            </w:r>
            <w:r>
              <w:rPr>
                <w:rFonts w:ascii="Times New Roman"/>
                <w:b w:val="false"/>
                <w:i w:val="false"/>
                <w:color w:val="000000"/>
                <w:sz w:val="20"/>
              </w:rPr>
              <w:t>
племенных животных</w:t>
            </w:r>
          </w:p>
          <w:bookmarkEnd w:id="444"/>
        </w:tc>
      </w:tr>
    </w:tbl>
    <w:bookmarkStart w:name="z1307" w:id="445"/>
    <w:p>
      <w:pPr>
        <w:spacing w:after="0"/>
        <w:ind w:left="0"/>
        <w:jc w:val="both"/>
      </w:pPr>
      <w:r>
        <w:rPr>
          <w:rFonts w:ascii="Times New Roman"/>
          <w:b w:val="false"/>
          <w:i w:val="false"/>
          <w:color w:val="000000"/>
          <w:sz w:val="28"/>
        </w:rPr>
        <w:t>
      әкімшілік деректерді жинауға арналған нысан</w:t>
      </w:r>
      <w:r>
        <w:br/>
      </w:r>
      <w:r>
        <w:rPr>
          <w:rFonts w:ascii="Times New Roman"/>
          <w:b w:val="false"/>
          <w:i w:val="false"/>
          <w:color w:val="000000"/>
          <w:sz w:val="28"/>
        </w:rPr>
        <w:t>
</w:t>
      </w:r>
      <w:r>
        <w:rPr>
          <w:rFonts w:ascii="Times New Roman"/>
          <w:b w:val="false"/>
          <w:i w:val="false"/>
          <w:color w:val="000000"/>
          <w:sz w:val="28"/>
        </w:rPr>
        <w:t>
      форма, предназначенная для сбора административных данных</w:t>
      </w:r>
    </w:p>
    <w:bookmarkEnd w:id="445"/>
    <w:bookmarkStart w:name="z1309" w:id="446"/>
    <w:p>
      <w:pPr>
        <w:spacing w:after="0"/>
        <w:ind w:left="0"/>
        <w:jc w:val="left"/>
      </w:pPr>
      <w:r>
        <w:rPr>
          <w:rFonts w:ascii="Times New Roman"/>
          <w:b/>
          <w:i w:val="false"/>
          <w:color w:val="000000"/>
        </w:rPr>
        <w:t xml:space="preserve"> 
Асыл тұқымды жылқылардың мемлекеттік тіркелімі </w:t>
      </w:r>
    </w:p>
    <w:bookmarkEnd w:id="446"/>
    <w:bookmarkStart w:name="z1310" w:id="447"/>
    <w:p>
      <w:pPr>
        <w:spacing w:after="0"/>
        <w:ind w:left="0"/>
        <w:jc w:val="left"/>
      </w:pPr>
      <w:r>
        <w:rPr>
          <w:rFonts w:ascii="Times New Roman"/>
          <w:b/>
          <w:i w:val="false"/>
          <w:color w:val="000000"/>
        </w:rPr>
        <w:t xml:space="preserve"> 
Государственный регистр племенных лошадей</w:t>
      </w:r>
    </w:p>
    <w:bookmarkEnd w:id="447"/>
    <w:bookmarkStart w:name="z1311" w:id="448"/>
    <w:p>
      <w:pPr>
        <w:spacing w:after="0"/>
        <w:ind w:left="0"/>
        <w:jc w:val="both"/>
      </w:pPr>
      <w:r>
        <w:rPr>
          <w:rFonts w:ascii="Times New Roman"/>
          <w:b w:val="false"/>
          <w:i w:val="false"/>
          <w:color w:val="000000"/>
          <w:sz w:val="28"/>
        </w:rPr>
        <w:t>
      Есепті кезең 20___ж.</w:t>
      </w:r>
      <w:r>
        <w:br/>
      </w:r>
      <w:r>
        <w:rPr>
          <w:rFonts w:ascii="Times New Roman"/>
          <w:b w:val="false"/>
          <w:i w:val="false"/>
          <w:color w:val="000000"/>
          <w:sz w:val="28"/>
        </w:rPr>
        <w:t>
</w:t>
      </w:r>
      <w:r>
        <w:rPr>
          <w:rFonts w:ascii="Times New Roman"/>
          <w:b w:val="false"/>
          <w:i w:val="false"/>
          <w:color w:val="000000"/>
          <w:sz w:val="28"/>
        </w:rPr>
        <w:t>
      Отчетный период 20 ___г.</w:t>
      </w:r>
    </w:p>
    <w:bookmarkEnd w:id="448"/>
    <w:bookmarkStart w:name="z1313" w:id="449"/>
    <w:p>
      <w:pPr>
        <w:spacing w:after="0"/>
        <w:ind w:left="0"/>
        <w:jc w:val="both"/>
      </w:pPr>
      <w:r>
        <w:rPr>
          <w:rFonts w:ascii="Times New Roman"/>
          <w:b w:val="false"/>
          <w:i w:val="false"/>
          <w:color w:val="000000"/>
          <w:sz w:val="28"/>
        </w:rPr>
        <w:t>
      Индексі № 18МТВ нысаны</w:t>
      </w:r>
      <w:r>
        <w:br/>
      </w:r>
      <w:r>
        <w:rPr>
          <w:rFonts w:ascii="Times New Roman"/>
          <w:b w:val="false"/>
          <w:i w:val="false"/>
          <w:color w:val="000000"/>
          <w:sz w:val="28"/>
        </w:rPr>
        <w:t>
</w:t>
      </w:r>
      <w:r>
        <w:rPr>
          <w:rFonts w:ascii="Times New Roman"/>
          <w:b w:val="false"/>
          <w:i w:val="false"/>
          <w:color w:val="000000"/>
          <w:sz w:val="28"/>
        </w:rPr>
        <w:t>
      Индекс Форма № 18 –ВГР</w:t>
      </w:r>
      <w:r>
        <w:br/>
      </w:r>
      <w:r>
        <w:rPr>
          <w:rFonts w:ascii="Times New Roman"/>
          <w:b w:val="false"/>
          <w:i w:val="false"/>
          <w:color w:val="000000"/>
          <w:sz w:val="28"/>
        </w:rPr>
        <w:t>
</w:t>
      </w:r>
      <w:r>
        <w:rPr>
          <w:rFonts w:ascii="Times New Roman"/>
          <w:b w:val="false"/>
          <w:i w:val="false"/>
          <w:color w:val="000000"/>
          <w:sz w:val="28"/>
        </w:rPr>
        <w:t>
      Кезеңділігі: жылдық</w:t>
      </w:r>
      <w:r>
        <w:br/>
      </w:r>
      <w:r>
        <w:rPr>
          <w:rFonts w:ascii="Times New Roman"/>
          <w:b w:val="false"/>
          <w:i w:val="false"/>
          <w:color w:val="000000"/>
          <w:sz w:val="28"/>
        </w:rPr>
        <w:t>
</w:t>
      </w:r>
      <w:r>
        <w:rPr>
          <w:rFonts w:ascii="Times New Roman"/>
          <w:b w:val="false"/>
          <w:i w:val="false"/>
          <w:color w:val="000000"/>
          <w:sz w:val="28"/>
        </w:rPr>
        <w:t>
      Периодичность: годовая</w:t>
      </w:r>
      <w:r>
        <w:br/>
      </w:r>
      <w:r>
        <w:rPr>
          <w:rFonts w:ascii="Times New Roman"/>
          <w:b w:val="false"/>
          <w:i w:val="false"/>
          <w:color w:val="000000"/>
          <w:sz w:val="28"/>
        </w:rPr>
        <w:t>
</w:t>
      </w:r>
      <w:r>
        <w:rPr>
          <w:rFonts w:ascii="Times New Roman"/>
          <w:b w:val="false"/>
          <w:i w:val="false"/>
          <w:color w:val="000000"/>
          <w:sz w:val="28"/>
        </w:rPr>
        <w:t>
      Ұсынады:</w:t>
      </w:r>
      <w:r>
        <w:br/>
      </w:r>
      <w:r>
        <w:rPr>
          <w:rFonts w:ascii="Times New Roman"/>
          <w:b w:val="false"/>
          <w:i w:val="false"/>
          <w:color w:val="000000"/>
          <w:sz w:val="28"/>
        </w:rPr>
        <w:t>
      1) 
</w:t>
      </w:r>
      <w:r>
        <w:rPr>
          <w:rFonts w:ascii="Times New Roman"/>
          <w:b w:val="false"/>
          <w:i w:val="false"/>
          <w:color w:val="000000"/>
          <w:sz w:val="28"/>
        </w:rPr>
        <w:t>
субъектілер немесе жеке және заңды тұлғалар есепті аудандық жергілікті атқарушы органының ауыл шаруашылығы бөліміне есеп беру кезеңі жылдан кейінгі жылдың 15 қаңтарынан кеш емес;</w:t>
      </w:r>
      <w:r>
        <w:br/>
      </w:r>
      <w:r>
        <w:rPr>
          <w:rFonts w:ascii="Times New Roman"/>
          <w:b w:val="false"/>
          <w:i w:val="false"/>
          <w:color w:val="000000"/>
          <w:sz w:val="28"/>
        </w:rPr>
        <w:t>
      2) 
</w:t>
      </w:r>
      <w:r>
        <w:rPr>
          <w:rFonts w:ascii="Times New Roman"/>
          <w:b w:val="false"/>
          <w:i w:val="false"/>
          <w:color w:val="000000"/>
          <w:sz w:val="28"/>
        </w:rPr>
        <w:t>
облыстардың, Астана және Алматы қалаларының жергілікті атқарушы органдарының Басқармалары жыл сайын есепті Министрлікке есеп беру кезеңі жылдан кейінгі жылдың 10 ақпанынан кеш емес.</w:t>
      </w:r>
      <w:r>
        <w:br/>
      </w:r>
      <w:r>
        <w:rPr>
          <w:rFonts w:ascii="Times New Roman"/>
          <w:b w:val="false"/>
          <w:i w:val="false"/>
          <w:color w:val="000000"/>
          <w:sz w:val="28"/>
        </w:rPr>
        <w:t>
</w:t>
      </w:r>
      <w:r>
        <w:rPr>
          <w:rFonts w:ascii="Times New Roman"/>
          <w:b w:val="false"/>
          <w:i w:val="false"/>
          <w:color w:val="000000"/>
          <w:sz w:val="28"/>
        </w:rPr>
        <w:t>
      Представляют:</w:t>
      </w:r>
      <w:r>
        <w:br/>
      </w:r>
      <w:r>
        <w:rPr>
          <w:rFonts w:ascii="Times New Roman"/>
          <w:b w:val="false"/>
          <w:i w:val="false"/>
          <w:color w:val="000000"/>
          <w:sz w:val="28"/>
        </w:rPr>
        <w:t>
      1) 
</w:t>
      </w:r>
      <w:r>
        <w:rPr>
          <w:rFonts w:ascii="Times New Roman"/>
          <w:b w:val="false"/>
          <w:i w:val="false"/>
          <w:color w:val="000000"/>
          <w:sz w:val="28"/>
        </w:rPr>
        <w:t>
субъекты или физические и юридические лица, представляют отчеты в отдел сельского хозяйства местного исполнительного органа района, в сроки не позднее 15 января года, следующего за отчетным годом;</w:t>
      </w:r>
      <w:r>
        <w:br/>
      </w:r>
      <w:r>
        <w:rPr>
          <w:rFonts w:ascii="Times New Roman"/>
          <w:b w:val="false"/>
          <w:i w:val="false"/>
          <w:color w:val="000000"/>
          <w:sz w:val="28"/>
        </w:rPr>
        <w:t>
      2) 
</w:t>
      </w:r>
      <w:r>
        <w:rPr>
          <w:rFonts w:ascii="Times New Roman"/>
          <w:b w:val="false"/>
          <w:i w:val="false"/>
          <w:color w:val="000000"/>
          <w:sz w:val="28"/>
        </w:rPr>
        <w:t>
Управления местных исполнительных органов областей, городов Астана и Алматы представляют ежегодный отчет в Министерство, в сроки ежегодно не позднее 10 февраля следующего за отчетным годом.</w:t>
      </w:r>
    </w:p>
    <w:bookmarkEnd w:id="449"/>
    <w:p>
      <w:pPr>
        <w:spacing w:after="0"/>
        <w:ind w:left="0"/>
        <w:jc w:val="both"/>
      </w:pPr>
      <w:r>
        <w:rPr>
          <w:rFonts w:ascii="Times New Roman"/>
          <w:b w:val="false"/>
          <w:i w:val="false"/>
          <w:color w:val="000000"/>
          <w:sz w:val="28"/>
        </w:rPr>
        <w:t>Асыл тұқымды жылқылардың мемлекеттік тіркелімі</w:t>
      </w:r>
      <w:r>
        <w:br/>
      </w:r>
      <w:r>
        <w:rPr>
          <w:rFonts w:ascii="Times New Roman"/>
          <w:b w:val="false"/>
          <w:i w:val="false"/>
          <w:color w:val="000000"/>
          <w:sz w:val="28"/>
        </w:rPr>
        <w:t>
Государственный регистр племенных лошадей</w:t>
      </w:r>
    </w:p>
    <w:tbl>
      <w:tblPr>
        <w:tblW w:w="0" w:type="auto"/>
        <w:tblCellSpacing w:w="0" w:type="auto"/>
        <w:tblBorders>
          <w:top w:val="none"/>
          <w:left w:val="none"/>
          <w:bottom w:val="none"/>
          <w:right w:val="none"/>
          <w:insideH w:val="none"/>
          <w:insideV w:val="none"/>
        </w:tblBorders>
      </w:tblPr>
      <w:tblGrid>
        <w:gridCol w:w="2180"/>
        <w:gridCol w:w="960"/>
        <w:gridCol w:w="1280"/>
        <w:gridCol w:w="660"/>
        <w:gridCol w:w="1188"/>
        <w:gridCol w:w="1084"/>
        <w:gridCol w:w="1188"/>
        <w:gridCol w:w="1084"/>
        <w:gridCol w:w="1084"/>
        <w:gridCol w:w="1084"/>
        <w:gridCol w:w="1507"/>
        <w:gridCol w:w="2041"/>
      </w:tblGrid>
      <w:tr>
        <w:trPr>
          <w:trHeight w:val="30" w:hRule="atLeast"/>
        </w:trPr>
        <w:tc>
          <w:tcPr>
            <w:tcW w:w="218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 - жыныстық топтар</w:t>
            </w:r>
            <w:r>
              <w:br/>
            </w:r>
            <w:r>
              <w:rPr>
                <w:rFonts w:ascii="Times New Roman"/>
                <w:b w:val="false"/>
                <w:i w:val="false"/>
                <w:color w:val="000000"/>
                <w:sz w:val="20"/>
              </w:rPr>
              <w:t>
</w:t>
            </w:r>
            <w:r>
              <w:rPr>
                <w:rFonts w:ascii="Times New Roman"/>
                <w:b w:val="false"/>
                <w:i w:val="false"/>
                <w:color w:val="000000"/>
                <w:sz w:val="20"/>
              </w:rPr>
              <w:t>Половозрастные группы</w:t>
            </w:r>
          </w:p>
        </w:tc>
        <w:tc>
          <w:tcPr>
            <w:tcW w:w="9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w:t>
            </w:r>
            <w:r>
              <w:br/>
            </w:r>
            <w:r>
              <w:rPr>
                <w:rFonts w:ascii="Times New Roman"/>
                <w:b w:val="false"/>
                <w:i w:val="false"/>
                <w:color w:val="000000"/>
                <w:sz w:val="20"/>
              </w:rPr>
              <w:t>
</w:t>
            </w:r>
            <w:r>
              <w:rPr>
                <w:rFonts w:ascii="Times New Roman"/>
                <w:b w:val="false"/>
                <w:i w:val="false"/>
                <w:color w:val="000000"/>
                <w:sz w:val="20"/>
              </w:rPr>
              <w:t>№ строки</w:t>
            </w:r>
          </w:p>
        </w:tc>
        <w:tc>
          <w:tcPr>
            <w:tcW w:w="128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(аудан) атауы,</w:t>
            </w:r>
            <w:r>
              <w:br/>
            </w:r>
            <w:r>
              <w:rPr>
                <w:rFonts w:ascii="Times New Roman"/>
                <w:b w:val="false"/>
                <w:i w:val="false"/>
                <w:color w:val="000000"/>
                <w:sz w:val="20"/>
              </w:rPr>
              <w:t>
</w:t>
            </w:r>
            <w:r>
              <w:rPr>
                <w:rFonts w:ascii="Times New Roman"/>
                <w:b w:val="false"/>
                <w:i w:val="false"/>
                <w:color w:val="000000"/>
                <w:sz w:val="20"/>
              </w:rPr>
              <w:t>Наимено-вание области (района)</w:t>
            </w:r>
          </w:p>
        </w:tc>
        <w:tc>
          <w:tcPr>
            <w:tcW w:w="6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ӘАОЖ коды</w:t>
            </w:r>
            <w:r>
              <w:br/>
            </w:r>
            <w:r>
              <w:rPr>
                <w:rFonts w:ascii="Times New Roman"/>
                <w:b w:val="false"/>
                <w:i w:val="false"/>
                <w:color w:val="000000"/>
                <w:sz w:val="20"/>
              </w:rPr>
              <w:t>
</w:t>
            </w:r>
            <w:r>
              <w:rPr>
                <w:rFonts w:ascii="Times New Roman"/>
                <w:b w:val="false"/>
                <w:i w:val="false"/>
                <w:color w:val="000000"/>
                <w:sz w:val="20"/>
              </w:rPr>
              <w:t>Код КАТО</w:t>
            </w:r>
          </w:p>
        </w:tc>
        <w:tc>
          <w:tcPr>
            <w:tcW w:w="118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Шаруашы-лықтар 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хозяйств</w:t>
            </w:r>
          </w:p>
        </w:tc>
        <w:tc>
          <w:tcPr>
            <w:tcW w:w="108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w:t>
            </w:r>
            <w:r>
              <w:rPr>
                <w:rFonts w:ascii="Times New Roman"/>
                <w:b w:val="false"/>
                <w:i w:val="false"/>
                <w:color w:val="000000"/>
                <w:sz w:val="20"/>
              </w:rPr>
              <w:t>всего, голов</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малдың асыл тұқымдық кітабында жазылғаны</w:t>
            </w:r>
            <w:r>
              <w:br/>
            </w:r>
            <w:r>
              <w:rPr>
                <w:rFonts w:ascii="Times New Roman"/>
                <w:b w:val="false"/>
                <w:i w:val="false"/>
                <w:color w:val="000000"/>
                <w:sz w:val="20"/>
              </w:rPr>
              <w:t>
</w:t>
            </w:r>
            <w:r>
              <w:rPr>
                <w:rFonts w:ascii="Times New Roman"/>
                <w:b w:val="false"/>
                <w:i w:val="false"/>
                <w:color w:val="000000"/>
                <w:sz w:val="20"/>
              </w:rPr>
              <w:t>Из наличия записано в племенной книге</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тұқымдығы бойынша, бас</w:t>
            </w:r>
            <w:r>
              <w:br/>
            </w:r>
            <w:r>
              <w:rPr>
                <w:rFonts w:ascii="Times New Roman"/>
                <w:b w:val="false"/>
                <w:i w:val="false"/>
                <w:color w:val="000000"/>
                <w:sz w:val="20"/>
              </w:rPr>
              <w:t>
</w:t>
            </w:r>
            <w:r>
              <w:rPr>
                <w:rFonts w:ascii="Times New Roman"/>
                <w:b w:val="false"/>
                <w:i w:val="false"/>
                <w:color w:val="000000"/>
                <w:sz w:val="20"/>
              </w:rPr>
              <w:t>по породности, голов</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сыныптары бойынша, бас</w:t>
            </w:r>
            <w:r>
              <w:br/>
            </w:r>
            <w:r>
              <w:rPr>
                <w:rFonts w:ascii="Times New Roman"/>
                <w:b w:val="false"/>
                <w:i w:val="false"/>
                <w:color w:val="000000"/>
                <w:sz w:val="20"/>
              </w:rPr>
              <w:t>
</w:t>
            </w:r>
            <w:r>
              <w:rPr>
                <w:rFonts w:ascii="Times New Roman"/>
                <w:b w:val="false"/>
                <w:i w:val="false"/>
                <w:color w:val="000000"/>
                <w:sz w:val="20"/>
              </w:rPr>
              <w:t>по классам, голов</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тұ-қымды</w:t>
            </w:r>
            <w:r>
              <w:br/>
            </w:r>
            <w:r>
              <w:rPr>
                <w:rFonts w:ascii="Times New Roman"/>
                <w:b w:val="false"/>
                <w:i w:val="false"/>
                <w:color w:val="000000"/>
                <w:sz w:val="20"/>
              </w:rPr>
              <w:t>
</w:t>
            </w:r>
            <w:r>
              <w:rPr>
                <w:rFonts w:ascii="Times New Roman"/>
                <w:b w:val="false"/>
                <w:i w:val="false"/>
                <w:color w:val="000000"/>
                <w:sz w:val="20"/>
              </w:rPr>
              <w:t>чистопо-родные</w:t>
            </w:r>
          </w:p>
        </w:tc>
        <w:tc>
          <w:tcPr>
            <w:tcW w:w="10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будандар</w:t>
            </w:r>
            <w:r>
              <w:br/>
            </w:r>
            <w:r>
              <w:rPr>
                <w:rFonts w:ascii="Times New Roman"/>
                <w:b w:val="false"/>
                <w:i w:val="false"/>
                <w:color w:val="000000"/>
                <w:sz w:val="20"/>
              </w:rPr>
              <w:t>
</w:t>
            </w:r>
            <w:r>
              <w:rPr>
                <w:rFonts w:ascii="Times New Roman"/>
                <w:b w:val="false"/>
                <w:i w:val="false"/>
                <w:color w:val="000000"/>
                <w:sz w:val="20"/>
              </w:rPr>
              <w:t>помеси</w:t>
            </w:r>
          </w:p>
        </w:tc>
        <w:tc>
          <w:tcPr>
            <w:tcW w:w="10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10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w:t>
            </w:r>
            <w:r>
              <w:rPr>
                <w:rFonts w:ascii="Times New Roman"/>
                <w:b w:val="false"/>
                <w:i w:val="false"/>
                <w:color w:val="000000"/>
                <w:sz w:val="20"/>
              </w:rPr>
              <w:t>всего, голов</w:t>
            </w:r>
          </w:p>
        </w:tc>
        <w:tc>
          <w:tcPr>
            <w:tcW w:w="2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жылы</w:t>
            </w:r>
            <w:r>
              <w:br/>
            </w:r>
            <w:r>
              <w:rPr>
                <w:rFonts w:ascii="Times New Roman"/>
                <w:b w:val="false"/>
                <w:i w:val="false"/>
                <w:color w:val="000000"/>
                <w:sz w:val="20"/>
              </w:rPr>
              <w:t>
</w:t>
            </w:r>
            <w:r>
              <w:rPr>
                <w:rFonts w:ascii="Times New Roman"/>
                <w:b w:val="false"/>
                <w:i w:val="false"/>
                <w:color w:val="000000"/>
                <w:sz w:val="20"/>
              </w:rPr>
              <w:t>в том числе за отчетный период</w:t>
            </w:r>
          </w:p>
        </w:tc>
      </w:tr>
      <w:tr>
        <w:trPr>
          <w:trHeight w:val="30" w:hRule="atLeast"/>
        </w:trPr>
        <w:tc>
          <w:tcPr>
            <w:tcW w:w="2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шаруашылық санаттарындағы асыл тұқымды жылқылардың саны</w:t>
            </w:r>
            <w:r>
              <w:br/>
            </w:r>
            <w:r>
              <w:rPr>
                <w:rFonts w:ascii="Times New Roman"/>
                <w:b w:val="false"/>
                <w:i w:val="false"/>
                <w:color w:val="000000"/>
                <w:sz w:val="20"/>
              </w:rPr>
              <w:t>
</w:t>
            </w:r>
            <w:r>
              <w:rPr>
                <w:rFonts w:ascii="Times New Roman"/>
                <w:b w:val="false"/>
                <w:i w:val="false"/>
                <w:color w:val="000000"/>
                <w:sz w:val="20"/>
              </w:rPr>
              <w:t>Численность племенных лошадей во всех категориях хозяйств</w:t>
            </w:r>
          </w:p>
        </w:tc>
      </w:tr>
      <w:tr>
        <w:trPr>
          <w:trHeight w:val="30" w:hRule="atLeast"/>
        </w:trPr>
        <w:tc>
          <w:tcPr>
            <w:tcW w:w="2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Жылқылардың барлық саны:</w:t>
            </w:r>
            <w:r>
              <w:br/>
            </w:r>
            <w:r>
              <w:rPr>
                <w:rFonts w:ascii="Times New Roman"/>
                <w:b w:val="false"/>
                <w:i w:val="false"/>
                <w:color w:val="000000"/>
                <w:sz w:val="20"/>
              </w:rPr>
              <w:t>
</w:t>
            </w:r>
            <w:r>
              <w:rPr>
                <w:rFonts w:ascii="Times New Roman"/>
                <w:b w:val="false"/>
                <w:i w:val="false"/>
                <w:color w:val="000000"/>
                <w:sz w:val="20"/>
              </w:rPr>
              <w:t>Итого лошадей:</w:t>
            </w:r>
          </w:p>
        </w:tc>
        <w:tc>
          <w:tcPr>
            <w:tcW w:w="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0"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айғырлар</w:t>
            </w:r>
            <w:r>
              <w:br/>
            </w:r>
            <w:r>
              <w:rPr>
                <w:rFonts w:ascii="Times New Roman"/>
                <w:b w:val="false"/>
                <w:i w:val="false"/>
                <w:color w:val="000000"/>
                <w:sz w:val="20"/>
              </w:rPr>
              <w:t>
</w:t>
            </w:r>
            <w:r>
              <w:rPr>
                <w:rFonts w:ascii="Times New Roman"/>
                <w:b w:val="false"/>
                <w:i w:val="false"/>
                <w:color w:val="000000"/>
                <w:sz w:val="20"/>
              </w:rPr>
              <w:t>жеребцы-производители</w:t>
            </w:r>
          </w:p>
        </w:tc>
        <w:tc>
          <w:tcPr>
            <w:tcW w:w="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биелер</w:t>
            </w:r>
            <w:r>
              <w:br/>
            </w:r>
            <w:r>
              <w:rPr>
                <w:rFonts w:ascii="Times New Roman"/>
                <w:b w:val="false"/>
                <w:i w:val="false"/>
                <w:color w:val="000000"/>
                <w:sz w:val="20"/>
              </w:rPr>
              <w:t>
</w:t>
            </w:r>
            <w:r>
              <w:rPr>
                <w:rFonts w:ascii="Times New Roman"/>
                <w:b w:val="false"/>
                <w:i w:val="false"/>
                <w:color w:val="000000"/>
                <w:sz w:val="20"/>
              </w:rPr>
              <w:t>кобылы</w:t>
            </w:r>
          </w:p>
        </w:tc>
        <w:tc>
          <w:tcPr>
            <w:tcW w:w="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жастан үлкен саяқтар</w:t>
            </w:r>
            <w:r>
              <w:br/>
            </w:r>
            <w:r>
              <w:rPr>
                <w:rFonts w:ascii="Times New Roman"/>
                <w:b w:val="false"/>
                <w:i w:val="false"/>
                <w:color w:val="000000"/>
                <w:sz w:val="20"/>
              </w:rPr>
              <w:t>
</w:t>
            </w:r>
            <w:r>
              <w:rPr>
                <w:rFonts w:ascii="Times New Roman"/>
                <w:b w:val="false"/>
                <w:i w:val="false"/>
                <w:color w:val="000000"/>
                <w:sz w:val="20"/>
              </w:rPr>
              <w:t>жеребчики старше 3 лет</w:t>
            </w:r>
          </w:p>
        </w:tc>
        <w:tc>
          <w:tcPr>
            <w:tcW w:w="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жастан үлкен биелер </w:t>
            </w:r>
            <w:r>
              <w:br/>
            </w:r>
            <w:r>
              <w:rPr>
                <w:rFonts w:ascii="Times New Roman"/>
                <w:b w:val="false"/>
                <w:i w:val="false"/>
                <w:color w:val="000000"/>
                <w:sz w:val="20"/>
              </w:rPr>
              <w:t>
</w:t>
            </w:r>
            <w:r>
              <w:rPr>
                <w:rFonts w:ascii="Times New Roman"/>
                <w:b w:val="false"/>
                <w:i w:val="false"/>
                <w:color w:val="000000"/>
                <w:sz w:val="20"/>
              </w:rPr>
              <w:t>кобылки старше 3 лет</w:t>
            </w:r>
          </w:p>
        </w:tc>
        <w:tc>
          <w:tcPr>
            <w:tcW w:w="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жастан 3 жасқа дейінгі дөнендер </w:t>
            </w:r>
            <w:r>
              <w:br/>
            </w:r>
            <w:r>
              <w:rPr>
                <w:rFonts w:ascii="Times New Roman"/>
                <w:b w:val="false"/>
                <w:i w:val="false"/>
                <w:color w:val="000000"/>
                <w:sz w:val="20"/>
              </w:rPr>
              <w:t>
</w:t>
            </w:r>
            <w:r>
              <w:rPr>
                <w:rFonts w:ascii="Times New Roman"/>
                <w:b w:val="false"/>
                <w:i w:val="false"/>
                <w:color w:val="000000"/>
                <w:sz w:val="20"/>
              </w:rPr>
              <w:t>жеребчики от 1,5 лет до 3-х лет</w:t>
            </w:r>
          </w:p>
        </w:tc>
        <w:tc>
          <w:tcPr>
            <w:tcW w:w="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жастан 3 жасқа дейінгі байталдар</w:t>
            </w:r>
            <w:r>
              <w:br/>
            </w:r>
            <w:r>
              <w:rPr>
                <w:rFonts w:ascii="Times New Roman"/>
                <w:b w:val="false"/>
                <w:i w:val="false"/>
                <w:color w:val="000000"/>
                <w:sz w:val="20"/>
              </w:rPr>
              <w:t>
</w:t>
            </w:r>
            <w:r>
              <w:rPr>
                <w:rFonts w:ascii="Times New Roman"/>
                <w:b w:val="false"/>
                <w:i w:val="false"/>
                <w:color w:val="000000"/>
                <w:sz w:val="20"/>
              </w:rPr>
              <w:t>кобылки от 1,5 лет до 3 лет</w:t>
            </w:r>
          </w:p>
        </w:tc>
        <w:tc>
          <w:tcPr>
            <w:tcW w:w="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жасқа дейінгі ұрғашы тайлар</w:t>
            </w:r>
            <w:r>
              <w:br/>
            </w:r>
            <w:r>
              <w:rPr>
                <w:rFonts w:ascii="Times New Roman"/>
                <w:b w:val="false"/>
                <w:i w:val="false"/>
                <w:color w:val="000000"/>
                <w:sz w:val="20"/>
              </w:rPr>
              <w:t>
</w:t>
            </w:r>
            <w:r>
              <w:rPr>
                <w:rFonts w:ascii="Times New Roman"/>
                <w:b w:val="false"/>
                <w:i w:val="false"/>
                <w:color w:val="000000"/>
                <w:sz w:val="20"/>
              </w:rPr>
              <w:t>кобылки до 1,5 лет</w:t>
            </w:r>
          </w:p>
        </w:tc>
        <w:tc>
          <w:tcPr>
            <w:tcW w:w="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жасқа дейінгі құлындар</w:t>
            </w:r>
            <w:r>
              <w:br/>
            </w:r>
            <w:r>
              <w:rPr>
                <w:rFonts w:ascii="Times New Roman"/>
                <w:b w:val="false"/>
                <w:i w:val="false"/>
                <w:color w:val="000000"/>
                <w:sz w:val="20"/>
              </w:rPr>
              <w:t>
</w:t>
            </w:r>
            <w:r>
              <w:rPr>
                <w:rFonts w:ascii="Times New Roman"/>
                <w:b w:val="false"/>
                <w:i w:val="false"/>
                <w:color w:val="000000"/>
                <w:sz w:val="20"/>
              </w:rPr>
              <w:t>жеребчики до 1,5 лет</w:t>
            </w:r>
          </w:p>
        </w:tc>
        <w:tc>
          <w:tcPr>
            <w:tcW w:w="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асыл тұқымды мал шаруашылығы саласындағы субъектілерде</w:t>
            </w:r>
            <w:r>
              <w:br/>
            </w:r>
            <w:r>
              <w:rPr>
                <w:rFonts w:ascii="Times New Roman"/>
                <w:b w:val="false"/>
                <w:i w:val="false"/>
                <w:color w:val="000000"/>
                <w:sz w:val="20"/>
              </w:rPr>
              <w:t>
</w:t>
            </w:r>
            <w:r>
              <w:rPr>
                <w:rFonts w:ascii="Times New Roman"/>
                <w:b w:val="false"/>
                <w:i w:val="false"/>
                <w:color w:val="000000"/>
                <w:sz w:val="20"/>
              </w:rPr>
              <w:t>в том числе у субъектов в области племенного животноводства</w:t>
            </w:r>
          </w:p>
        </w:tc>
      </w:tr>
      <w:tr>
        <w:trPr>
          <w:trHeight w:val="30" w:hRule="atLeast"/>
        </w:trPr>
        <w:tc>
          <w:tcPr>
            <w:tcW w:w="2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Жылқылардың барлық саны:</w:t>
            </w:r>
            <w:r>
              <w:br/>
            </w:r>
            <w:r>
              <w:rPr>
                <w:rFonts w:ascii="Times New Roman"/>
                <w:b w:val="false"/>
                <w:i w:val="false"/>
                <w:color w:val="000000"/>
                <w:sz w:val="20"/>
              </w:rPr>
              <w:t>
</w:t>
            </w:r>
            <w:r>
              <w:rPr>
                <w:rFonts w:ascii="Times New Roman"/>
                <w:b w:val="false"/>
                <w:i w:val="false"/>
                <w:color w:val="000000"/>
                <w:sz w:val="20"/>
              </w:rPr>
              <w:t>Итого лошадей:</w:t>
            </w:r>
          </w:p>
        </w:tc>
        <w:tc>
          <w:tcPr>
            <w:tcW w:w="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0"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айғырлар</w:t>
            </w:r>
            <w:r>
              <w:br/>
            </w:r>
            <w:r>
              <w:rPr>
                <w:rFonts w:ascii="Times New Roman"/>
                <w:b w:val="false"/>
                <w:i w:val="false"/>
                <w:color w:val="000000"/>
                <w:sz w:val="20"/>
              </w:rPr>
              <w:t>
</w:t>
            </w:r>
            <w:r>
              <w:rPr>
                <w:rFonts w:ascii="Times New Roman"/>
                <w:b w:val="false"/>
                <w:i w:val="false"/>
                <w:color w:val="000000"/>
                <w:sz w:val="20"/>
              </w:rPr>
              <w:t>жеребцы-производители</w:t>
            </w:r>
          </w:p>
        </w:tc>
        <w:tc>
          <w:tcPr>
            <w:tcW w:w="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биелер</w:t>
            </w:r>
            <w:r>
              <w:br/>
            </w:r>
            <w:r>
              <w:rPr>
                <w:rFonts w:ascii="Times New Roman"/>
                <w:b w:val="false"/>
                <w:i w:val="false"/>
                <w:color w:val="000000"/>
                <w:sz w:val="20"/>
              </w:rPr>
              <w:t>
</w:t>
            </w:r>
            <w:r>
              <w:rPr>
                <w:rFonts w:ascii="Times New Roman"/>
                <w:b w:val="false"/>
                <w:i w:val="false"/>
                <w:color w:val="000000"/>
                <w:sz w:val="20"/>
              </w:rPr>
              <w:t>кобылы</w:t>
            </w:r>
          </w:p>
        </w:tc>
        <w:tc>
          <w:tcPr>
            <w:tcW w:w="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жастан үлкен саяқтар</w:t>
            </w:r>
            <w:r>
              <w:br/>
            </w:r>
            <w:r>
              <w:rPr>
                <w:rFonts w:ascii="Times New Roman"/>
                <w:b w:val="false"/>
                <w:i w:val="false"/>
                <w:color w:val="000000"/>
                <w:sz w:val="20"/>
              </w:rPr>
              <w:t>
</w:t>
            </w:r>
            <w:r>
              <w:rPr>
                <w:rFonts w:ascii="Times New Roman"/>
                <w:b w:val="false"/>
                <w:i w:val="false"/>
                <w:color w:val="000000"/>
                <w:sz w:val="20"/>
              </w:rPr>
              <w:t>жеребчики старше 3 лет</w:t>
            </w:r>
          </w:p>
        </w:tc>
        <w:tc>
          <w:tcPr>
            <w:tcW w:w="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жастан үлкен биелер </w:t>
            </w:r>
            <w:r>
              <w:br/>
            </w:r>
            <w:r>
              <w:rPr>
                <w:rFonts w:ascii="Times New Roman"/>
                <w:b w:val="false"/>
                <w:i w:val="false"/>
                <w:color w:val="000000"/>
                <w:sz w:val="20"/>
              </w:rPr>
              <w:t>
</w:t>
            </w:r>
            <w:r>
              <w:rPr>
                <w:rFonts w:ascii="Times New Roman"/>
                <w:b w:val="false"/>
                <w:i w:val="false"/>
                <w:color w:val="000000"/>
                <w:sz w:val="20"/>
              </w:rPr>
              <w:t>кобылки старше 3 лет</w:t>
            </w:r>
          </w:p>
        </w:tc>
        <w:tc>
          <w:tcPr>
            <w:tcW w:w="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жастан 3 жасқа дейінгі дөнендер </w:t>
            </w:r>
            <w:r>
              <w:br/>
            </w:r>
            <w:r>
              <w:rPr>
                <w:rFonts w:ascii="Times New Roman"/>
                <w:b w:val="false"/>
                <w:i w:val="false"/>
                <w:color w:val="000000"/>
                <w:sz w:val="20"/>
              </w:rPr>
              <w:t>
</w:t>
            </w:r>
            <w:r>
              <w:rPr>
                <w:rFonts w:ascii="Times New Roman"/>
                <w:b w:val="false"/>
                <w:i w:val="false"/>
                <w:color w:val="000000"/>
                <w:sz w:val="20"/>
              </w:rPr>
              <w:t>жеребчики от 1,5 до 3 лет</w:t>
            </w:r>
          </w:p>
        </w:tc>
        <w:tc>
          <w:tcPr>
            <w:tcW w:w="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жастан 3 жасқа дейінгі байталдар</w:t>
            </w:r>
            <w:r>
              <w:br/>
            </w:r>
            <w:r>
              <w:rPr>
                <w:rFonts w:ascii="Times New Roman"/>
                <w:b w:val="false"/>
                <w:i w:val="false"/>
                <w:color w:val="000000"/>
                <w:sz w:val="20"/>
              </w:rPr>
              <w:t>
</w:t>
            </w:r>
            <w:r>
              <w:rPr>
                <w:rFonts w:ascii="Times New Roman"/>
                <w:b w:val="false"/>
                <w:i w:val="false"/>
                <w:color w:val="000000"/>
                <w:sz w:val="20"/>
              </w:rPr>
              <w:t>кобылки от 1,5 до 3 лет</w:t>
            </w:r>
          </w:p>
        </w:tc>
        <w:tc>
          <w:tcPr>
            <w:tcW w:w="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жасқа дейінгі ұрғашы тайлар</w:t>
            </w:r>
            <w:r>
              <w:br/>
            </w:r>
            <w:r>
              <w:rPr>
                <w:rFonts w:ascii="Times New Roman"/>
                <w:b w:val="false"/>
                <w:i w:val="false"/>
                <w:color w:val="000000"/>
                <w:sz w:val="20"/>
              </w:rPr>
              <w:t>
</w:t>
            </w:r>
            <w:r>
              <w:rPr>
                <w:rFonts w:ascii="Times New Roman"/>
                <w:b w:val="false"/>
                <w:i w:val="false"/>
                <w:color w:val="000000"/>
                <w:sz w:val="20"/>
              </w:rPr>
              <w:t>кобылки до 1,5 лет</w:t>
            </w:r>
          </w:p>
        </w:tc>
        <w:tc>
          <w:tcPr>
            <w:tcW w:w="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жасқа дейінгі құлындар</w:t>
            </w:r>
            <w:r>
              <w:br/>
            </w:r>
            <w:r>
              <w:rPr>
                <w:rFonts w:ascii="Times New Roman"/>
                <w:b w:val="false"/>
                <w:i w:val="false"/>
                <w:color w:val="000000"/>
                <w:sz w:val="20"/>
              </w:rPr>
              <w:t>
</w:t>
            </w:r>
            <w:r>
              <w:rPr>
                <w:rFonts w:ascii="Times New Roman"/>
                <w:b w:val="false"/>
                <w:i w:val="false"/>
                <w:color w:val="000000"/>
                <w:sz w:val="20"/>
              </w:rPr>
              <w:t>жеребчики до 1,5 лет</w:t>
            </w:r>
          </w:p>
        </w:tc>
        <w:tc>
          <w:tcPr>
            <w:tcW w:w="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356" w:id="450"/>
    <w:p>
      <w:pPr>
        <w:spacing w:after="0"/>
        <w:ind w:left="0"/>
        <w:jc w:val="both"/>
      </w:pPr>
      <w:r>
        <w:rPr>
          <w:rFonts w:ascii="Times New Roman"/>
          <w:b w:val="false"/>
          <w:i w:val="false"/>
          <w:color w:val="000000"/>
          <w:sz w:val="28"/>
        </w:rPr>
        <w:t>
      Тапсырды:</w:t>
      </w:r>
      <w:r>
        <w:br/>
      </w:r>
      <w:r>
        <w:rPr>
          <w:rFonts w:ascii="Times New Roman"/>
          <w:b w:val="false"/>
          <w:i w:val="false"/>
          <w:color w:val="000000"/>
          <w:sz w:val="28"/>
        </w:rPr>
        <w:t>
      Сдал: _______________________________</w:t>
      </w:r>
      <w:r>
        <w:br/>
      </w:r>
      <w:r>
        <w:rPr>
          <w:rFonts w:ascii="Times New Roman"/>
          <w:b w:val="false"/>
          <w:i w:val="false"/>
          <w:color w:val="000000"/>
          <w:sz w:val="28"/>
        </w:rPr>
        <w:t>
      ТАӘ қолы күні</w:t>
      </w:r>
      <w:r>
        <w:br/>
      </w:r>
      <w:r>
        <w:rPr>
          <w:rFonts w:ascii="Times New Roman"/>
          <w:b w:val="false"/>
          <w:i w:val="false"/>
          <w:color w:val="000000"/>
          <w:sz w:val="28"/>
        </w:rPr>
        <w:t>
      ФИО подпись дата</w:t>
      </w:r>
      <w:r>
        <w:br/>
      </w:r>
      <w:r>
        <w:rPr>
          <w:rFonts w:ascii="Times New Roman"/>
          <w:b w:val="false"/>
          <w:i w:val="false"/>
          <w:color w:val="000000"/>
          <w:sz w:val="28"/>
        </w:rPr>
        <w:t>
      МО</w:t>
      </w:r>
      <w:r>
        <w:br/>
      </w:r>
      <w:r>
        <w:rPr>
          <w:rFonts w:ascii="Times New Roman"/>
          <w:b w:val="false"/>
          <w:i w:val="false"/>
          <w:color w:val="000000"/>
          <w:sz w:val="28"/>
        </w:rPr>
        <w:t>
      МП</w:t>
      </w:r>
      <w:r>
        <w:br/>
      </w:r>
      <w:r>
        <w:rPr>
          <w:rFonts w:ascii="Times New Roman"/>
          <w:b w:val="false"/>
          <w:i w:val="false"/>
          <w:color w:val="000000"/>
          <w:sz w:val="28"/>
        </w:rPr>
        <w:t>
      Ескертпе/Примечание: Асыл тұқымды жылқылардың мемлекеттік тіркелімінің нысандарын толтыру бойынша түсіндірме/ Пояснение по заполнению форм государственного регистра племенных лошадей</w:t>
      </w:r>
      <w:r>
        <w:br/>
      </w:r>
      <w:r>
        <w:rPr>
          <w:rFonts w:ascii="Times New Roman"/>
          <w:b w:val="false"/>
          <w:i w:val="false"/>
          <w:color w:val="000000"/>
          <w:sz w:val="28"/>
        </w:rPr>
        <w:t>
</w:t>
      </w:r>
      <w:r>
        <w:rPr>
          <w:rFonts w:ascii="Times New Roman"/>
          <w:b w:val="false"/>
          <w:i w:val="false"/>
          <w:color w:val="000000"/>
          <w:sz w:val="28"/>
        </w:rPr>
        <w:t>
      № 18 МТВ нысаны мынадай түрде толтырылады/ Форма № 18 – ВГР заполняется следующим образом:</w:t>
      </w:r>
      <w:r>
        <w:br/>
      </w:r>
      <w:r>
        <w:rPr>
          <w:rFonts w:ascii="Times New Roman"/>
          <w:b w:val="false"/>
          <w:i w:val="false"/>
          <w:color w:val="000000"/>
          <w:sz w:val="28"/>
        </w:rPr>
        <w:t>
</w:t>
      </w:r>
      <w:r>
        <w:rPr>
          <w:rFonts w:ascii="Times New Roman"/>
          <w:b w:val="false"/>
          <w:i w:val="false"/>
          <w:color w:val="000000"/>
          <w:sz w:val="28"/>
        </w:rPr>
        <w:t>
      1-бағанадағы 1, 2, 3, 4, 5, 6, 7, 8, 9 - жолдарда облыстың (ауданның) атауы көрсетіледі/ в строках 1, 2, 3, 4, 5, 6, 7, 8, 9 в графе 1 указывается наименование области (района);</w:t>
      </w:r>
      <w:r>
        <w:br/>
      </w:r>
      <w:r>
        <w:rPr>
          <w:rFonts w:ascii="Times New Roman"/>
          <w:b w:val="false"/>
          <w:i w:val="false"/>
          <w:color w:val="000000"/>
          <w:sz w:val="28"/>
        </w:rPr>
        <w:t>
</w:t>
      </w:r>
      <w:r>
        <w:rPr>
          <w:rFonts w:ascii="Times New Roman"/>
          <w:b w:val="false"/>
          <w:i w:val="false"/>
          <w:color w:val="000000"/>
          <w:sz w:val="28"/>
        </w:rPr>
        <w:t>
      2-бағанадағы 1, 2, 3, 4, 5, 6, 7, 8, 9 - жолдарда ӘАОЖ коды көрсетіледі/ в строках 1, 2, 3, 4, 5, 6, 7, 8, 9 в графе 2 указывается код КАТО;</w:t>
      </w:r>
      <w:r>
        <w:br/>
      </w:r>
      <w:r>
        <w:rPr>
          <w:rFonts w:ascii="Times New Roman"/>
          <w:b w:val="false"/>
          <w:i w:val="false"/>
          <w:color w:val="000000"/>
          <w:sz w:val="28"/>
        </w:rPr>
        <w:t>
</w:t>
      </w:r>
      <w:r>
        <w:rPr>
          <w:rFonts w:ascii="Times New Roman"/>
          <w:b w:val="false"/>
          <w:i w:val="false"/>
          <w:color w:val="000000"/>
          <w:sz w:val="28"/>
        </w:rPr>
        <w:t>
      3-бағанадағы 1, 2, 3, 4, 5, 6, 7, 8, 9 -жолдарда шаруашылықтардың саны көрсетіледі/ в строках 1, 2, 3, 4, 5, 6, 7, 8, 9 в графе 3 указывается количество хозяйств;</w:t>
      </w:r>
      <w:r>
        <w:br/>
      </w:r>
      <w:r>
        <w:rPr>
          <w:rFonts w:ascii="Times New Roman"/>
          <w:b w:val="false"/>
          <w:i w:val="false"/>
          <w:color w:val="000000"/>
          <w:sz w:val="28"/>
        </w:rPr>
        <w:t>
</w:t>
      </w:r>
      <w:r>
        <w:rPr>
          <w:rFonts w:ascii="Times New Roman"/>
          <w:b w:val="false"/>
          <w:i w:val="false"/>
          <w:color w:val="000000"/>
          <w:sz w:val="28"/>
        </w:rPr>
        <w:t>
      4-бағанадағы 1, 2, 3, 4, 5, 6, 7, 8, 9 - жолдарда асыл тұқымды жылқылардың саны көрсетіледі/ в строках 1, 2, 3, 4, 5, 6, 7, 8, 9 в графе 4 указывается численность всего поголовья племенных лошадей;</w:t>
      </w:r>
      <w:r>
        <w:br/>
      </w:r>
      <w:r>
        <w:rPr>
          <w:rFonts w:ascii="Times New Roman"/>
          <w:b w:val="false"/>
          <w:i w:val="false"/>
          <w:color w:val="000000"/>
          <w:sz w:val="28"/>
        </w:rPr>
        <w:t>
</w:t>
      </w:r>
      <w:r>
        <w:rPr>
          <w:rFonts w:ascii="Times New Roman"/>
          <w:b w:val="false"/>
          <w:i w:val="false"/>
          <w:color w:val="000000"/>
          <w:sz w:val="28"/>
        </w:rPr>
        <w:t>
      5-бағанадағы 1, 2, 3, 4, 5, 6, 7, 8, 9 - жолдарда тұқымдығы бойынша бөлінген асыл тұқымды жылқылардың саны, оның ішінде таза тұқымдылар көрсетіледі/ в строках 1, 2, 3, 4, 5, 6, 7, 8, 9 в графе 5 указывается численность племенных лошадей распределенные по породности из них чистопородные;</w:t>
      </w:r>
      <w:r>
        <w:br/>
      </w:r>
      <w:r>
        <w:rPr>
          <w:rFonts w:ascii="Times New Roman"/>
          <w:b w:val="false"/>
          <w:i w:val="false"/>
          <w:color w:val="000000"/>
          <w:sz w:val="28"/>
        </w:rPr>
        <w:t>
</w:t>
      </w:r>
      <w:r>
        <w:rPr>
          <w:rFonts w:ascii="Times New Roman"/>
          <w:b w:val="false"/>
          <w:i w:val="false"/>
          <w:color w:val="000000"/>
          <w:sz w:val="28"/>
        </w:rPr>
        <w:t>
      6-бағанадағы 1, 2, 3, 4, 5, 6, 7, 8, 9 - жолдарда асыл тұқымды жылқылар будандарының саны көрсетіледі/ в строках 1, 2, 3, 4, 5, 6, 7, 8, 9 в графе 6 указывается численность помесей племенных лошадей;</w:t>
      </w:r>
      <w:r>
        <w:br/>
      </w:r>
      <w:r>
        <w:rPr>
          <w:rFonts w:ascii="Times New Roman"/>
          <w:b w:val="false"/>
          <w:i w:val="false"/>
          <w:color w:val="000000"/>
          <w:sz w:val="28"/>
        </w:rPr>
        <w:t>
</w:t>
      </w:r>
      <w:r>
        <w:rPr>
          <w:rFonts w:ascii="Times New Roman"/>
          <w:b w:val="false"/>
          <w:i w:val="false"/>
          <w:color w:val="000000"/>
          <w:sz w:val="28"/>
        </w:rPr>
        <w:t>
      7-бағанадағы 1, 2, 3, 4, 5, 6, 7 - жолдарда сыныптары бойынша бөлінген асыл тұқымды жылқылардың саны көрсетіледі, оның ішінде – элита/ в строках 1, 2, 3, 4, 5, 6, 7 в графе 7 указывается численность племенных лошадей распределеных по классам, из них – элита;</w:t>
      </w:r>
      <w:r>
        <w:br/>
      </w:r>
      <w:r>
        <w:rPr>
          <w:rFonts w:ascii="Times New Roman"/>
          <w:b w:val="false"/>
          <w:i w:val="false"/>
          <w:color w:val="000000"/>
          <w:sz w:val="28"/>
        </w:rPr>
        <w:t>
</w:t>
      </w:r>
      <w:r>
        <w:rPr>
          <w:rFonts w:ascii="Times New Roman"/>
          <w:b w:val="false"/>
          <w:i w:val="false"/>
          <w:color w:val="000000"/>
          <w:sz w:val="28"/>
        </w:rPr>
        <w:t>
      8-бағанадағы 1, 2, 3, 4, 5, 6, 7 - жолдарда І сыныбы бойынша асыл тұқымды жылқылардың саны көрсетіледі/ в строках 1, 2, 3, 4, 5, 6, 7 в графе 8 указывается численность племенных лошадей по классу – I;</w:t>
      </w:r>
      <w:r>
        <w:br/>
      </w:r>
      <w:r>
        <w:rPr>
          <w:rFonts w:ascii="Times New Roman"/>
          <w:b w:val="false"/>
          <w:i w:val="false"/>
          <w:color w:val="000000"/>
          <w:sz w:val="28"/>
        </w:rPr>
        <w:t>
</w:t>
      </w:r>
      <w:r>
        <w:rPr>
          <w:rFonts w:ascii="Times New Roman"/>
          <w:b w:val="false"/>
          <w:i w:val="false"/>
          <w:color w:val="000000"/>
          <w:sz w:val="28"/>
        </w:rPr>
        <w:t xml:space="preserve">
      9-бағанадағы 1, 2, 3 - жолдарда асыл тұқымдық кітабында жазылған асыл тұқымды жылқылардың саны көрсетіледі/ в строках 1, 2, 3 в графе 9 указывается численность племенных лошадей записанных в племенной книге; </w:t>
      </w:r>
      <w:r>
        <w:br/>
      </w:r>
      <w:r>
        <w:rPr>
          <w:rFonts w:ascii="Times New Roman"/>
          <w:b w:val="false"/>
          <w:i w:val="false"/>
          <w:color w:val="000000"/>
          <w:sz w:val="28"/>
        </w:rPr>
        <w:t>
</w:t>
      </w:r>
      <w:r>
        <w:rPr>
          <w:rFonts w:ascii="Times New Roman"/>
          <w:b w:val="false"/>
          <w:i w:val="false"/>
          <w:color w:val="000000"/>
          <w:sz w:val="28"/>
        </w:rPr>
        <w:t>
      10-бағанадағы 1, 2, 3 - жолдарда есепті жылы асыл тұқымдық кітабында жазылған асыл тұқымды жылқылардың саны көрсетіледі/ в строках 1, 2, 3 в графе 10 указывается численность племенных лошадей записанных в племенной книге в отчетном году.</w:t>
      </w:r>
      <w:r>
        <w:br/>
      </w:r>
      <w:r>
        <w:rPr>
          <w:rFonts w:ascii="Times New Roman"/>
          <w:b w:val="false"/>
          <w:i w:val="false"/>
          <w:color w:val="000000"/>
          <w:sz w:val="28"/>
        </w:rPr>
        <w:t>
</w:t>
      </w:r>
      <w:r>
        <w:rPr>
          <w:rFonts w:ascii="Times New Roman"/>
          <w:b w:val="false"/>
          <w:i w:val="false"/>
          <w:color w:val="000000"/>
          <w:sz w:val="28"/>
        </w:rPr>
        <w:t>
 </w:t>
      </w:r>
    </w:p>
    <w:bookmarkEnd w:id="4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19</w:t>
            </w:r>
            <w:r>
              <w:br/>
            </w:r>
            <w:r>
              <w:rPr>
                <w:rFonts w:ascii="Times New Roman"/>
                <w:b w:val="false"/>
                <w:i w:val="false"/>
                <w:color w:val="000000"/>
                <w:sz w:val="20"/>
              </w:rPr>
              <w:t>
приказу Министра</w:t>
            </w:r>
            <w:r>
              <w:br/>
            </w:r>
            <w:r>
              <w:rPr>
                <w:rFonts w:ascii="Times New Roman"/>
                <w:b w:val="false"/>
                <w:i w:val="false"/>
                <w:color w:val="000000"/>
                <w:sz w:val="20"/>
              </w:rPr>
              <w:t>
сельского хозяйства</w:t>
            </w:r>
            <w:r>
              <w:br/>
            </w:r>
            <w:r>
              <w:rPr>
                <w:rFonts w:ascii="Times New Roman"/>
                <w:b w:val="false"/>
                <w:i w:val="false"/>
                <w:color w:val="000000"/>
                <w:sz w:val="20"/>
              </w:rPr>
              <w:t>
Республики Казахстан</w:t>
            </w:r>
            <w:r>
              <w:br/>
            </w:r>
            <w:r>
              <w:rPr>
                <w:rFonts w:ascii="Times New Roman"/>
                <w:b w:val="false"/>
                <w:i w:val="false"/>
                <w:color w:val="000000"/>
                <w:sz w:val="20"/>
              </w:rPr>
              <w:t>
от 3 октября 2014 года</w:t>
            </w:r>
            <w:r>
              <w:br/>
            </w:r>
            <w:r>
              <w:rPr>
                <w:rFonts w:ascii="Times New Roman"/>
                <w:b w:val="false"/>
                <w:i w:val="false"/>
                <w:color w:val="000000"/>
                <w:sz w:val="20"/>
              </w:rPr>
              <w:t>
№ 3-3/503</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370" w:id="451"/>
          <w:p>
            <w:pPr>
              <w:spacing w:after="20"/>
              <w:ind w:left="20"/>
              <w:jc w:val="both"/>
            </w:pPr>
            <w:r>
              <w:rPr>
                <w:rFonts w:ascii="Times New Roman"/>
                <w:b w:val="false"/>
                <w:i w:val="false"/>
                <w:color w:val="000000"/>
                <w:sz w:val="20"/>
              </w:rPr>
              <w:t>
Приложение 19</w:t>
            </w:r>
            <w:r>
              <w:br/>
            </w:r>
            <w:r>
              <w:rPr>
                <w:rFonts w:ascii="Times New Roman"/>
                <w:b w:val="false"/>
                <w:i w:val="false"/>
                <w:color w:val="000000"/>
                <w:sz w:val="20"/>
              </w:rPr>
              <w:t>
к правилам ведения</w:t>
            </w:r>
            <w:r>
              <w:br/>
            </w:r>
            <w:r>
              <w:rPr>
                <w:rFonts w:ascii="Times New Roman"/>
                <w:b w:val="false"/>
                <w:i w:val="false"/>
                <w:color w:val="000000"/>
                <w:sz w:val="20"/>
              </w:rPr>
              <w:t>
государственного регистра</w:t>
            </w:r>
            <w:r>
              <w:br/>
            </w:r>
            <w:r>
              <w:rPr>
                <w:rFonts w:ascii="Times New Roman"/>
                <w:b w:val="false"/>
                <w:i w:val="false"/>
                <w:color w:val="000000"/>
                <w:sz w:val="20"/>
              </w:rPr>
              <w:t>
племенных животных</w:t>
            </w:r>
          </w:p>
          <w:bookmarkEnd w:id="451"/>
        </w:tc>
      </w:tr>
    </w:tbl>
    <w:bookmarkStart w:name="z1371" w:id="452"/>
    <w:p>
      <w:pPr>
        <w:spacing w:after="0"/>
        <w:ind w:left="0"/>
        <w:jc w:val="both"/>
      </w:pPr>
      <w:r>
        <w:rPr>
          <w:rFonts w:ascii="Times New Roman"/>
          <w:b w:val="false"/>
          <w:i w:val="false"/>
          <w:color w:val="000000"/>
          <w:sz w:val="28"/>
        </w:rPr>
        <w:t>
      әкімшілік деректерді жинауға арналған нысан</w:t>
      </w:r>
      <w:r>
        <w:br/>
      </w:r>
      <w:r>
        <w:rPr>
          <w:rFonts w:ascii="Times New Roman"/>
          <w:b w:val="false"/>
          <w:i w:val="false"/>
          <w:color w:val="000000"/>
          <w:sz w:val="28"/>
        </w:rPr>
        <w:t>
</w:t>
      </w:r>
      <w:r>
        <w:rPr>
          <w:rFonts w:ascii="Times New Roman"/>
          <w:b w:val="false"/>
          <w:i w:val="false"/>
          <w:color w:val="000000"/>
          <w:sz w:val="28"/>
        </w:rPr>
        <w:t>
      форма, предназначенная для сбора административных данных</w:t>
      </w:r>
    </w:p>
    <w:bookmarkEnd w:id="452"/>
    <w:bookmarkStart w:name="z1373" w:id="453"/>
    <w:p>
      <w:pPr>
        <w:spacing w:after="0"/>
        <w:ind w:left="0"/>
        <w:jc w:val="left"/>
      </w:pPr>
      <w:r>
        <w:rPr>
          <w:rFonts w:ascii="Times New Roman"/>
          <w:b/>
          <w:i w:val="false"/>
          <w:color w:val="000000"/>
        </w:rPr>
        <w:t xml:space="preserve"> 
Асыл тұқымды түйелердің мемлекеттік тіркелімі</w:t>
      </w:r>
    </w:p>
    <w:bookmarkEnd w:id="453"/>
    <w:bookmarkStart w:name="z1374" w:id="454"/>
    <w:p>
      <w:pPr>
        <w:spacing w:after="0"/>
        <w:ind w:left="0"/>
        <w:jc w:val="left"/>
      </w:pPr>
      <w:r>
        <w:rPr>
          <w:rFonts w:ascii="Times New Roman"/>
          <w:b/>
          <w:i w:val="false"/>
          <w:color w:val="000000"/>
        </w:rPr>
        <w:t xml:space="preserve"> 
Государственный регистр племенных верблюдов</w:t>
      </w:r>
    </w:p>
    <w:bookmarkEnd w:id="454"/>
    <w:bookmarkStart w:name="z1375" w:id="455"/>
    <w:p>
      <w:pPr>
        <w:spacing w:after="0"/>
        <w:ind w:left="0"/>
        <w:jc w:val="both"/>
      </w:pPr>
      <w:r>
        <w:rPr>
          <w:rFonts w:ascii="Times New Roman"/>
          <w:b w:val="false"/>
          <w:i w:val="false"/>
          <w:color w:val="000000"/>
          <w:sz w:val="28"/>
        </w:rPr>
        <w:t>
      Есепті кезең 20___ж.</w:t>
      </w:r>
      <w:r>
        <w:br/>
      </w:r>
      <w:r>
        <w:rPr>
          <w:rFonts w:ascii="Times New Roman"/>
          <w:b w:val="false"/>
          <w:i w:val="false"/>
          <w:color w:val="000000"/>
          <w:sz w:val="28"/>
        </w:rPr>
        <w:t>
</w:t>
      </w:r>
      <w:r>
        <w:rPr>
          <w:rFonts w:ascii="Times New Roman"/>
          <w:b w:val="false"/>
          <w:i w:val="false"/>
          <w:color w:val="000000"/>
          <w:sz w:val="28"/>
        </w:rPr>
        <w:t>
      Отчетный период 20 ___г.</w:t>
      </w:r>
    </w:p>
    <w:bookmarkEnd w:id="455"/>
    <w:bookmarkStart w:name="z1377" w:id="456"/>
    <w:p>
      <w:pPr>
        <w:spacing w:after="0"/>
        <w:ind w:left="0"/>
        <w:jc w:val="both"/>
      </w:pPr>
      <w:r>
        <w:rPr>
          <w:rFonts w:ascii="Times New Roman"/>
          <w:b w:val="false"/>
          <w:i w:val="false"/>
          <w:color w:val="000000"/>
          <w:sz w:val="28"/>
        </w:rPr>
        <w:t>
      Индексі № 19 МТВ нысаны</w:t>
      </w:r>
      <w:r>
        <w:br/>
      </w:r>
      <w:r>
        <w:rPr>
          <w:rFonts w:ascii="Times New Roman"/>
          <w:b w:val="false"/>
          <w:i w:val="false"/>
          <w:color w:val="000000"/>
          <w:sz w:val="28"/>
        </w:rPr>
        <w:t>
</w:t>
      </w:r>
      <w:r>
        <w:rPr>
          <w:rFonts w:ascii="Times New Roman"/>
          <w:b w:val="false"/>
          <w:i w:val="false"/>
          <w:color w:val="000000"/>
          <w:sz w:val="28"/>
        </w:rPr>
        <w:t>
      Индекс Форма № 19 –ВГР</w:t>
      </w:r>
      <w:r>
        <w:br/>
      </w:r>
      <w:r>
        <w:rPr>
          <w:rFonts w:ascii="Times New Roman"/>
          <w:b w:val="false"/>
          <w:i w:val="false"/>
          <w:color w:val="000000"/>
          <w:sz w:val="28"/>
        </w:rPr>
        <w:t>
</w:t>
      </w:r>
      <w:r>
        <w:rPr>
          <w:rFonts w:ascii="Times New Roman"/>
          <w:b w:val="false"/>
          <w:i w:val="false"/>
          <w:color w:val="000000"/>
          <w:sz w:val="28"/>
        </w:rPr>
        <w:t>
      Кезеңділігі: жылдық</w:t>
      </w:r>
      <w:r>
        <w:br/>
      </w:r>
      <w:r>
        <w:rPr>
          <w:rFonts w:ascii="Times New Roman"/>
          <w:b w:val="false"/>
          <w:i w:val="false"/>
          <w:color w:val="000000"/>
          <w:sz w:val="28"/>
        </w:rPr>
        <w:t>
</w:t>
      </w:r>
      <w:r>
        <w:rPr>
          <w:rFonts w:ascii="Times New Roman"/>
          <w:b w:val="false"/>
          <w:i w:val="false"/>
          <w:color w:val="000000"/>
          <w:sz w:val="28"/>
        </w:rPr>
        <w:t>
      Периодичность: годовая</w:t>
      </w:r>
      <w:r>
        <w:br/>
      </w:r>
      <w:r>
        <w:rPr>
          <w:rFonts w:ascii="Times New Roman"/>
          <w:b w:val="false"/>
          <w:i w:val="false"/>
          <w:color w:val="000000"/>
          <w:sz w:val="28"/>
        </w:rPr>
        <w:t>
</w:t>
      </w:r>
      <w:r>
        <w:rPr>
          <w:rFonts w:ascii="Times New Roman"/>
          <w:b w:val="false"/>
          <w:i w:val="false"/>
          <w:color w:val="000000"/>
          <w:sz w:val="28"/>
        </w:rPr>
        <w:t>
      Ұсынады:</w:t>
      </w:r>
      <w:r>
        <w:br/>
      </w:r>
      <w:r>
        <w:rPr>
          <w:rFonts w:ascii="Times New Roman"/>
          <w:b w:val="false"/>
          <w:i w:val="false"/>
          <w:color w:val="000000"/>
          <w:sz w:val="28"/>
        </w:rPr>
        <w:t>
      1) 
</w:t>
      </w:r>
      <w:r>
        <w:rPr>
          <w:rFonts w:ascii="Times New Roman"/>
          <w:b w:val="false"/>
          <w:i w:val="false"/>
          <w:color w:val="000000"/>
          <w:sz w:val="28"/>
        </w:rPr>
        <w:t>
субъектілер немесе жеке және заңды тұлғалар есепті аудандық жергілікті атқарушы органының ауыл шаруашылығы бөліміне есеп беру кезеңі жылдан кейінгі жылдың 15 қаңтарынан кеш емес;</w:t>
      </w:r>
      <w:r>
        <w:br/>
      </w:r>
      <w:r>
        <w:rPr>
          <w:rFonts w:ascii="Times New Roman"/>
          <w:b w:val="false"/>
          <w:i w:val="false"/>
          <w:color w:val="000000"/>
          <w:sz w:val="28"/>
        </w:rPr>
        <w:t>
      2) 
</w:t>
      </w:r>
      <w:r>
        <w:rPr>
          <w:rFonts w:ascii="Times New Roman"/>
          <w:b w:val="false"/>
          <w:i w:val="false"/>
          <w:color w:val="000000"/>
          <w:sz w:val="28"/>
        </w:rPr>
        <w:t>
облыстардың, Астана және Алматы қалаларының жергілікті атқарушы органдарының Басқармалары жыл сайын есепті Министрлікке есеп беру кезеңі жылдан кейінгі жылдың 10 ақпанынан кеш емес.</w:t>
      </w:r>
      <w:r>
        <w:br/>
      </w:r>
      <w:r>
        <w:rPr>
          <w:rFonts w:ascii="Times New Roman"/>
          <w:b w:val="false"/>
          <w:i w:val="false"/>
          <w:color w:val="000000"/>
          <w:sz w:val="28"/>
        </w:rPr>
        <w:t>
</w:t>
      </w:r>
      <w:r>
        <w:rPr>
          <w:rFonts w:ascii="Times New Roman"/>
          <w:b w:val="false"/>
          <w:i w:val="false"/>
          <w:color w:val="000000"/>
          <w:sz w:val="28"/>
        </w:rPr>
        <w:t>
      Представляют:</w:t>
      </w:r>
      <w:r>
        <w:br/>
      </w:r>
      <w:r>
        <w:rPr>
          <w:rFonts w:ascii="Times New Roman"/>
          <w:b w:val="false"/>
          <w:i w:val="false"/>
          <w:color w:val="000000"/>
          <w:sz w:val="28"/>
        </w:rPr>
        <w:t>
      1) 
</w:t>
      </w:r>
      <w:r>
        <w:rPr>
          <w:rFonts w:ascii="Times New Roman"/>
          <w:b w:val="false"/>
          <w:i w:val="false"/>
          <w:color w:val="000000"/>
          <w:sz w:val="28"/>
        </w:rPr>
        <w:t>
субъекты или физические и юридические лица, представляют отчеты в отдел сельского хозяйства местного исполнительного органа района, в сроки не позднее 15 января года, следующего за отчетным годом;</w:t>
      </w:r>
      <w:r>
        <w:br/>
      </w:r>
      <w:r>
        <w:rPr>
          <w:rFonts w:ascii="Times New Roman"/>
          <w:b w:val="false"/>
          <w:i w:val="false"/>
          <w:color w:val="000000"/>
          <w:sz w:val="28"/>
        </w:rPr>
        <w:t>
      2) 
</w:t>
      </w:r>
      <w:r>
        <w:rPr>
          <w:rFonts w:ascii="Times New Roman"/>
          <w:b w:val="false"/>
          <w:i w:val="false"/>
          <w:color w:val="000000"/>
          <w:sz w:val="28"/>
        </w:rPr>
        <w:t>
Управления местных исполнительных органов областей, городов Астана и Алматы представляют ежегодный отчет в Министерство, в сроки ежегодно не позднее 10 февраля следующего за отчетным годом.</w:t>
      </w:r>
    </w:p>
    <w:bookmarkEnd w:id="456"/>
    <w:p>
      <w:pPr>
        <w:spacing w:after="0"/>
        <w:ind w:left="0"/>
        <w:jc w:val="both"/>
      </w:pPr>
      <w:r>
        <w:rPr>
          <w:rFonts w:ascii="Times New Roman"/>
          <w:b w:val="false"/>
          <w:i w:val="false"/>
          <w:color w:val="000000"/>
          <w:sz w:val="28"/>
        </w:rPr>
        <w:t>Асыл тұқымды түйелердің мемлекеттік тіркелімі</w:t>
      </w:r>
      <w:r>
        <w:br/>
      </w:r>
      <w:r>
        <w:rPr>
          <w:rFonts w:ascii="Times New Roman"/>
          <w:b w:val="false"/>
          <w:i w:val="false"/>
          <w:color w:val="000000"/>
          <w:sz w:val="28"/>
        </w:rPr>
        <w:t>
Государственный регистр племенных верблюдов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9"/>
        <w:gridCol w:w="719"/>
        <w:gridCol w:w="1389"/>
        <w:gridCol w:w="659"/>
        <w:gridCol w:w="963"/>
        <w:gridCol w:w="903"/>
        <w:gridCol w:w="659"/>
        <w:gridCol w:w="659"/>
        <w:gridCol w:w="659"/>
        <w:gridCol w:w="660"/>
        <w:gridCol w:w="660"/>
        <w:gridCol w:w="1211"/>
      </w:tblGrid>
      <w:tr>
        <w:trPr>
          <w:trHeight w:val="30" w:hRule="atLeast"/>
        </w:trPr>
        <w:tc>
          <w:tcPr>
            <w:tcW w:w="3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457"/>
          <w:p>
            <w:pPr>
              <w:spacing w:after="20"/>
              <w:ind w:left="20"/>
              <w:jc w:val="both"/>
            </w:pPr>
            <w:r>
              <w:rPr>
                <w:rFonts w:ascii="Times New Roman"/>
                <w:b w:val="false"/>
                <w:i w:val="false"/>
                <w:color w:val="000000"/>
                <w:sz w:val="20"/>
              </w:rPr>
              <w:t>
</w:t>
            </w:r>
            <w:r>
              <w:rPr>
                <w:rFonts w:ascii="Times New Roman"/>
                <w:b w:val="false"/>
                <w:i w:val="false"/>
                <w:color w:val="000000"/>
                <w:sz w:val="20"/>
              </w:rPr>
              <w:t>Жастық - жыныстық топтар</w:t>
            </w:r>
            <w:r>
              <w:br/>
            </w:r>
            <w:r>
              <w:rPr>
                <w:rFonts w:ascii="Times New Roman"/>
                <w:b w:val="false"/>
                <w:i w:val="false"/>
                <w:color w:val="000000"/>
                <w:sz w:val="20"/>
              </w:rPr>
              <w:t>
</w:t>
            </w:r>
            <w:r>
              <w:rPr>
                <w:rFonts w:ascii="Times New Roman"/>
                <w:b w:val="false"/>
                <w:i w:val="false"/>
                <w:color w:val="000000"/>
                <w:sz w:val="20"/>
              </w:rPr>
              <w:t>Половозрастные группы</w:t>
            </w:r>
          </w:p>
          <w:bookmarkEnd w:id="457"/>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458"/>
          <w:p>
            <w:pPr>
              <w:spacing w:after="20"/>
              <w:ind w:left="20"/>
              <w:jc w:val="both"/>
            </w:pPr>
            <w:r>
              <w:rPr>
                <w:rFonts w:ascii="Times New Roman"/>
                <w:b w:val="false"/>
                <w:i w:val="false"/>
                <w:color w:val="000000"/>
                <w:sz w:val="20"/>
              </w:rPr>
              <w:t>
</w:t>
            </w:r>
            <w:r>
              <w:rPr>
                <w:rFonts w:ascii="Times New Roman"/>
                <w:b w:val="false"/>
                <w:i w:val="false"/>
                <w:color w:val="000000"/>
                <w:sz w:val="20"/>
              </w:rPr>
              <w:t>Жол-дың №</w:t>
            </w:r>
            <w:r>
              <w:br/>
            </w:r>
            <w:r>
              <w:rPr>
                <w:rFonts w:ascii="Times New Roman"/>
                <w:b w:val="false"/>
                <w:i w:val="false"/>
                <w:color w:val="000000"/>
                <w:sz w:val="20"/>
              </w:rPr>
              <w:t>
</w:t>
            </w:r>
            <w:r>
              <w:rPr>
                <w:rFonts w:ascii="Times New Roman"/>
                <w:b w:val="false"/>
                <w:i w:val="false"/>
                <w:color w:val="000000"/>
                <w:sz w:val="20"/>
              </w:rPr>
              <w:t>№ строки</w:t>
            </w:r>
          </w:p>
          <w:bookmarkEnd w:id="458"/>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459"/>
          <w:p>
            <w:pPr>
              <w:spacing w:after="20"/>
              <w:ind w:left="20"/>
              <w:jc w:val="both"/>
            </w:pPr>
            <w:r>
              <w:rPr>
                <w:rFonts w:ascii="Times New Roman"/>
                <w:b w:val="false"/>
                <w:i w:val="false"/>
                <w:color w:val="000000"/>
                <w:sz w:val="20"/>
              </w:rPr>
              <w:t>
</w:t>
            </w:r>
            <w:r>
              <w:rPr>
                <w:rFonts w:ascii="Times New Roman"/>
                <w:b w:val="false"/>
                <w:i w:val="false"/>
                <w:color w:val="000000"/>
                <w:sz w:val="20"/>
              </w:rPr>
              <w:t>Облыс (аудан) атауы,</w:t>
            </w:r>
            <w:r>
              <w:br/>
            </w:r>
            <w:r>
              <w:rPr>
                <w:rFonts w:ascii="Times New Roman"/>
                <w:b w:val="false"/>
                <w:i w:val="false"/>
                <w:color w:val="000000"/>
                <w:sz w:val="20"/>
              </w:rPr>
              <w:t>
</w:t>
            </w:r>
            <w:r>
              <w:rPr>
                <w:rFonts w:ascii="Times New Roman"/>
                <w:b w:val="false"/>
                <w:i w:val="false"/>
                <w:color w:val="000000"/>
                <w:sz w:val="20"/>
              </w:rPr>
              <w:t>Наиме-нование области (района)</w:t>
            </w:r>
          </w:p>
          <w:bookmarkEnd w:id="459"/>
        </w:tc>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460"/>
          <w:p>
            <w:pPr>
              <w:spacing w:after="20"/>
              <w:ind w:left="20"/>
              <w:jc w:val="both"/>
            </w:pPr>
            <w:r>
              <w:rPr>
                <w:rFonts w:ascii="Times New Roman"/>
                <w:b w:val="false"/>
                <w:i w:val="false"/>
                <w:color w:val="000000"/>
                <w:sz w:val="20"/>
              </w:rPr>
              <w:t>
</w:t>
            </w:r>
            <w:r>
              <w:rPr>
                <w:rFonts w:ascii="Times New Roman"/>
                <w:b w:val="false"/>
                <w:i w:val="false"/>
                <w:color w:val="000000"/>
                <w:sz w:val="20"/>
              </w:rPr>
              <w:t>ӘАОЖ коды</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Код КАТО</w:t>
            </w:r>
          </w:p>
          <w:bookmarkEnd w:id="460"/>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461"/>
          <w:p>
            <w:pPr>
              <w:spacing w:after="20"/>
              <w:ind w:left="20"/>
              <w:jc w:val="both"/>
            </w:pPr>
            <w:r>
              <w:rPr>
                <w:rFonts w:ascii="Times New Roman"/>
                <w:b w:val="false"/>
                <w:i w:val="false"/>
                <w:color w:val="000000"/>
                <w:sz w:val="20"/>
              </w:rPr>
              <w:t>
</w:t>
            </w:r>
            <w:r>
              <w:rPr>
                <w:rFonts w:ascii="Times New Roman"/>
                <w:b w:val="false"/>
                <w:i w:val="false"/>
                <w:color w:val="000000"/>
                <w:sz w:val="20"/>
              </w:rPr>
              <w:t>Шаруа-шылық-тар саны</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хозяйств</w:t>
            </w:r>
          </w:p>
          <w:bookmarkEnd w:id="461"/>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462"/>
          <w:p>
            <w:pPr>
              <w:spacing w:after="20"/>
              <w:ind w:left="20"/>
              <w:jc w:val="both"/>
            </w:pPr>
            <w:r>
              <w:rPr>
                <w:rFonts w:ascii="Times New Roman"/>
                <w:b w:val="false"/>
                <w:i w:val="false"/>
                <w:color w:val="000000"/>
                <w:sz w:val="20"/>
              </w:rPr>
              <w:t>
</w:t>
            </w:r>
            <w:r>
              <w:rPr>
                <w:rFonts w:ascii="Times New Roman"/>
                <w:b w:val="false"/>
                <w:i w:val="false"/>
                <w:color w:val="000000"/>
                <w:sz w:val="20"/>
              </w:rPr>
              <w:t>Барлы-ғы, бас</w:t>
            </w:r>
            <w:r>
              <w:br/>
            </w:r>
            <w:r>
              <w:rPr>
                <w:rFonts w:ascii="Times New Roman"/>
                <w:b w:val="false"/>
                <w:i w:val="false"/>
                <w:color w:val="000000"/>
                <w:sz w:val="20"/>
              </w:rPr>
              <w:t>
</w:t>
            </w:r>
            <w:r>
              <w:rPr>
                <w:rFonts w:ascii="Times New Roman"/>
                <w:b w:val="false"/>
                <w:i w:val="false"/>
                <w:color w:val="000000"/>
                <w:sz w:val="20"/>
              </w:rPr>
              <w:t>Всего, голов</w:t>
            </w:r>
          </w:p>
          <w:bookmarkEnd w:id="46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463"/>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bookmarkEnd w:id="463"/>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464"/>
          <w:p>
            <w:pPr>
              <w:spacing w:after="20"/>
              <w:ind w:left="20"/>
              <w:jc w:val="both"/>
            </w:pPr>
            <w:r>
              <w:rPr>
                <w:rFonts w:ascii="Times New Roman"/>
                <w:b w:val="false"/>
                <w:i w:val="false"/>
                <w:color w:val="000000"/>
                <w:sz w:val="20"/>
              </w:rPr>
              <w:t>
</w:t>
            </w:r>
            <w:r>
              <w:rPr>
                <w:rFonts w:ascii="Times New Roman"/>
                <w:b w:val="false"/>
                <w:i w:val="false"/>
                <w:color w:val="000000"/>
                <w:sz w:val="20"/>
              </w:rPr>
              <w:t>Бар малдың асыл тұқымдық кітабында жазылғаны</w:t>
            </w:r>
            <w:r>
              <w:br/>
            </w:r>
            <w:r>
              <w:rPr>
                <w:rFonts w:ascii="Times New Roman"/>
                <w:b w:val="false"/>
                <w:i w:val="false"/>
                <w:color w:val="000000"/>
                <w:sz w:val="20"/>
              </w:rPr>
              <w:t>
</w:t>
            </w:r>
            <w:r>
              <w:rPr>
                <w:rFonts w:ascii="Times New Roman"/>
                <w:b w:val="false"/>
                <w:i w:val="false"/>
                <w:color w:val="000000"/>
                <w:sz w:val="20"/>
              </w:rPr>
              <w:t>Из наличия записано в племенной книге</w:t>
            </w:r>
          </w:p>
          <w:bookmarkEnd w:id="46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тұқымдығы бойынша, бас</w:t>
            </w:r>
            <w:r>
              <w:br/>
            </w:r>
            <w:r>
              <w:rPr>
                <w:rFonts w:ascii="Times New Roman"/>
                <w:b w:val="false"/>
                <w:i w:val="false"/>
                <w:color w:val="000000"/>
                <w:sz w:val="20"/>
              </w:rPr>
              <w:t>
</w:t>
            </w:r>
            <w:r>
              <w:rPr>
                <w:rFonts w:ascii="Times New Roman"/>
                <w:b w:val="false"/>
                <w:i w:val="false"/>
                <w:color w:val="000000"/>
                <w:sz w:val="20"/>
              </w:rPr>
              <w:t>по породности,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сыныптары бойынша, бас</w:t>
            </w:r>
            <w:r>
              <w:br/>
            </w:r>
            <w:r>
              <w:rPr>
                <w:rFonts w:ascii="Times New Roman"/>
                <w:b w:val="false"/>
                <w:i w:val="false"/>
                <w:color w:val="000000"/>
                <w:sz w:val="20"/>
              </w:rPr>
              <w:t>
</w:t>
            </w:r>
            <w:r>
              <w:rPr>
                <w:rFonts w:ascii="Times New Roman"/>
                <w:b w:val="false"/>
                <w:i w:val="false"/>
                <w:color w:val="000000"/>
                <w:sz w:val="20"/>
              </w:rPr>
              <w:t>по классам, голов</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w:t>
            </w:r>
            <w:r>
              <w:br/>
            </w:r>
            <w:r>
              <w:rPr>
                <w:rFonts w:ascii="Times New Roman"/>
                <w:b w:val="false"/>
                <w:i w:val="false"/>
                <w:color w:val="000000"/>
                <w:sz w:val="20"/>
              </w:rPr>
              <w:t>
</w:t>
            </w:r>
            <w:r>
              <w:rPr>
                <w:rFonts w:ascii="Times New Roman"/>
                <w:b w:val="false"/>
                <w:i w:val="false"/>
                <w:color w:val="000000"/>
                <w:sz w:val="20"/>
              </w:rPr>
              <w:t>тұқымды</w:t>
            </w:r>
            <w:r>
              <w:br/>
            </w:r>
            <w:r>
              <w:rPr>
                <w:rFonts w:ascii="Times New Roman"/>
                <w:b w:val="false"/>
                <w:i w:val="false"/>
                <w:color w:val="000000"/>
                <w:sz w:val="20"/>
              </w:rPr>
              <w:t>
</w:t>
            </w:r>
            <w:r>
              <w:rPr>
                <w:rFonts w:ascii="Times New Roman"/>
                <w:b w:val="false"/>
                <w:i w:val="false"/>
                <w:color w:val="000000"/>
                <w:sz w:val="20"/>
              </w:rPr>
              <w:t>чистопо-родные</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будан-дар</w:t>
            </w:r>
            <w:r>
              <w:br/>
            </w:r>
            <w:r>
              <w:rPr>
                <w:rFonts w:ascii="Times New Roman"/>
                <w:b w:val="false"/>
                <w:i w:val="false"/>
                <w:color w:val="000000"/>
                <w:sz w:val="20"/>
              </w:rPr>
              <w:t>
</w:t>
            </w:r>
            <w:r>
              <w:rPr>
                <w:rFonts w:ascii="Times New Roman"/>
                <w:b w:val="false"/>
                <w:i w:val="false"/>
                <w:color w:val="000000"/>
                <w:sz w:val="20"/>
              </w:rPr>
              <w:t>помеси</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w:t>
            </w:r>
            <w:r>
              <w:rPr>
                <w:rFonts w:ascii="Times New Roman"/>
                <w:b w:val="false"/>
                <w:i w:val="false"/>
                <w:color w:val="000000"/>
                <w:sz w:val="20"/>
              </w:rPr>
              <w:t>всего, голов</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жылы</w:t>
            </w:r>
            <w:r>
              <w:br/>
            </w:r>
            <w:r>
              <w:rPr>
                <w:rFonts w:ascii="Times New Roman"/>
                <w:b w:val="false"/>
                <w:i w:val="false"/>
                <w:color w:val="000000"/>
                <w:sz w:val="20"/>
              </w:rPr>
              <w:t>
</w:t>
            </w:r>
            <w:r>
              <w:rPr>
                <w:rFonts w:ascii="Times New Roman"/>
                <w:b w:val="false"/>
                <w:i w:val="false"/>
                <w:color w:val="000000"/>
                <w:sz w:val="20"/>
              </w:rPr>
              <w:t>в том числе за отчетный период</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465"/>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465"/>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466"/>
          <w:p>
            <w:pPr>
              <w:spacing w:after="20"/>
              <w:ind w:left="20"/>
              <w:jc w:val="both"/>
            </w:pPr>
            <w:r>
              <w:rPr>
                <w:rFonts w:ascii="Times New Roman"/>
                <w:b w:val="false"/>
                <w:i w:val="false"/>
                <w:color w:val="000000"/>
                <w:sz w:val="20"/>
              </w:rPr>
              <w:t>
</w:t>
            </w:r>
            <w:r>
              <w:rPr>
                <w:rFonts w:ascii="Times New Roman"/>
                <w:b w:val="false"/>
                <w:i w:val="false"/>
                <w:color w:val="000000"/>
                <w:sz w:val="20"/>
              </w:rPr>
              <w:t>Барлық шаруашылық санаттарындағы асыл тұқымды жылқылардың саны</w:t>
            </w:r>
            <w:r>
              <w:br/>
            </w:r>
            <w:r>
              <w:rPr>
                <w:rFonts w:ascii="Times New Roman"/>
                <w:b w:val="false"/>
                <w:i w:val="false"/>
                <w:color w:val="000000"/>
                <w:sz w:val="20"/>
              </w:rPr>
              <w:t>
</w:t>
            </w:r>
            <w:r>
              <w:rPr>
                <w:rFonts w:ascii="Times New Roman"/>
                <w:b w:val="false"/>
                <w:i w:val="false"/>
                <w:color w:val="000000"/>
                <w:sz w:val="20"/>
              </w:rPr>
              <w:t>Численность племенных лошадей во всех категориях хозяйств</w:t>
            </w:r>
          </w:p>
          <w:bookmarkEnd w:id="466"/>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467"/>
          <w:p>
            <w:pPr>
              <w:spacing w:after="20"/>
              <w:ind w:left="20"/>
              <w:jc w:val="both"/>
            </w:pPr>
            <w:r>
              <w:rPr>
                <w:rFonts w:ascii="Times New Roman"/>
                <w:b w:val="false"/>
                <w:i w:val="false"/>
                <w:color w:val="000000"/>
                <w:sz w:val="20"/>
              </w:rPr>
              <w:t>
</w:t>
            </w:r>
            <w:r>
              <w:rPr>
                <w:rFonts w:ascii="Times New Roman"/>
                <w:b w:val="false"/>
                <w:i w:val="false"/>
                <w:color w:val="000000"/>
                <w:sz w:val="20"/>
              </w:rPr>
              <w:t>Түйелердің барлық саны:</w:t>
            </w:r>
            <w:r>
              <w:br/>
            </w:r>
            <w:r>
              <w:rPr>
                <w:rFonts w:ascii="Times New Roman"/>
                <w:b w:val="false"/>
                <w:i w:val="false"/>
                <w:color w:val="000000"/>
                <w:sz w:val="20"/>
              </w:rPr>
              <w:t>
</w:t>
            </w:r>
            <w:r>
              <w:rPr>
                <w:rFonts w:ascii="Times New Roman"/>
                <w:b w:val="false"/>
                <w:i w:val="false"/>
                <w:color w:val="000000"/>
                <w:sz w:val="20"/>
              </w:rPr>
              <w:t>Итого верблюдов:</w:t>
            </w:r>
          </w:p>
          <w:bookmarkEnd w:id="467"/>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468"/>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bookmarkEnd w:id="46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469"/>
          <w:p>
            <w:pPr>
              <w:spacing w:after="20"/>
              <w:ind w:left="20"/>
              <w:jc w:val="both"/>
            </w:pPr>
            <w:r>
              <w:rPr>
                <w:rFonts w:ascii="Times New Roman"/>
                <w:b w:val="false"/>
                <w:i w:val="false"/>
                <w:color w:val="000000"/>
                <w:sz w:val="20"/>
              </w:rPr>
              <w:t>
</w:t>
            </w:r>
            <w:r>
              <w:rPr>
                <w:rFonts w:ascii="Times New Roman"/>
                <w:b w:val="false"/>
                <w:i w:val="false"/>
                <w:color w:val="000000"/>
                <w:sz w:val="20"/>
              </w:rPr>
              <w:t>тұқымдық буралар</w:t>
            </w:r>
            <w:r>
              <w:br/>
            </w:r>
            <w:r>
              <w:rPr>
                <w:rFonts w:ascii="Times New Roman"/>
                <w:b w:val="false"/>
                <w:i w:val="false"/>
                <w:color w:val="000000"/>
                <w:sz w:val="20"/>
              </w:rPr>
              <w:t>
</w:t>
            </w:r>
            <w:r>
              <w:rPr>
                <w:rFonts w:ascii="Times New Roman"/>
                <w:b w:val="false"/>
                <w:i w:val="false"/>
                <w:color w:val="000000"/>
                <w:sz w:val="20"/>
              </w:rPr>
              <w:t xml:space="preserve">верблюды-производители </w:t>
            </w:r>
          </w:p>
          <w:bookmarkEnd w:id="469"/>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470"/>
          <w:p>
            <w:pPr>
              <w:spacing w:after="20"/>
              <w:ind w:left="20"/>
              <w:jc w:val="both"/>
            </w:pPr>
            <w:r>
              <w:rPr>
                <w:rFonts w:ascii="Times New Roman"/>
                <w:b w:val="false"/>
                <w:i w:val="false"/>
                <w:color w:val="000000"/>
                <w:sz w:val="20"/>
              </w:rPr>
              <w:t>
</w:t>
            </w:r>
            <w:r>
              <w:rPr>
                <w:rFonts w:ascii="Times New Roman"/>
                <w:b w:val="false"/>
                <w:i w:val="false"/>
                <w:color w:val="000000"/>
                <w:sz w:val="20"/>
              </w:rPr>
              <w:t>інгендер</w:t>
            </w:r>
            <w:r>
              <w:br/>
            </w:r>
            <w:r>
              <w:rPr>
                <w:rFonts w:ascii="Times New Roman"/>
                <w:b w:val="false"/>
                <w:i w:val="false"/>
                <w:color w:val="000000"/>
                <w:sz w:val="20"/>
              </w:rPr>
              <w:t>
</w:t>
            </w:r>
            <w:r>
              <w:rPr>
                <w:rFonts w:ascii="Times New Roman"/>
                <w:b w:val="false"/>
                <w:i w:val="false"/>
                <w:color w:val="000000"/>
                <w:sz w:val="20"/>
              </w:rPr>
              <w:t xml:space="preserve">верблюдоматки </w:t>
            </w:r>
          </w:p>
          <w:bookmarkEnd w:id="470"/>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471"/>
          <w:p>
            <w:pPr>
              <w:spacing w:after="20"/>
              <w:ind w:left="20"/>
              <w:jc w:val="both"/>
            </w:pPr>
            <w:r>
              <w:rPr>
                <w:rFonts w:ascii="Times New Roman"/>
                <w:b w:val="false"/>
                <w:i w:val="false"/>
                <w:color w:val="000000"/>
                <w:sz w:val="20"/>
              </w:rPr>
              <w:t>
</w:t>
            </w:r>
            <w:r>
              <w:rPr>
                <w:rFonts w:ascii="Times New Roman"/>
                <w:b w:val="false"/>
                <w:i w:val="false"/>
                <w:color w:val="000000"/>
                <w:sz w:val="20"/>
              </w:rPr>
              <w:t>2,5 жастан 3 жасқа дейінгі түйелер (еркек)</w:t>
            </w:r>
            <w:r>
              <w:br/>
            </w:r>
            <w:r>
              <w:rPr>
                <w:rFonts w:ascii="Times New Roman"/>
                <w:b w:val="false"/>
                <w:i w:val="false"/>
                <w:color w:val="000000"/>
                <w:sz w:val="20"/>
              </w:rPr>
              <w:t>
</w:t>
            </w:r>
            <w:r>
              <w:rPr>
                <w:rFonts w:ascii="Times New Roman"/>
                <w:b w:val="false"/>
                <w:i w:val="false"/>
                <w:color w:val="000000"/>
                <w:sz w:val="20"/>
              </w:rPr>
              <w:t>верблюды (самец) от 2,5 до 3 лет</w:t>
            </w:r>
          </w:p>
          <w:bookmarkEnd w:id="471"/>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4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 жастан 3 жасқа дейінгі түйелер (ұрғашы) </w:t>
            </w:r>
            <w:r>
              <w:br/>
            </w:r>
            <w:r>
              <w:rPr>
                <w:rFonts w:ascii="Times New Roman"/>
                <w:b w:val="false"/>
                <w:i w:val="false"/>
                <w:color w:val="000000"/>
                <w:sz w:val="20"/>
              </w:rPr>
              <w:t>
</w:t>
            </w:r>
            <w:r>
              <w:rPr>
                <w:rFonts w:ascii="Times New Roman"/>
                <w:b w:val="false"/>
                <w:i w:val="false"/>
                <w:color w:val="000000"/>
                <w:sz w:val="20"/>
              </w:rPr>
              <w:t>верблюды (самка) от 2,5 до 3 лет</w:t>
            </w:r>
          </w:p>
          <w:bookmarkEnd w:id="472"/>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4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 жасқа дейінгі боталар (еркек) </w:t>
            </w:r>
            <w:r>
              <w:br/>
            </w:r>
            <w:r>
              <w:rPr>
                <w:rFonts w:ascii="Times New Roman"/>
                <w:b w:val="false"/>
                <w:i w:val="false"/>
                <w:color w:val="000000"/>
                <w:sz w:val="20"/>
              </w:rPr>
              <w:t>
</w:t>
            </w:r>
            <w:r>
              <w:rPr>
                <w:rFonts w:ascii="Times New Roman"/>
                <w:b w:val="false"/>
                <w:i w:val="false"/>
                <w:color w:val="000000"/>
                <w:sz w:val="20"/>
              </w:rPr>
              <w:t>верблюжата (самец) до 2,5 лет</w:t>
            </w:r>
          </w:p>
          <w:bookmarkEnd w:id="473"/>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4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 жасқа дейінгі боталар (ұрғашы) </w:t>
            </w:r>
            <w:r>
              <w:br/>
            </w:r>
            <w:r>
              <w:rPr>
                <w:rFonts w:ascii="Times New Roman"/>
                <w:b w:val="false"/>
                <w:i w:val="false"/>
                <w:color w:val="000000"/>
                <w:sz w:val="20"/>
              </w:rPr>
              <w:t>
</w:t>
            </w:r>
            <w:r>
              <w:rPr>
                <w:rFonts w:ascii="Times New Roman"/>
                <w:b w:val="false"/>
                <w:i w:val="false"/>
                <w:color w:val="000000"/>
                <w:sz w:val="20"/>
              </w:rPr>
              <w:t>верблюжата (самка) до 2,5 лет</w:t>
            </w:r>
          </w:p>
          <w:bookmarkEnd w:id="474"/>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475"/>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 асыл тұқымды мал шаруашылығы саласындағы субъектілерде</w:t>
            </w:r>
            <w:r>
              <w:br/>
            </w:r>
            <w:r>
              <w:rPr>
                <w:rFonts w:ascii="Times New Roman"/>
                <w:b w:val="false"/>
                <w:i w:val="false"/>
                <w:color w:val="000000"/>
                <w:sz w:val="20"/>
              </w:rPr>
              <w:t>
</w:t>
            </w:r>
            <w:r>
              <w:rPr>
                <w:rFonts w:ascii="Times New Roman"/>
                <w:b w:val="false"/>
                <w:i w:val="false"/>
                <w:color w:val="000000"/>
                <w:sz w:val="20"/>
              </w:rPr>
              <w:t>в том числе у субъектов в области племенного животноводства</w:t>
            </w:r>
          </w:p>
          <w:bookmarkEnd w:id="475"/>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476"/>
          <w:p>
            <w:pPr>
              <w:spacing w:after="20"/>
              <w:ind w:left="20"/>
              <w:jc w:val="both"/>
            </w:pPr>
            <w:r>
              <w:rPr>
                <w:rFonts w:ascii="Times New Roman"/>
                <w:b w:val="false"/>
                <w:i w:val="false"/>
                <w:color w:val="000000"/>
                <w:sz w:val="20"/>
              </w:rPr>
              <w:t>
</w:t>
            </w:r>
            <w:r>
              <w:rPr>
                <w:rFonts w:ascii="Times New Roman"/>
                <w:b w:val="false"/>
                <w:i w:val="false"/>
                <w:color w:val="000000"/>
                <w:sz w:val="20"/>
              </w:rPr>
              <w:t>түйелердің барлық саны:</w:t>
            </w:r>
            <w:r>
              <w:br/>
            </w:r>
            <w:r>
              <w:rPr>
                <w:rFonts w:ascii="Times New Roman"/>
                <w:b w:val="false"/>
                <w:i w:val="false"/>
                <w:color w:val="000000"/>
                <w:sz w:val="20"/>
              </w:rPr>
              <w:t>
</w:t>
            </w:r>
            <w:r>
              <w:rPr>
                <w:rFonts w:ascii="Times New Roman"/>
                <w:b w:val="false"/>
                <w:i w:val="false"/>
                <w:color w:val="000000"/>
                <w:sz w:val="20"/>
              </w:rPr>
              <w:t>итого верблюдов:</w:t>
            </w:r>
          </w:p>
          <w:bookmarkEnd w:id="476"/>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477"/>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bookmarkEnd w:id="47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478"/>
          <w:p>
            <w:pPr>
              <w:spacing w:after="20"/>
              <w:ind w:left="20"/>
              <w:jc w:val="both"/>
            </w:pPr>
            <w:r>
              <w:rPr>
                <w:rFonts w:ascii="Times New Roman"/>
                <w:b w:val="false"/>
                <w:i w:val="false"/>
                <w:color w:val="000000"/>
                <w:sz w:val="20"/>
              </w:rPr>
              <w:t>
</w:t>
            </w:r>
            <w:r>
              <w:rPr>
                <w:rFonts w:ascii="Times New Roman"/>
                <w:b w:val="false"/>
                <w:i w:val="false"/>
                <w:color w:val="000000"/>
                <w:sz w:val="20"/>
              </w:rPr>
              <w:t>тұқымдық буралар</w:t>
            </w:r>
            <w:r>
              <w:br/>
            </w:r>
            <w:r>
              <w:rPr>
                <w:rFonts w:ascii="Times New Roman"/>
                <w:b w:val="false"/>
                <w:i w:val="false"/>
                <w:color w:val="000000"/>
                <w:sz w:val="20"/>
              </w:rPr>
              <w:t>
</w:t>
            </w:r>
            <w:r>
              <w:rPr>
                <w:rFonts w:ascii="Times New Roman"/>
                <w:b w:val="false"/>
                <w:i w:val="false"/>
                <w:color w:val="000000"/>
                <w:sz w:val="20"/>
              </w:rPr>
              <w:t xml:space="preserve">верблюды-производители </w:t>
            </w:r>
          </w:p>
          <w:bookmarkEnd w:id="478"/>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479"/>
          <w:p>
            <w:pPr>
              <w:spacing w:after="20"/>
              <w:ind w:left="20"/>
              <w:jc w:val="both"/>
            </w:pPr>
            <w:r>
              <w:rPr>
                <w:rFonts w:ascii="Times New Roman"/>
                <w:b w:val="false"/>
                <w:i w:val="false"/>
                <w:color w:val="000000"/>
                <w:sz w:val="20"/>
              </w:rPr>
              <w:t>
</w:t>
            </w:r>
            <w:r>
              <w:rPr>
                <w:rFonts w:ascii="Times New Roman"/>
                <w:b w:val="false"/>
                <w:i w:val="false"/>
                <w:color w:val="000000"/>
                <w:sz w:val="20"/>
              </w:rPr>
              <w:t>інгендер</w:t>
            </w:r>
            <w:r>
              <w:br/>
            </w:r>
            <w:r>
              <w:rPr>
                <w:rFonts w:ascii="Times New Roman"/>
                <w:b w:val="false"/>
                <w:i w:val="false"/>
                <w:color w:val="000000"/>
                <w:sz w:val="20"/>
              </w:rPr>
              <w:t>
</w:t>
            </w:r>
            <w:r>
              <w:rPr>
                <w:rFonts w:ascii="Times New Roman"/>
                <w:b w:val="false"/>
                <w:i w:val="false"/>
                <w:color w:val="000000"/>
                <w:sz w:val="20"/>
              </w:rPr>
              <w:t xml:space="preserve">верблюдоматки </w:t>
            </w:r>
          </w:p>
          <w:bookmarkEnd w:id="479"/>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480"/>
          <w:p>
            <w:pPr>
              <w:spacing w:after="20"/>
              <w:ind w:left="20"/>
              <w:jc w:val="both"/>
            </w:pPr>
            <w:r>
              <w:rPr>
                <w:rFonts w:ascii="Times New Roman"/>
                <w:b w:val="false"/>
                <w:i w:val="false"/>
                <w:color w:val="000000"/>
                <w:sz w:val="20"/>
              </w:rPr>
              <w:t>
</w:t>
            </w:r>
            <w:r>
              <w:rPr>
                <w:rFonts w:ascii="Times New Roman"/>
                <w:b w:val="false"/>
                <w:i w:val="false"/>
                <w:color w:val="000000"/>
                <w:sz w:val="20"/>
              </w:rPr>
              <w:t>2,5 жастан 3 жасқа дейінгі түйелер (еркек)</w:t>
            </w:r>
            <w:r>
              <w:br/>
            </w:r>
            <w:r>
              <w:rPr>
                <w:rFonts w:ascii="Times New Roman"/>
                <w:b w:val="false"/>
                <w:i w:val="false"/>
                <w:color w:val="000000"/>
                <w:sz w:val="20"/>
              </w:rPr>
              <w:t>
</w:t>
            </w:r>
            <w:r>
              <w:rPr>
                <w:rFonts w:ascii="Times New Roman"/>
                <w:b w:val="false"/>
                <w:i w:val="false"/>
                <w:color w:val="000000"/>
                <w:sz w:val="20"/>
              </w:rPr>
              <w:t>верблюды (самец) от 2,5 до 3 лет</w:t>
            </w:r>
          </w:p>
          <w:bookmarkEnd w:id="480"/>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4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 жастан 3 жасқа дейінгі түйелер (ұрғашы) </w:t>
            </w:r>
            <w:r>
              <w:br/>
            </w:r>
            <w:r>
              <w:rPr>
                <w:rFonts w:ascii="Times New Roman"/>
                <w:b w:val="false"/>
                <w:i w:val="false"/>
                <w:color w:val="000000"/>
                <w:sz w:val="20"/>
              </w:rPr>
              <w:t>
</w:t>
            </w:r>
            <w:r>
              <w:rPr>
                <w:rFonts w:ascii="Times New Roman"/>
                <w:b w:val="false"/>
                <w:i w:val="false"/>
                <w:color w:val="000000"/>
                <w:sz w:val="20"/>
              </w:rPr>
              <w:t>верблюды (самка) от 2,5 до 3 лет</w:t>
            </w:r>
          </w:p>
          <w:bookmarkEnd w:id="481"/>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4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 жасқа дейінгі боталар (еркек) </w:t>
            </w:r>
            <w:r>
              <w:br/>
            </w:r>
            <w:r>
              <w:rPr>
                <w:rFonts w:ascii="Times New Roman"/>
                <w:b w:val="false"/>
                <w:i w:val="false"/>
                <w:color w:val="000000"/>
                <w:sz w:val="20"/>
              </w:rPr>
              <w:t>
</w:t>
            </w:r>
            <w:r>
              <w:rPr>
                <w:rFonts w:ascii="Times New Roman"/>
                <w:b w:val="false"/>
                <w:i w:val="false"/>
                <w:color w:val="000000"/>
                <w:sz w:val="20"/>
              </w:rPr>
              <w:t>верблюжата (самец) до 2,5 лет</w:t>
            </w:r>
          </w:p>
          <w:bookmarkEnd w:id="482"/>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4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 жасқа дейінгі боталар (ұрғашы) </w:t>
            </w:r>
            <w:r>
              <w:br/>
            </w:r>
            <w:r>
              <w:rPr>
                <w:rFonts w:ascii="Times New Roman"/>
                <w:b w:val="false"/>
                <w:i w:val="false"/>
                <w:color w:val="000000"/>
                <w:sz w:val="20"/>
              </w:rPr>
              <w:t>
</w:t>
            </w:r>
            <w:r>
              <w:rPr>
                <w:rFonts w:ascii="Times New Roman"/>
                <w:b w:val="false"/>
                <w:i w:val="false"/>
                <w:color w:val="000000"/>
                <w:sz w:val="20"/>
              </w:rPr>
              <w:t>верблюжата (самка) до 2,5 лет</w:t>
            </w:r>
          </w:p>
          <w:bookmarkEnd w:id="483"/>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423" w:id="484"/>
    <w:p>
      <w:pPr>
        <w:spacing w:after="0"/>
        <w:ind w:left="0"/>
        <w:jc w:val="both"/>
      </w:pPr>
      <w:r>
        <w:rPr>
          <w:rFonts w:ascii="Times New Roman"/>
          <w:b w:val="false"/>
          <w:i w:val="false"/>
          <w:color w:val="000000"/>
          <w:sz w:val="28"/>
        </w:rPr>
        <w:t>
      Тапсырды:</w:t>
      </w:r>
      <w:r>
        <w:br/>
      </w:r>
      <w:r>
        <w:rPr>
          <w:rFonts w:ascii="Times New Roman"/>
          <w:b w:val="false"/>
          <w:i w:val="false"/>
          <w:color w:val="000000"/>
          <w:sz w:val="28"/>
        </w:rPr>
        <w:t xml:space="preserve">
      Сдал: </w:t>
      </w:r>
      <w:r>
        <w:rPr>
          <w:rFonts w:ascii="Times New Roman"/>
          <w:b/>
          <w:i w:val="false"/>
          <w:color w:val="000000"/>
          <w:sz w:val="28"/>
        </w:rPr>
        <w:t>__________________________________</w:t>
      </w:r>
      <w:r>
        <w:br/>
      </w:r>
      <w:r>
        <w:rPr>
          <w:rFonts w:ascii="Times New Roman"/>
          <w:b w:val="false"/>
          <w:i w:val="false"/>
          <w:color w:val="000000"/>
          <w:sz w:val="28"/>
        </w:rPr>
        <w:t>
      ТАӘ қолы күні</w:t>
      </w:r>
      <w:r>
        <w:br/>
      </w:r>
      <w:r>
        <w:rPr>
          <w:rFonts w:ascii="Times New Roman"/>
          <w:b w:val="false"/>
          <w:i w:val="false"/>
          <w:color w:val="000000"/>
          <w:sz w:val="28"/>
        </w:rPr>
        <w:t>
      ФИО подпись дата</w:t>
      </w:r>
      <w:r>
        <w:br/>
      </w:r>
      <w:r>
        <w:rPr>
          <w:rFonts w:ascii="Times New Roman"/>
          <w:b w:val="false"/>
          <w:i w:val="false"/>
          <w:color w:val="000000"/>
          <w:sz w:val="28"/>
        </w:rPr>
        <w:t>
      МО</w:t>
      </w:r>
      <w:r>
        <w:br/>
      </w:r>
      <w:r>
        <w:rPr>
          <w:rFonts w:ascii="Times New Roman"/>
          <w:b w:val="false"/>
          <w:i w:val="false"/>
          <w:color w:val="000000"/>
          <w:sz w:val="28"/>
        </w:rPr>
        <w:t>
      МП</w:t>
      </w:r>
      <w:r>
        <w:br/>
      </w:r>
      <w:r>
        <w:rPr>
          <w:rFonts w:ascii="Times New Roman"/>
          <w:b w:val="false"/>
          <w:i w:val="false"/>
          <w:color w:val="000000"/>
          <w:sz w:val="28"/>
        </w:rPr>
        <w:t>
      Ескертпе/Примечание: Асыл тұқымды түйелердін мемлекеттік тіркелімінің 
</w:t>
      </w:r>
      <w:r>
        <w:rPr>
          <w:rFonts w:ascii="Times New Roman"/>
          <w:b w:val="false"/>
          <w:i w:val="false"/>
          <w:color w:val="000000"/>
          <w:sz w:val="28"/>
        </w:rPr>
        <w:t>
нысандарын толтыру бойынша түсіндірме/ Пояснение по заполнению форм государственного регистра племенных верблюдов</w:t>
      </w:r>
      <w:r>
        <w:br/>
      </w:r>
      <w:r>
        <w:rPr>
          <w:rFonts w:ascii="Times New Roman"/>
          <w:b w:val="false"/>
          <w:i w:val="false"/>
          <w:color w:val="000000"/>
          <w:sz w:val="28"/>
        </w:rPr>
        <w:t>
</w:t>
      </w:r>
      <w:r>
        <w:rPr>
          <w:rFonts w:ascii="Times New Roman"/>
          <w:b w:val="false"/>
          <w:i w:val="false"/>
          <w:color w:val="000000"/>
          <w:sz w:val="28"/>
        </w:rPr>
        <w:t>
      № 19 МТВ нысаны мынадай түрде толтырылады/ Форма № 19 – ВГР заполняется следующим образом:</w:t>
      </w:r>
      <w:r>
        <w:br/>
      </w:r>
      <w:r>
        <w:rPr>
          <w:rFonts w:ascii="Times New Roman"/>
          <w:b w:val="false"/>
          <w:i w:val="false"/>
          <w:color w:val="000000"/>
          <w:sz w:val="28"/>
        </w:rPr>
        <w:t>
</w:t>
      </w:r>
      <w:r>
        <w:rPr>
          <w:rFonts w:ascii="Times New Roman"/>
          <w:b w:val="false"/>
          <w:i w:val="false"/>
          <w:color w:val="000000"/>
          <w:sz w:val="28"/>
        </w:rPr>
        <w:t>
      1-бағанадағы 1, 2, 3, 4, 5, 6, 7 - жолдарда облыстың (ауданның) атауы көрсетіледі/ в строках 1, 2, 3, 4, 5, 6, 7 в графе 1 указывается наименование области (района);</w:t>
      </w:r>
      <w:r>
        <w:br/>
      </w:r>
      <w:r>
        <w:rPr>
          <w:rFonts w:ascii="Times New Roman"/>
          <w:b w:val="false"/>
          <w:i w:val="false"/>
          <w:color w:val="000000"/>
          <w:sz w:val="28"/>
        </w:rPr>
        <w:t>
</w:t>
      </w:r>
      <w:r>
        <w:rPr>
          <w:rFonts w:ascii="Times New Roman"/>
          <w:b w:val="false"/>
          <w:i w:val="false"/>
          <w:color w:val="000000"/>
          <w:sz w:val="28"/>
        </w:rPr>
        <w:t>
      2-бағанадағы 1, 2, 3, 4, 5, 6, 7 - жолдарда ӘАОЖ коды көрсетіледі/ в строках 1, 2, 3, 4, 5, 6, 7 в графе 2 указывается код КАТО;</w:t>
      </w:r>
      <w:r>
        <w:br/>
      </w:r>
      <w:r>
        <w:rPr>
          <w:rFonts w:ascii="Times New Roman"/>
          <w:b w:val="false"/>
          <w:i w:val="false"/>
          <w:color w:val="000000"/>
          <w:sz w:val="28"/>
        </w:rPr>
        <w:t>
</w:t>
      </w:r>
      <w:r>
        <w:rPr>
          <w:rFonts w:ascii="Times New Roman"/>
          <w:b w:val="false"/>
          <w:i w:val="false"/>
          <w:color w:val="000000"/>
          <w:sz w:val="28"/>
        </w:rPr>
        <w:t>
      3-бағанадағы 1, 2, 3, 4, 5, 6, 7 - жолдарда шаруашылықтардың саны көрсетіледі/ в строках 1, 2, 3, 4, 5, 6, 7 в графе 3 указывается количество хозяйств;</w:t>
      </w:r>
      <w:r>
        <w:br/>
      </w:r>
      <w:r>
        <w:rPr>
          <w:rFonts w:ascii="Times New Roman"/>
          <w:b w:val="false"/>
          <w:i w:val="false"/>
          <w:color w:val="000000"/>
          <w:sz w:val="28"/>
        </w:rPr>
        <w:t>
</w:t>
      </w:r>
      <w:r>
        <w:rPr>
          <w:rFonts w:ascii="Times New Roman"/>
          <w:b w:val="false"/>
          <w:i w:val="false"/>
          <w:color w:val="000000"/>
          <w:sz w:val="28"/>
        </w:rPr>
        <w:t>
      4-бағанадағы 1, 2, 3, 4, 5, 6, 7 - жолдарда асыл тұқымды түйелердің саны көрсетіледі/ в строках 1, 2, 3, 4, 5, 6, 7 в графе 4 указывается численность всего поголовья племенных верблюдов;</w:t>
      </w:r>
      <w:r>
        <w:br/>
      </w:r>
      <w:r>
        <w:rPr>
          <w:rFonts w:ascii="Times New Roman"/>
          <w:b w:val="false"/>
          <w:i w:val="false"/>
          <w:color w:val="000000"/>
          <w:sz w:val="28"/>
        </w:rPr>
        <w:t>
</w:t>
      </w:r>
      <w:r>
        <w:rPr>
          <w:rFonts w:ascii="Times New Roman"/>
          <w:b w:val="false"/>
          <w:i w:val="false"/>
          <w:color w:val="000000"/>
          <w:sz w:val="28"/>
        </w:rPr>
        <w:t>
      5-бағанадағы 1, 2, 3, 4, 5, 6, 7 - жолдарда тұқымдығы бойынша бөлінген асыл тұқымды түйелердің саны, оның ішінде таза тұқымдылар көрсетіледі/в строках 1, 2, 3, 4, 5, 6, 7 в графе 5 указывается численность племенных верблюдов распределенные по породности из них чистопородные;</w:t>
      </w:r>
      <w:r>
        <w:br/>
      </w:r>
      <w:r>
        <w:rPr>
          <w:rFonts w:ascii="Times New Roman"/>
          <w:b w:val="false"/>
          <w:i w:val="false"/>
          <w:color w:val="000000"/>
          <w:sz w:val="28"/>
        </w:rPr>
        <w:t>
</w:t>
      </w:r>
      <w:r>
        <w:rPr>
          <w:rFonts w:ascii="Times New Roman"/>
          <w:b w:val="false"/>
          <w:i w:val="false"/>
          <w:color w:val="000000"/>
          <w:sz w:val="28"/>
        </w:rPr>
        <w:t>
      6-бағанадағы 1, 2, 3, 4, 5, 6, 7-жолдарда асыл тұқымды түйелер будандарының саны көрсетіледі/ в строках 1, 2, 3, 4, 5, 6, 7 в графе 6 указывается численность помесей племенных верблюдов;</w:t>
      </w:r>
      <w:r>
        <w:br/>
      </w:r>
      <w:r>
        <w:rPr>
          <w:rFonts w:ascii="Times New Roman"/>
          <w:b w:val="false"/>
          <w:i w:val="false"/>
          <w:color w:val="000000"/>
          <w:sz w:val="28"/>
        </w:rPr>
        <w:t>
</w:t>
      </w:r>
      <w:r>
        <w:rPr>
          <w:rFonts w:ascii="Times New Roman"/>
          <w:b w:val="false"/>
          <w:i w:val="false"/>
          <w:color w:val="000000"/>
          <w:sz w:val="28"/>
        </w:rPr>
        <w:t>
      7-бағанадағы 1, 2, 3, 4, 5 - жолдарда сыныптары бойынша бөлінген асыл тұқымды түйелердің саны көрсетіледі, оның ішінде – элита/ в строках 1, 2, 3, 4, 5 в графе 7 указывается численность племенных верблюдов распределеных по классам, из них – элита;</w:t>
      </w:r>
      <w:r>
        <w:br/>
      </w:r>
      <w:r>
        <w:rPr>
          <w:rFonts w:ascii="Times New Roman"/>
          <w:b w:val="false"/>
          <w:i w:val="false"/>
          <w:color w:val="000000"/>
          <w:sz w:val="28"/>
        </w:rPr>
        <w:t>
</w:t>
      </w:r>
      <w:r>
        <w:rPr>
          <w:rFonts w:ascii="Times New Roman"/>
          <w:b w:val="false"/>
          <w:i w:val="false"/>
          <w:color w:val="000000"/>
          <w:sz w:val="28"/>
        </w:rPr>
        <w:t>
      8-бағанадағы 1, 2, 3, 4, 5 - жолдарда І сыныбы бойынша асыл тұқымды түйелердің саны көрсетіледі/ в строках 1, 2, 3, 4, 5 в графе 8 указывается численность племенных верблюдов по классу – I;</w:t>
      </w:r>
      <w:r>
        <w:br/>
      </w:r>
      <w:r>
        <w:rPr>
          <w:rFonts w:ascii="Times New Roman"/>
          <w:b w:val="false"/>
          <w:i w:val="false"/>
          <w:color w:val="000000"/>
          <w:sz w:val="28"/>
        </w:rPr>
        <w:t>
</w:t>
      </w:r>
      <w:r>
        <w:rPr>
          <w:rFonts w:ascii="Times New Roman"/>
          <w:b w:val="false"/>
          <w:i w:val="false"/>
          <w:color w:val="000000"/>
          <w:sz w:val="28"/>
        </w:rPr>
        <w:t xml:space="preserve">
      9-бағанадағы 1, 2, 3 - жолдарда асыл тұқымды кітабында жазылған асыл тұқымды түйелердің саны көрсетіледі/ в строках 1, 2, 3 в графе 9 указывается численность племенных верблюдов записанных в племенной книге; </w:t>
      </w:r>
      <w:r>
        <w:br/>
      </w:r>
      <w:r>
        <w:rPr>
          <w:rFonts w:ascii="Times New Roman"/>
          <w:b w:val="false"/>
          <w:i w:val="false"/>
          <w:color w:val="000000"/>
          <w:sz w:val="28"/>
        </w:rPr>
        <w:t>
</w:t>
      </w:r>
      <w:r>
        <w:rPr>
          <w:rFonts w:ascii="Times New Roman"/>
          <w:b w:val="false"/>
          <w:i w:val="false"/>
          <w:color w:val="000000"/>
          <w:sz w:val="28"/>
        </w:rPr>
        <w:t>
      10-бағанадағы 1, 2, 3 - жолдарда есепті жылы асыл тұқымды кітабында жазылған асыл тұқымды түйелердің саны көрсетіледі/ в строках 1, 2, 3 в графе 10 указывается численность племенных верблюдов записанных в племенной книге в отчетном году.</w:t>
      </w:r>
    </w:p>
    <w:bookmarkEnd w:id="4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436" w:id="485"/>
          <w:p>
            <w:pPr>
              <w:spacing w:after="20"/>
              <w:ind w:left="20"/>
              <w:jc w:val="both"/>
            </w:pPr>
            <w:r>
              <w:rPr>
                <w:rFonts w:ascii="Times New Roman"/>
                <w:b w:val="false"/>
                <w:i w:val="false"/>
                <w:color w:val="000000"/>
                <w:sz w:val="20"/>
              </w:rPr>
              <w:t>
Приложение 20</w:t>
            </w:r>
            <w:r>
              <w:br/>
            </w:r>
            <w:r>
              <w:rPr>
                <w:rFonts w:ascii="Times New Roman"/>
                <w:b w:val="false"/>
                <w:i w:val="false"/>
                <w:color w:val="000000"/>
                <w:sz w:val="20"/>
              </w:rPr>
              <w:t>
к приказу Министра</w:t>
            </w:r>
            <w:r>
              <w:br/>
            </w:r>
            <w:r>
              <w:rPr>
                <w:rFonts w:ascii="Times New Roman"/>
                <w:b w:val="false"/>
                <w:i w:val="false"/>
                <w:color w:val="000000"/>
                <w:sz w:val="20"/>
              </w:rPr>
              <w:t>
сельского хозяйства</w:t>
            </w:r>
            <w:r>
              <w:br/>
            </w:r>
            <w:r>
              <w:rPr>
                <w:rFonts w:ascii="Times New Roman"/>
                <w:b w:val="false"/>
                <w:i w:val="false"/>
                <w:color w:val="000000"/>
                <w:sz w:val="20"/>
              </w:rPr>
              <w:t>
Республики Казахстан</w:t>
            </w:r>
            <w:r>
              <w:br/>
            </w:r>
            <w:r>
              <w:rPr>
                <w:rFonts w:ascii="Times New Roman"/>
                <w:b w:val="false"/>
                <w:i w:val="false"/>
                <w:color w:val="000000"/>
                <w:sz w:val="20"/>
              </w:rPr>
              <w:t>
от 3 октября 2014 года</w:t>
            </w:r>
            <w:r>
              <w:br/>
            </w:r>
            <w:r>
              <w:rPr>
                <w:rFonts w:ascii="Times New Roman"/>
                <w:b w:val="false"/>
                <w:i w:val="false"/>
                <w:color w:val="000000"/>
                <w:sz w:val="20"/>
              </w:rPr>
              <w:t>
№ 3-3/503</w:t>
            </w:r>
          </w:p>
          <w:bookmarkEnd w:id="485"/>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437" w:id="486"/>
          <w:p>
            <w:pPr>
              <w:spacing w:after="20"/>
              <w:ind w:left="20"/>
              <w:jc w:val="both"/>
            </w:pPr>
            <w:r>
              <w:rPr>
                <w:rFonts w:ascii="Times New Roman"/>
                <w:b w:val="false"/>
                <w:i w:val="false"/>
                <w:color w:val="000000"/>
                <w:sz w:val="20"/>
              </w:rPr>
              <w:t>
Приложение 20</w:t>
            </w:r>
            <w:r>
              <w:br/>
            </w:r>
            <w:r>
              <w:rPr>
                <w:rFonts w:ascii="Times New Roman"/>
                <w:b w:val="false"/>
                <w:i w:val="false"/>
                <w:color w:val="000000"/>
                <w:sz w:val="20"/>
              </w:rPr>
              <w:t>
к правилам ведения</w:t>
            </w:r>
            <w:r>
              <w:br/>
            </w:r>
            <w:r>
              <w:rPr>
                <w:rFonts w:ascii="Times New Roman"/>
                <w:b w:val="false"/>
                <w:i w:val="false"/>
                <w:color w:val="000000"/>
                <w:sz w:val="20"/>
              </w:rPr>
              <w:t>
государственного регистра</w:t>
            </w:r>
            <w:r>
              <w:br/>
            </w:r>
            <w:r>
              <w:rPr>
                <w:rFonts w:ascii="Times New Roman"/>
                <w:b w:val="false"/>
                <w:i w:val="false"/>
                <w:color w:val="000000"/>
                <w:sz w:val="20"/>
              </w:rPr>
              <w:t>
племенных животных</w:t>
            </w:r>
          </w:p>
          <w:bookmarkEnd w:id="486"/>
        </w:tc>
      </w:tr>
    </w:tbl>
    <w:bookmarkStart w:name="z1438" w:id="487"/>
    <w:p>
      <w:pPr>
        <w:spacing w:after="0"/>
        <w:ind w:left="0"/>
        <w:jc w:val="both"/>
      </w:pPr>
      <w:r>
        <w:rPr>
          <w:rFonts w:ascii="Times New Roman"/>
          <w:b w:val="false"/>
          <w:i w:val="false"/>
          <w:color w:val="000000"/>
          <w:sz w:val="28"/>
        </w:rPr>
        <w:t>
      әкімшілік деректерді жинауға арналған нысан</w:t>
      </w:r>
      <w:r>
        <w:br/>
      </w:r>
      <w:r>
        <w:rPr>
          <w:rFonts w:ascii="Times New Roman"/>
          <w:b w:val="false"/>
          <w:i w:val="false"/>
          <w:color w:val="000000"/>
          <w:sz w:val="28"/>
        </w:rPr>
        <w:t>
</w:t>
      </w:r>
      <w:r>
        <w:rPr>
          <w:rFonts w:ascii="Times New Roman"/>
          <w:b w:val="false"/>
          <w:i w:val="false"/>
          <w:color w:val="000000"/>
          <w:sz w:val="28"/>
        </w:rPr>
        <w:t>
      форма, предназначенная для сбора административных данных</w:t>
      </w:r>
    </w:p>
    <w:bookmarkEnd w:id="487"/>
    <w:bookmarkStart w:name="z1440" w:id="488"/>
    <w:p>
      <w:pPr>
        <w:spacing w:after="0"/>
        <w:ind w:left="0"/>
        <w:jc w:val="left"/>
      </w:pPr>
      <w:r>
        <w:rPr>
          <w:rFonts w:ascii="Times New Roman"/>
          <w:b/>
          <w:i w:val="false"/>
          <w:color w:val="000000"/>
        </w:rPr>
        <w:t xml:space="preserve"> 
Асыл тұқымды құстардың мемлекеттік тіркелімі</w:t>
      </w:r>
    </w:p>
    <w:bookmarkEnd w:id="488"/>
    <w:bookmarkStart w:name="z1441" w:id="489"/>
    <w:p>
      <w:pPr>
        <w:spacing w:after="0"/>
        <w:ind w:left="0"/>
        <w:jc w:val="left"/>
      </w:pPr>
      <w:r>
        <w:rPr>
          <w:rFonts w:ascii="Times New Roman"/>
          <w:b/>
          <w:i w:val="false"/>
          <w:color w:val="000000"/>
        </w:rPr>
        <w:t xml:space="preserve"> 
Государственный регистр племенных птиц</w:t>
      </w:r>
    </w:p>
    <w:bookmarkEnd w:id="489"/>
    <w:bookmarkStart w:name="z1442" w:id="490"/>
    <w:p>
      <w:pPr>
        <w:spacing w:after="0"/>
        <w:ind w:left="0"/>
        <w:jc w:val="both"/>
      </w:pPr>
      <w:r>
        <w:rPr>
          <w:rFonts w:ascii="Times New Roman"/>
          <w:b w:val="false"/>
          <w:i w:val="false"/>
          <w:color w:val="000000"/>
          <w:sz w:val="28"/>
        </w:rPr>
        <w:t>
      Есепті кезең 20___ж.</w:t>
      </w:r>
      <w:r>
        <w:br/>
      </w:r>
      <w:r>
        <w:rPr>
          <w:rFonts w:ascii="Times New Roman"/>
          <w:b w:val="false"/>
          <w:i w:val="false"/>
          <w:color w:val="000000"/>
          <w:sz w:val="28"/>
        </w:rPr>
        <w:t>
</w:t>
      </w:r>
      <w:r>
        <w:rPr>
          <w:rFonts w:ascii="Times New Roman"/>
          <w:b w:val="false"/>
          <w:i w:val="false"/>
          <w:color w:val="000000"/>
          <w:sz w:val="28"/>
        </w:rPr>
        <w:t>
      Отчетный период 20 ___г.</w:t>
      </w:r>
    </w:p>
    <w:bookmarkEnd w:id="490"/>
    <w:bookmarkStart w:name="z1444" w:id="491"/>
    <w:p>
      <w:pPr>
        <w:spacing w:after="0"/>
        <w:ind w:left="0"/>
        <w:jc w:val="both"/>
      </w:pPr>
      <w:r>
        <w:rPr>
          <w:rFonts w:ascii="Times New Roman"/>
          <w:b w:val="false"/>
          <w:i w:val="false"/>
          <w:color w:val="000000"/>
          <w:sz w:val="28"/>
        </w:rPr>
        <w:t>
      Индексі № 20 МТВ нысаны</w:t>
      </w:r>
      <w:r>
        <w:br/>
      </w:r>
      <w:r>
        <w:rPr>
          <w:rFonts w:ascii="Times New Roman"/>
          <w:b w:val="false"/>
          <w:i w:val="false"/>
          <w:color w:val="000000"/>
          <w:sz w:val="28"/>
        </w:rPr>
        <w:t>
</w:t>
      </w:r>
      <w:r>
        <w:rPr>
          <w:rFonts w:ascii="Times New Roman"/>
          <w:b w:val="false"/>
          <w:i w:val="false"/>
          <w:color w:val="000000"/>
          <w:sz w:val="28"/>
        </w:rPr>
        <w:t>
      Индекс Форма № 20 –ВГР</w:t>
      </w:r>
      <w:r>
        <w:br/>
      </w:r>
      <w:r>
        <w:rPr>
          <w:rFonts w:ascii="Times New Roman"/>
          <w:b w:val="false"/>
          <w:i w:val="false"/>
          <w:color w:val="000000"/>
          <w:sz w:val="28"/>
        </w:rPr>
        <w:t>
</w:t>
      </w:r>
      <w:r>
        <w:rPr>
          <w:rFonts w:ascii="Times New Roman"/>
          <w:b w:val="false"/>
          <w:i w:val="false"/>
          <w:color w:val="000000"/>
          <w:sz w:val="28"/>
        </w:rPr>
        <w:t>
      Кезеңділігі: жылдық</w:t>
      </w:r>
      <w:r>
        <w:br/>
      </w:r>
      <w:r>
        <w:rPr>
          <w:rFonts w:ascii="Times New Roman"/>
          <w:b w:val="false"/>
          <w:i w:val="false"/>
          <w:color w:val="000000"/>
          <w:sz w:val="28"/>
        </w:rPr>
        <w:t>
</w:t>
      </w:r>
      <w:r>
        <w:rPr>
          <w:rFonts w:ascii="Times New Roman"/>
          <w:b w:val="false"/>
          <w:i w:val="false"/>
          <w:color w:val="000000"/>
          <w:sz w:val="28"/>
        </w:rPr>
        <w:t>
      Периодичность: годовая</w:t>
      </w:r>
      <w:r>
        <w:br/>
      </w:r>
      <w:r>
        <w:rPr>
          <w:rFonts w:ascii="Times New Roman"/>
          <w:b w:val="false"/>
          <w:i w:val="false"/>
          <w:color w:val="000000"/>
          <w:sz w:val="28"/>
        </w:rPr>
        <w:t>
</w:t>
      </w:r>
      <w:r>
        <w:rPr>
          <w:rFonts w:ascii="Times New Roman"/>
          <w:b w:val="false"/>
          <w:i w:val="false"/>
          <w:color w:val="000000"/>
          <w:sz w:val="28"/>
        </w:rPr>
        <w:t>
      Ұсынады:</w:t>
      </w:r>
      <w:r>
        <w:br/>
      </w:r>
      <w:r>
        <w:rPr>
          <w:rFonts w:ascii="Times New Roman"/>
          <w:b w:val="false"/>
          <w:i w:val="false"/>
          <w:color w:val="000000"/>
          <w:sz w:val="28"/>
        </w:rPr>
        <w:t>
      1) 
</w:t>
      </w:r>
      <w:r>
        <w:rPr>
          <w:rFonts w:ascii="Times New Roman"/>
          <w:b w:val="false"/>
          <w:i w:val="false"/>
          <w:color w:val="000000"/>
          <w:sz w:val="28"/>
        </w:rPr>
        <w:t>
субъектілер немесе жеке және заңды тұлғалар есепті аудандық жергілікті атқарушы органының ауыл шаруашылығы бөліміне есеп беру кезеңі жылдан кейінгі жылдың 15 қаңтарынан кеш емес;</w:t>
      </w:r>
      <w:r>
        <w:br/>
      </w:r>
      <w:r>
        <w:rPr>
          <w:rFonts w:ascii="Times New Roman"/>
          <w:b w:val="false"/>
          <w:i w:val="false"/>
          <w:color w:val="000000"/>
          <w:sz w:val="28"/>
        </w:rPr>
        <w:t>
      2) 
</w:t>
      </w:r>
      <w:r>
        <w:rPr>
          <w:rFonts w:ascii="Times New Roman"/>
          <w:b w:val="false"/>
          <w:i w:val="false"/>
          <w:color w:val="000000"/>
          <w:sz w:val="28"/>
        </w:rPr>
        <w:t>
облыстардың, Астана және Алматы қалаларының жергілікті атқарушы органдарының Басқармалары жыл сайын есепті Министрлікке есеп беру кезеңі жылдан кейінгі жылдың 10 ақпанынан кеш емес.</w:t>
      </w:r>
      <w:r>
        <w:br/>
      </w:r>
      <w:r>
        <w:rPr>
          <w:rFonts w:ascii="Times New Roman"/>
          <w:b w:val="false"/>
          <w:i w:val="false"/>
          <w:color w:val="000000"/>
          <w:sz w:val="28"/>
        </w:rPr>
        <w:t>
</w:t>
      </w:r>
      <w:r>
        <w:rPr>
          <w:rFonts w:ascii="Times New Roman"/>
          <w:b w:val="false"/>
          <w:i w:val="false"/>
          <w:color w:val="000000"/>
          <w:sz w:val="28"/>
        </w:rPr>
        <w:t>
      Представляют:</w:t>
      </w:r>
      <w:r>
        <w:br/>
      </w:r>
      <w:r>
        <w:rPr>
          <w:rFonts w:ascii="Times New Roman"/>
          <w:b w:val="false"/>
          <w:i w:val="false"/>
          <w:color w:val="000000"/>
          <w:sz w:val="28"/>
        </w:rPr>
        <w:t>
      1) 
</w:t>
      </w:r>
      <w:r>
        <w:rPr>
          <w:rFonts w:ascii="Times New Roman"/>
          <w:b w:val="false"/>
          <w:i w:val="false"/>
          <w:color w:val="000000"/>
          <w:sz w:val="28"/>
        </w:rPr>
        <w:t>
субъекты или физические и юридические лица, представляют отчеты в отдел сельского хозяйства местного исполнительного органа района, в сроки не позднее 15 января года, следующего за отчетным годом;</w:t>
      </w:r>
      <w:r>
        <w:br/>
      </w:r>
      <w:r>
        <w:rPr>
          <w:rFonts w:ascii="Times New Roman"/>
          <w:b w:val="false"/>
          <w:i w:val="false"/>
          <w:color w:val="000000"/>
          <w:sz w:val="28"/>
        </w:rPr>
        <w:t>
      2) 
</w:t>
      </w:r>
      <w:r>
        <w:rPr>
          <w:rFonts w:ascii="Times New Roman"/>
          <w:b w:val="false"/>
          <w:i w:val="false"/>
          <w:color w:val="000000"/>
          <w:sz w:val="28"/>
        </w:rPr>
        <w:t>
Управления местных исполнительных органов областей, городов Астана и Алматы представляют ежегодный отчет в Министерство, в сроки ежегодно не позднее 10 февраля следующего за отчетным годом.</w:t>
      </w:r>
    </w:p>
    <w:bookmarkEnd w:id="491"/>
    <w:bookmarkStart w:name="z1455" w:id="492"/>
    <w:p>
      <w:pPr>
        <w:spacing w:after="0"/>
        <w:ind w:left="0"/>
        <w:jc w:val="left"/>
      </w:pPr>
      <w:r>
        <w:rPr>
          <w:rFonts w:ascii="Times New Roman"/>
          <w:b/>
          <w:i w:val="false"/>
          <w:color w:val="000000"/>
        </w:rPr>
        <w:t xml:space="preserve"> 
Асыл тұқымды құстардың мемлекеттік тіркелімі</w:t>
      </w:r>
      <w:r>
        <w:br/>
      </w:r>
      <w:r>
        <w:rPr>
          <w:rFonts w:ascii="Times New Roman"/>
          <w:b/>
          <w:i w:val="false"/>
          <w:color w:val="000000"/>
        </w:rPr>
        <w:t>
Государственный регистр племенных птиц</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7"/>
        <w:gridCol w:w="1072"/>
        <w:gridCol w:w="2089"/>
        <w:gridCol w:w="733"/>
        <w:gridCol w:w="1750"/>
        <w:gridCol w:w="1411"/>
        <w:gridCol w:w="1925"/>
        <w:gridCol w:w="1416"/>
        <w:gridCol w:w="1014"/>
        <w:gridCol w:w="483"/>
      </w:tblGrid>
      <w:tr>
        <w:trPr>
          <w:trHeight w:val="30" w:hRule="atLeast"/>
        </w:trPr>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Жастық-жыныстық топтар</w:t>
            </w:r>
            <w:r>
              <w:br/>
            </w:r>
            <w:r>
              <w:rPr>
                <w:rFonts w:ascii="Times New Roman"/>
                <w:b w:val="false"/>
                <w:i w:val="false"/>
                <w:color w:val="000000"/>
                <w:sz w:val="20"/>
              </w:rPr>
              <w:t>
</w:t>
            </w:r>
            <w:r>
              <w:rPr>
                <w:rFonts w:ascii="Times New Roman"/>
                <w:b w:val="false"/>
                <w:i w:val="false"/>
                <w:color w:val="000000"/>
                <w:sz w:val="20"/>
              </w:rPr>
              <w:t>Половозрастные группы</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строки</w:t>
            </w:r>
          </w:p>
        </w:tc>
        <w:tc>
          <w:tcPr>
            <w:tcW w:w="2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(аудан) атауы</w:t>
            </w:r>
            <w:r>
              <w:br/>
            </w:r>
            <w:r>
              <w:rPr>
                <w:rFonts w:ascii="Times New Roman"/>
                <w:b w:val="false"/>
                <w:i w:val="false"/>
                <w:color w:val="000000"/>
                <w:sz w:val="20"/>
              </w:rPr>
              <w:t>
</w:t>
            </w:r>
            <w:r>
              <w:rPr>
                <w:rFonts w:ascii="Times New Roman"/>
                <w:b w:val="false"/>
                <w:i w:val="false"/>
                <w:color w:val="000000"/>
                <w:sz w:val="20"/>
              </w:rPr>
              <w:t>Наименование области (района)</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ӘАОЖ коды</w:t>
            </w:r>
            <w:r>
              <w:br/>
            </w:r>
            <w:r>
              <w:rPr>
                <w:rFonts w:ascii="Times New Roman"/>
                <w:b w:val="false"/>
                <w:i w:val="false"/>
                <w:color w:val="000000"/>
                <w:sz w:val="20"/>
              </w:rPr>
              <w:t>
</w:t>
            </w:r>
            <w:r>
              <w:rPr>
                <w:rFonts w:ascii="Times New Roman"/>
                <w:b w:val="false"/>
                <w:i w:val="false"/>
                <w:color w:val="000000"/>
                <w:sz w:val="20"/>
              </w:rPr>
              <w:t>Код КАТО</w:t>
            </w:r>
          </w:p>
        </w:tc>
        <w:tc>
          <w:tcPr>
            <w:tcW w:w="1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Шаруашы-лықтар 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хозяйств</w:t>
            </w:r>
          </w:p>
        </w:tc>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w:t>
            </w:r>
            <w:r>
              <w:rPr>
                <w:rFonts w:ascii="Times New Roman"/>
                <w:b w:val="false"/>
                <w:i w:val="false"/>
                <w:color w:val="000000"/>
                <w:sz w:val="20"/>
              </w:rPr>
              <w:t>Всего, голов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тұқымдығы бойынша, бас</w:t>
            </w:r>
            <w:r>
              <w:br/>
            </w:r>
            <w:r>
              <w:rPr>
                <w:rFonts w:ascii="Times New Roman"/>
                <w:b w:val="false"/>
                <w:i w:val="false"/>
                <w:color w:val="000000"/>
                <w:sz w:val="20"/>
              </w:rPr>
              <w:t>
</w:t>
            </w:r>
            <w:r>
              <w:rPr>
                <w:rFonts w:ascii="Times New Roman"/>
                <w:b w:val="false"/>
                <w:i w:val="false"/>
                <w:color w:val="000000"/>
                <w:sz w:val="20"/>
              </w:rPr>
              <w:t>по породности,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сыныптары бойынша, бас</w:t>
            </w:r>
            <w:r>
              <w:br/>
            </w:r>
            <w:r>
              <w:rPr>
                <w:rFonts w:ascii="Times New Roman"/>
                <w:b w:val="false"/>
                <w:i w:val="false"/>
                <w:color w:val="000000"/>
                <w:sz w:val="20"/>
              </w:rPr>
              <w:t>
</w:t>
            </w:r>
            <w:r>
              <w:rPr>
                <w:rFonts w:ascii="Times New Roman"/>
                <w:b w:val="false"/>
                <w:i w:val="false"/>
                <w:color w:val="000000"/>
                <w:sz w:val="20"/>
              </w:rPr>
              <w:t>по классам,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тұқымды</w:t>
            </w:r>
            <w:r>
              <w:br/>
            </w:r>
            <w:r>
              <w:rPr>
                <w:rFonts w:ascii="Times New Roman"/>
                <w:b w:val="false"/>
                <w:i w:val="false"/>
                <w:color w:val="000000"/>
                <w:sz w:val="20"/>
              </w:rPr>
              <w:t>
</w:t>
            </w:r>
            <w:r>
              <w:rPr>
                <w:rFonts w:ascii="Times New Roman"/>
                <w:b w:val="false"/>
                <w:i w:val="false"/>
                <w:color w:val="000000"/>
                <w:sz w:val="20"/>
              </w:rPr>
              <w:t>чистопород-ные</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будандар</w:t>
            </w:r>
            <w:r>
              <w:br/>
            </w:r>
            <w:r>
              <w:rPr>
                <w:rFonts w:ascii="Times New Roman"/>
                <w:b w:val="false"/>
                <w:i w:val="false"/>
                <w:color w:val="000000"/>
                <w:sz w:val="20"/>
              </w:rPr>
              <w:t>
</w:t>
            </w:r>
            <w:r>
              <w:rPr>
                <w:rFonts w:ascii="Times New Roman"/>
                <w:b w:val="false"/>
                <w:i w:val="false"/>
                <w:color w:val="000000"/>
                <w:sz w:val="20"/>
              </w:rPr>
              <w:t>помеси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шаруашылық санаттарындағы асыл тұқымды құстардың саны</w:t>
            </w:r>
            <w:r>
              <w:br/>
            </w:r>
            <w:r>
              <w:rPr>
                <w:rFonts w:ascii="Times New Roman"/>
                <w:b w:val="false"/>
                <w:i w:val="false"/>
                <w:color w:val="000000"/>
                <w:sz w:val="20"/>
              </w:rPr>
              <w:t>
</w:t>
            </w:r>
            <w:r>
              <w:rPr>
                <w:rFonts w:ascii="Times New Roman"/>
                <w:b w:val="false"/>
                <w:i w:val="false"/>
                <w:color w:val="000000"/>
                <w:sz w:val="20"/>
              </w:rPr>
              <w:t>Численность племенной птицы во всех категориях хозяйств</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Құстыңбарлық саны:</w:t>
            </w:r>
            <w:r>
              <w:br/>
            </w:r>
            <w:r>
              <w:rPr>
                <w:rFonts w:ascii="Times New Roman"/>
                <w:b w:val="false"/>
                <w:i w:val="false"/>
                <w:color w:val="000000"/>
                <w:sz w:val="20"/>
              </w:rPr>
              <w:t>
</w:t>
            </w:r>
            <w:r>
              <w:rPr>
                <w:rFonts w:ascii="Times New Roman"/>
                <w:b w:val="false"/>
                <w:i w:val="false"/>
                <w:color w:val="000000"/>
                <w:sz w:val="20"/>
              </w:rPr>
              <w:t>Итого птиц:</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табынның әтештері</w:t>
            </w:r>
            <w:r>
              <w:br/>
            </w:r>
            <w:r>
              <w:rPr>
                <w:rFonts w:ascii="Times New Roman"/>
                <w:b w:val="false"/>
                <w:i w:val="false"/>
                <w:color w:val="000000"/>
                <w:sz w:val="20"/>
              </w:rPr>
              <w:t>
</w:t>
            </w:r>
            <w:r>
              <w:rPr>
                <w:rFonts w:ascii="Times New Roman"/>
                <w:b w:val="false"/>
                <w:i w:val="false"/>
                <w:color w:val="000000"/>
                <w:sz w:val="20"/>
              </w:rPr>
              <w:t>петухи родительского стада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табынның мекиен-тауықтары</w:t>
            </w:r>
            <w:r>
              <w:br/>
            </w:r>
            <w:r>
              <w:rPr>
                <w:rFonts w:ascii="Times New Roman"/>
                <w:b w:val="false"/>
                <w:i w:val="false"/>
                <w:color w:val="000000"/>
                <w:sz w:val="20"/>
              </w:rPr>
              <w:t>
</w:t>
            </w:r>
            <w:r>
              <w:rPr>
                <w:rFonts w:ascii="Times New Roman"/>
                <w:b w:val="false"/>
                <w:i w:val="false"/>
                <w:color w:val="000000"/>
                <w:sz w:val="20"/>
              </w:rPr>
              <w:t>куры-несушки родительского стада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айдан 6 айға дейінгі етті және етті-жұмыртқалы тұқым жас тауықтары</w:t>
            </w:r>
            <w:r>
              <w:br/>
            </w:r>
            <w:r>
              <w:rPr>
                <w:rFonts w:ascii="Times New Roman"/>
                <w:b w:val="false"/>
                <w:i w:val="false"/>
                <w:color w:val="000000"/>
                <w:sz w:val="20"/>
              </w:rPr>
              <w:t>
</w:t>
            </w:r>
            <w:r>
              <w:rPr>
                <w:rFonts w:ascii="Times New Roman"/>
                <w:b w:val="false"/>
                <w:i w:val="false"/>
                <w:color w:val="000000"/>
                <w:sz w:val="20"/>
              </w:rPr>
              <w:t>молодняк кур мясных и мясо-яичных пород от 2 до 6 месяцев</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айға дейінгі етті және етті-жұмыртқалы тұқым жас тауықтары</w:t>
            </w:r>
            <w:r>
              <w:br/>
            </w:r>
            <w:r>
              <w:rPr>
                <w:rFonts w:ascii="Times New Roman"/>
                <w:b w:val="false"/>
                <w:i w:val="false"/>
                <w:color w:val="000000"/>
                <w:sz w:val="20"/>
              </w:rPr>
              <w:t>
</w:t>
            </w:r>
            <w:r>
              <w:rPr>
                <w:rFonts w:ascii="Times New Roman"/>
                <w:b w:val="false"/>
                <w:i w:val="false"/>
                <w:color w:val="000000"/>
                <w:sz w:val="20"/>
              </w:rPr>
              <w:t>молодняк кур мясных и мясо-яичных пород до 2 месяцев</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асыл тұқымды мал шаруашылығы саласындағы субъектілерде</w:t>
            </w:r>
            <w:r>
              <w:br/>
            </w:r>
            <w:r>
              <w:rPr>
                <w:rFonts w:ascii="Times New Roman"/>
                <w:b w:val="false"/>
                <w:i w:val="false"/>
                <w:color w:val="000000"/>
                <w:sz w:val="20"/>
              </w:rPr>
              <w:t>
</w:t>
            </w:r>
            <w:r>
              <w:rPr>
                <w:rFonts w:ascii="Times New Roman"/>
                <w:b w:val="false"/>
                <w:i w:val="false"/>
                <w:color w:val="000000"/>
                <w:sz w:val="20"/>
              </w:rPr>
              <w:t>в том числе у субъектов в области племенного животноводства</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Құстың барлық саны:</w:t>
            </w:r>
            <w:r>
              <w:br/>
            </w:r>
            <w:r>
              <w:rPr>
                <w:rFonts w:ascii="Times New Roman"/>
                <w:b w:val="false"/>
                <w:i w:val="false"/>
                <w:color w:val="000000"/>
                <w:sz w:val="20"/>
              </w:rPr>
              <w:t>
</w:t>
            </w:r>
            <w:r>
              <w:rPr>
                <w:rFonts w:ascii="Times New Roman"/>
                <w:b w:val="false"/>
                <w:i w:val="false"/>
                <w:color w:val="000000"/>
                <w:sz w:val="20"/>
              </w:rPr>
              <w:t>Итого птиц:</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табынның әтештері</w:t>
            </w:r>
            <w:r>
              <w:br/>
            </w:r>
            <w:r>
              <w:rPr>
                <w:rFonts w:ascii="Times New Roman"/>
                <w:b w:val="false"/>
                <w:i w:val="false"/>
                <w:color w:val="000000"/>
                <w:sz w:val="20"/>
              </w:rPr>
              <w:t>
</w:t>
            </w:r>
            <w:r>
              <w:rPr>
                <w:rFonts w:ascii="Times New Roman"/>
                <w:b w:val="false"/>
                <w:i w:val="false"/>
                <w:color w:val="000000"/>
                <w:sz w:val="20"/>
              </w:rPr>
              <w:t>петухи родительского стада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табынның мекиен-тауықтары</w:t>
            </w:r>
            <w:r>
              <w:br/>
            </w:r>
            <w:r>
              <w:rPr>
                <w:rFonts w:ascii="Times New Roman"/>
                <w:b w:val="false"/>
                <w:i w:val="false"/>
                <w:color w:val="000000"/>
                <w:sz w:val="20"/>
              </w:rPr>
              <w:t>
</w:t>
            </w:r>
            <w:r>
              <w:rPr>
                <w:rFonts w:ascii="Times New Roman"/>
                <w:b w:val="false"/>
                <w:i w:val="false"/>
                <w:color w:val="000000"/>
                <w:sz w:val="20"/>
              </w:rPr>
              <w:t>куры-несушки родительского стада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айдан 6 айға дейінгі етті және етті-жұмыртқалы тұқым жас тауықтары</w:t>
            </w:r>
            <w:r>
              <w:br/>
            </w:r>
            <w:r>
              <w:rPr>
                <w:rFonts w:ascii="Times New Roman"/>
                <w:b w:val="false"/>
                <w:i w:val="false"/>
                <w:color w:val="000000"/>
                <w:sz w:val="20"/>
              </w:rPr>
              <w:t>
</w:t>
            </w:r>
            <w:r>
              <w:rPr>
                <w:rFonts w:ascii="Times New Roman"/>
                <w:b w:val="false"/>
                <w:i w:val="false"/>
                <w:color w:val="000000"/>
                <w:sz w:val="20"/>
              </w:rPr>
              <w:t>молодняк кур мясных и мясо-яичных пород от 2 до 6 месяцев</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айға дейінгі етті және етті-жұмыртқалы тұқым жас тауықтары</w:t>
            </w:r>
            <w:r>
              <w:br/>
            </w:r>
            <w:r>
              <w:rPr>
                <w:rFonts w:ascii="Times New Roman"/>
                <w:b w:val="false"/>
                <w:i w:val="false"/>
                <w:color w:val="000000"/>
                <w:sz w:val="20"/>
              </w:rPr>
              <w:t>
</w:t>
            </w:r>
            <w:r>
              <w:rPr>
                <w:rFonts w:ascii="Times New Roman"/>
                <w:b w:val="false"/>
                <w:i w:val="false"/>
                <w:color w:val="000000"/>
                <w:sz w:val="20"/>
              </w:rPr>
              <w:t>молодняк кур мясных и мясо-яичных пород до 2 месяцев</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487" w:id="493"/>
    <w:p>
      <w:pPr>
        <w:spacing w:after="0"/>
        <w:ind w:left="0"/>
        <w:jc w:val="both"/>
      </w:pPr>
      <w:r>
        <w:rPr>
          <w:rFonts w:ascii="Times New Roman"/>
          <w:b w:val="false"/>
          <w:i w:val="false"/>
          <w:color w:val="000000"/>
          <w:sz w:val="28"/>
        </w:rPr>
        <w:t>
      Тапсырды:</w:t>
      </w:r>
      <w:r>
        <w:br/>
      </w:r>
      <w:r>
        <w:rPr>
          <w:rFonts w:ascii="Times New Roman"/>
          <w:b w:val="false"/>
          <w:i w:val="false"/>
          <w:color w:val="000000"/>
          <w:sz w:val="28"/>
        </w:rPr>
        <w:t xml:space="preserve">
      Сдал: </w:t>
      </w:r>
      <w:r>
        <w:rPr>
          <w:rFonts w:ascii="Times New Roman"/>
          <w:b/>
          <w:i w:val="false"/>
          <w:color w:val="000000"/>
          <w:sz w:val="28"/>
        </w:rPr>
        <w:t>__________________________________</w:t>
      </w:r>
      <w:r>
        <w:br/>
      </w:r>
      <w:r>
        <w:rPr>
          <w:rFonts w:ascii="Times New Roman"/>
          <w:b w:val="false"/>
          <w:i w:val="false"/>
          <w:color w:val="000000"/>
          <w:sz w:val="28"/>
        </w:rPr>
        <w:t>
      ТАӘ қолы күні</w:t>
      </w:r>
      <w:r>
        <w:br/>
      </w:r>
      <w:r>
        <w:rPr>
          <w:rFonts w:ascii="Times New Roman"/>
          <w:b w:val="false"/>
          <w:i w:val="false"/>
          <w:color w:val="000000"/>
          <w:sz w:val="28"/>
        </w:rPr>
        <w:t>
      ФИО подпись дата</w:t>
      </w:r>
      <w:r>
        <w:br/>
      </w:r>
      <w:r>
        <w:rPr>
          <w:rFonts w:ascii="Times New Roman"/>
          <w:b w:val="false"/>
          <w:i w:val="false"/>
          <w:color w:val="000000"/>
          <w:sz w:val="28"/>
        </w:rPr>
        <w:t>
      МО</w:t>
      </w:r>
      <w:r>
        <w:br/>
      </w:r>
      <w:r>
        <w:rPr>
          <w:rFonts w:ascii="Times New Roman"/>
          <w:b w:val="false"/>
          <w:i w:val="false"/>
          <w:color w:val="000000"/>
          <w:sz w:val="28"/>
        </w:rPr>
        <w:t>
      МП</w:t>
      </w:r>
      <w:r>
        <w:br/>
      </w:r>
      <w:r>
        <w:rPr>
          <w:rFonts w:ascii="Times New Roman"/>
          <w:b w:val="false"/>
          <w:i w:val="false"/>
          <w:color w:val="000000"/>
          <w:sz w:val="28"/>
        </w:rPr>
        <w:t>
      Ескертпе/Примечание: Асыл тұқымды құстардың мемлекеттік тіркелімінің 
</w:t>
      </w:r>
      <w:r>
        <w:rPr>
          <w:rFonts w:ascii="Times New Roman"/>
          <w:b w:val="false"/>
          <w:i w:val="false"/>
          <w:color w:val="000000"/>
          <w:sz w:val="28"/>
        </w:rPr>
        <w:t>
нысандарын толтыру бойынша түсіндірме/Пояснение по заполнению форм государственного регистра племенных птиц</w:t>
      </w:r>
      <w:r>
        <w:br/>
      </w:r>
      <w:r>
        <w:rPr>
          <w:rFonts w:ascii="Times New Roman"/>
          <w:b w:val="false"/>
          <w:i w:val="false"/>
          <w:color w:val="000000"/>
          <w:sz w:val="28"/>
        </w:rPr>
        <w:t>
</w:t>
      </w:r>
      <w:r>
        <w:rPr>
          <w:rFonts w:ascii="Times New Roman"/>
          <w:b w:val="false"/>
          <w:i w:val="false"/>
          <w:color w:val="000000"/>
          <w:sz w:val="28"/>
        </w:rPr>
        <w:t>
      № 20 МТВ нысаны мынадай түрде толтырылады/ Форма № 20 – ВГР заполняется следующим образом:</w:t>
      </w:r>
      <w:r>
        <w:br/>
      </w:r>
      <w:r>
        <w:rPr>
          <w:rFonts w:ascii="Times New Roman"/>
          <w:b w:val="false"/>
          <w:i w:val="false"/>
          <w:color w:val="000000"/>
          <w:sz w:val="28"/>
        </w:rPr>
        <w:t>
</w:t>
      </w:r>
      <w:r>
        <w:rPr>
          <w:rFonts w:ascii="Times New Roman"/>
          <w:b w:val="false"/>
          <w:i w:val="false"/>
          <w:color w:val="000000"/>
          <w:sz w:val="28"/>
        </w:rPr>
        <w:t>
      1-бағанадағы 1, 2, 3, 4, 5 - жолдарда облыстың (ауданның) атауы көрсетіледі/в строках 1, 2, 3, 4, 5 в графе 1 указывается наименование области (района);</w:t>
      </w:r>
      <w:r>
        <w:br/>
      </w:r>
      <w:r>
        <w:rPr>
          <w:rFonts w:ascii="Times New Roman"/>
          <w:b w:val="false"/>
          <w:i w:val="false"/>
          <w:color w:val="000000"/>
          <w:sz w:val="28"/>
        </w:rPr>
        <w:t>
</w:t>
      </w:r>
      <w:r>
        <w:rPr>
          <w:rFonts w:ascii="Times New Roman"/>
          <w:b w:val="false"/>
          <w:i w:val="false"/>
          <w:color w:val="000000"/>
          <w:sz w:val="28"/>
        </w:rPr>
        <w:t>
      2-бағанадағы 1, 2, 3, 4, 5 - жолдарда ӘАОЖ коды көрсетіледі/ в строках1, 2, 3, 4, 5 в графе 2 указывается код КАТО;</w:t>
      </w:r>
      <w:r>
        <w:br/>
      </w:r>
      <w:r>
        <w:rPr>
          <w:rFonts w:ascii="Times New Roman"/>
          <w:b w:val="false"/>
          <w:i w:val="false"/>
          <w:color w:val="000000"/>
          <w:sz w:val="28"/>
        </w:rPr>
        <w:t>
</w:t>
      </w:r>
      <w:r>
        <w:rPr>
          <w:rFonts w:ascii="Times New Roman"/>
          <w:b w:val="false"/>
          <w:i w:val="false"/>
          <w:color w:val="000000"/>
          <w:sz w:val="28"/>
        </w:rPr>
        <w:t>
      3-бағанадағы 1, 2, 3, 4, 5 - жолдарда шаруашылықтардың саны көрсетіледі/в строках 1, 2, 3, 4, 5в графе 3 указывается количество хозяйств;</w:t>
      </w:r>
      <w:r>
        <w:br/>
      </w:r>
      <w:r>
        <w:rPr>
          <w:rFonts w:ascii="Times New Roman"/>
          <w:b w:val="false"/>
          <w:i w:val="false"/>
          <w:color w:val="000000"/>
          <w:sz w:val="28"/>
        </w:rPr>
        <w:t>
</w:t>
      </w:r>
      <w:r>
        <w:rPr>
          <w:rFonts w:ascii="Times New Roman"/>
          <w:b w:val="false"/>
          <w:i w:val="false"/>
          <w:color w:val="000000"/>
          <w:sz w:val="28"/>
        </w:rPr>
        <w:t>
      4-бағанадағы 1, 2, 3, 4, 5 - жолдарда асыл тұқымды құстардың саны көрсетіледі/в строках 1, 2, 3, 4, 5 в графе 4 указывается численность всего поголовья племенных птиц;</w:t>
      </w:r>
      <w:r>
        <w:br/>
      </w:r>
      <w:r>
        <w:rPr>
          <w:rFonts w:ascii="Times New Roman"/>
          <w:b w:val="false"/>
          <w:i w:val="false"/>
          <w:color w:val="000000"/>
          <w:sz w:val="28"/>
        </w:rPr>
        <w:t>
</w:t>
      </w:r>
      <w:r>
        <w:rPr>
          <w:rFonts w:ascii="Times New Roman"/>
          <w:b w:val="false"/>
          <w:i w:val="false"/>
          <w:color w:val="000000"/>
          <w:sz w:val="28"/>
        </w:rPr>
        <w:t>
      5-бағанадағы 1, 2, 3, 4, 5 - жолдарда тұқымдығы бойынша бөлінген асыл тұқымды құстардың саны, оның ішінде таза тұқымдылар көрсетіледі/в строках 1, 2, 3, 4, 5 в графе 5 указывается численность племенных птиц распределенные по породности из них чистопородные;</w:t>
      </w:r>
      <w:r>
        <w:br/>
      </w:r>
      <w:r>
        <w:rPr>
          <w:rFonts w:ascii="Times New Roman"/>
          <w:b w:val="false"/>
          <w:i w:val="false"/>
          <w:color w:val="000000"/>
          <w:sz w:val="28"/>
        </w:rPr>
        <w:t>
</w:t>
      </w:r>
      <w:r>
        <w:rPr>
          <w:rFonts w:ascii="Times New Roman"/>
          <w:b w:val="false"/>
          <w:i w:val="false"/>
          <w:color w:val="000000"/>
          <w:sz w:val="28"/>
        </w:rPr>
        <w:t>
      6-бағанадағы 1, 2, 3, 4, 5 - жолдарда асыл тұқымды құстар будандарының саны көрсетіледі/в строках 1, 2, 3, 4, 5 в графе 6 указывается численность помесей племенных птиц;</w:t>
      </w:r>
      <w:r>
        <w:br/>
      </w:r>
      <w:r>
        <w:rPr>
          <w:rFonts w:ascii="Times New Roman"/>
          <w:b w:val="false"/>
          <w:i w:val="false"/>
          <w:color w:val="000000"/>
          <w:sz w:val="28"/>
        </w:rPr>
        <w:t>
</w:t>
      </w:r>
      <w:r>
        <w:rPr>
          <w:rFonts w:ascii="Times New Roman"/>
          <w:b w:val="false"/>
          <w:i w:val="false"/>
          <w:color w:val="000000"/>
          <w:sz w:val="28"/>
        </w:rPr>
        <w:t>
      7-бағанадағы 1, 2, 3, 4 - жолдарда сыныптары бойынша бөлінген асыл тұқымды құстардың саны көрсетіледі, оның ішінде – элита/в строках 1, 2, 3, 4 в графе 7 указывается численность племенных птиц распределеных по классам, из них – элита;</w:t>
      </w:r>
      <w:r>
        <w:br/>
      </w:r>
      <w:r>
        <w:rPr>
          <w:rFonts w:ascii="Times New Roman"/>
          <w:b w:val="false"/>
          <w:i w:val="false"/>
          <w:color w:val="000000"/>
          <w:sz w:val="28"/>
        </w:rPr>
        <w:t>
</w:t>
      </w:r>
      <w:r>
        <w:rPr>
          <w:rFonts w:ascii="Times New Roman"/>
          <w:b w:val="false"/>
          <w:i w:val="false"/>
          <w:color w:val="000000"/>
          <w:sz w:val="28"/>
        </w:rPr>
        <w:t>
      8-бағанадағы 1, 2, 3, 4 - жолдарда I сыныбы бойынша асыл тұқымды құстардың саны көрсетіледі/в строках 1, 2, 3, 4 в графе 8 указывается численность племенных птиц по классу – I.</w:t>
      </w:r>
      <w:r>
        <w:br/>
      </w:r>
      <w:r>
        <w:rPr>
          <w:rFonts w:ascii="Times New Roman"/>
          <w:b w:val="false"/>
          <w:i w:val="false"/>
          <w:color w:val="000000"/>
          <w:sz w:val="28"/>
        </w:rPr>
        <w:t>
 </w:t>
      </w:r>
    </w:p>
    <w:bookmarkEnd w:id="4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498" w:id="494"/>
          <w:p>
            <w:pPr>
              <w:spacing w:after="20"/>
              <w:ind w:left="20"/>
              <w:jc w:val="both"/>
            </w:pPr>
            <w:r>
              <w:rPr>
                <w:rFonts w:ascii="Times New Roman"/>
                <w:b w:val="false"/>
                <w:i w:val="false"/>
                <w:color w:val="000000"/>
                <w:sz w:val="20"/>
              </w:rPr>
              <w:t>
Приложение 21</w:t>
            </w:r>
            <w:r>
              <w:br/>
            </w:r>
            <w:r>
              <w:rPr>
                <w:rFonts w:ascii="Times New Roman"/>
                <w:b w:val="false"/>
                <w:i w:val="false"/>
                <w:color w:val="000000"/>
                <w:sz w:val="20"/>
              </w:rPr>
              <w:t>
к приказу Министра</w:t>
            </w:r>
            <w:r>
              <w:br/>
            </w:r>
            <w:r>
              <w:rPr>
                <w:rFonts w:ascii="Times New Roman"/>
                <w:b w:val="false"/>
                <w:i w:val="false"/>
                <w:color w:val="000000"/>
                <w:sz w:val="20"/>
              </w:rPr>
              <w:t>
сельского хозяйства</w:t>
            </w:r>
            <w:r>
              <w:br/>
            </w:r>
            <w:r>
              <w:rPr>
                <w:rFonts w:ascii="Times New Roman"/>
                <w:b w:val="false"/>
                <w:i w:val="false"/>
                <w:color w:val="000000"/>
                <w:sz w:val="20"/>
              </w:rPr>
              <w:t>
Республики Казахстан</w:t>
            </w:r>
            <w:r>
              <w:br/>
            </w:r>
            <w:r>
              <w:rPr>
                <w:rFonts w:ascii="Times New Roman"/>
                <w:b w:val="false"/>
                <w:i w:val="false"/>
                <w:color w:val="000000"/>
                <w:sz w:val="20"/>
              </w:rPr>
              <w:t>
от 3 октября 2014 года</w:t>
            </w:r>
            <w:r>
              <w:br/>
            </w:r>
            <w:r>
              <w:rPr>
                <w:rFonts w:ascii="Times New Roman"/>
                <w:b w:val="false"/>
                <w:i w:val="false"/>
                <w:color w:val="000000"/>
                <w:sz w:val="20"/>
              </w:rPr>
              <w:t>
№ 3-3/503</w:t>
            </w:r>
          </w:p>
          <w:bookmarkEnd w:id="494"/>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499" w:id="495"/>
          <w:p>
            <w:pPr>
              <w:spacing w:after="20"/>
              <w:ind w:left="20"/>
              <w:jc w:val="both"/>
            </w:pPr>
            <w:r>
              <w:rPr>
                <w:rFonts w:ascii="Times New Roman"/>
                <w:b w:val="false"/>
                <w:i w:val="false"/>
                <w:color w:val="000000"/>
                <w:sz w:val="20"/>
              </w:rPr>
              <w:t>
Приложение 21</w:t>
            </w:r>
            <w:r>
              <w:br/>
            </w:r>
            <w:r>
              <w:rPr>
                <w:rFonts w:ascii="Times New Roman"/>
                <w:b w:val="false"/>
                <w:i w:val="false"/>
                <w:color w:val="000000"/>
                <w:sz w:val="20"/>
              </w:rPr>
              <w:t>
к правилам ведения</w:t>
            </w:r>
            <w:r>
              <w:br/>
            </w:r>
            <w:r>
              <w:rPr>
                <w:rFonts w:ascii="Times New Roman"/>
                <w:b w:val="false"/>
                <w:i w:val="false"/>
                <w:color w:val="000000"/>
                <w:sz w:val="20"/>
              </w:rPr>
              <w:t>
государственного регистра</w:t>
            </w:r>
            <w:r>
              <w:br/>
            </w:r>
            <w:r>
              <w:rPr>
                <w:rFonts w:ascii="Times New Roman"/>
                <w:b w:val="false"/>
                <w:i w:val="false"/>
                <w:color w:val="000000"/>
                <w:sz w:val="20"/>
              </w:rPr>
              <w:t>
племенных животных</w:t>
            </w:r>
          </w:p>
          <w:bookmarkEnd w:id="495"/>
        </w:tc>
      </w:tr>
    </w:tbl>
    <w:bookmarkStart w:name="z1500" w:id="496"/>
    <w:p>
      <w:pPr>
        <w:spacing w:after="0"/>
        <w:ind w:left="0"/>
        <w:jc w:val="both"/>
      </w:pPr>
      <w:r>
        <w:rPr>
          <w:rFonts w:ascii="Times New Roman"/>
          <w:b w:val="false"/>
          <w:i w:val="false"/>
          <w:color w:val="000000"/>
          <w:sz w:val="28"/>
        </w:rPr>
        <w:t>
әкімшілік деректерді жинауға арналған нысан</w:t>
      </w:r>
      <w:r>
        <w:br/>
      </w:r>
      <w:r>
        <w:rPr>
          <w:rFonts w:ascii="Times New Roman"/>
          <w:b w:val="false"/>
          <w:i w:val="false"/>
          <w:color w:val="000000"/>
          <w:sz w:val="28"/>
        </w:rPr>
        <w:t>
</w:t>
      </w:r>
      <w:r>
        <w:rPr>
          <w:rFonts w:ascii="Times New Roman"/>
          <w:b w:val="false"/>
          <w:i w:val="false"/>
          <w:color w:val="000000"/>
          <w:sz w:val="28"/>
        </w:rPr>
        <w:t>
форма, предназначенная для сбора административных данных</w:t>
      </w:r>
    </w:p>
    <w:bookmarkEnd w:id="496"/>
    <w:bookmarkStart w:name="z1502" w:id="497"/>
    <w:p>
      <w:pPr>
        <w:spacing w:after="0"/>
        <w:ind w:left="0"/>
        <w:jc w:val="left"/>
      </w:pPr>
      <w:r>
        <w:rPr>
          <w:rFonts w:ascii="Times New Roman"/>
          <w:b/>
          <w:i w:val="false"/>
          <w:color w:val="000000"/>
        </w:rPr>
        <w:t xml:space="preserve"> 
Асыл тұқымды түйеқұстардың мемлекеттік тіркелімі </w:t>
      </w:r>
    </w:p>
    <w:bookmarkEnd w:id="497"/>
    <w:bookmarkStart w:name="z1503" w:id="498"/>
    <w:p>
      <w:pPr>
        <w:spacing w:after="0"/>
        <w:ind w:left="0"/>
        <w:jc w:val="left"/>
      </w:pPr>
      <w:r>
        <w:rPr>
          <w:rFonts w:ascii="Times New Roman"/>
          <w:b/>
          <w:i w:val="false"/>
          <w:color w:val="000000"/>
        </w:rPr>
        <w:t xml:space="preserve"> 
Государственный регистр племенных страусов</w:t>
      </w:r>
    </w:p>
    <w:bookmarkEnd w:id="498"/>
    <w:bookmarkStart w:name="z1504" w:id="499"/>
    <w:p>
      <w:pPr>
        <w:spacing w:after="0"/>
        <w:ind w:left="0"/>
        <w:jc w:val="both"/>
      </w:pPr>
      <w:r>
        <w:rPr>
          <w:rFonts w:ascii="Times New Roman"/>
          <w:b w:val="false"/>
          <w:i w:val="false"/>
          <w:color w:val="000000"/>
          <w:sz w:val="28"/>
        </w:rPr>
        <w:t>
      Есепті кезең 20___ж.</w:t>
      </w:r>
      <w:r>
        <w:br/>
      </w:r>
      <w:r>
        <w:rPr>
          <w:rFonts w:ascii="Times New Roman"/>
          <w:b w:val="false"/>
          <w:i w:val="false"/>
          <w:color w:val="000000"/>
          <w:sz w:val="28"/>
        </w:rPr>
        <w:t>
</w:t>
      </w:r>
      <w:r>
        <w:rPr>
          <w:rFonts w:ascii="Times New Roman"/>
          <w:b w:val="false"/>
          <w:i w:val="false"/>
          <w:color w:val="000000"/>
          <w:sz w:val="28"/>
        </w:rPr>
        <w:t>
      Отчетный период 20 ___г.</w:t>
      </w:r>
    </w:p>
    <w:bookmarkEnd w:id="499"/>
    <w:bookmarkStart w:name="z1506" w:id="500"/>
    <w:p>
      <w:pPr>
        <w:spacing w:after="0"/>
        <w:ind w:left="0"/>
        <w:jc w:val="both"/>
      </w:pPr>
      <w:r>
        <w:rPr>
          <w:rFonts w:ascii="Times New Roman"/>
          <w:b w:val="false"/>
          <w:i w:val="false"/>
          <w:color w:val="000000"/>
          <w:sz w:val="28"/>
        </w:rPr>
        <w:t>
      Индексі № 21 МТВ нысаны</w:t>
      </w:r>
      <w:r>
        <w:br/>
      </w:r>
      <w:r>
        <w:rPr>
          <w:rFonts w:ascii="Times New Roman"/>
          <w:b w:val="false"/>
          <w:i w:val="false"/>
          <w:color w:val="000000"/>
          <w:sz w:val="28"/>
        </w:rPr>
        <w:t>
</w:t>
      </w:r>
      <w:r>
        <w:rPr>
          <w:rFonts w:ascii="Times New Roman"/>
          <w:b w:val="false"/>
          <w:i w:val="false"/>
          <w:color w:val="000000"/>
          <w:sz w:val="28"/>
        </w:rPr>
        <w:t>
      Индекс Форма № 21 –ВГР</w:t>
      </w:r>
      <w:r>
        <w:br/>
      </w:r>
      <w:r>
        <w:rPr>
          <w:rFonts w:ascii="Times New Roman"/>
          <w:b w:val="false"/>
          <w:i w:val="false"/>
          <w:color w:val="000000"/>
          <w:sz w:val="28"/>
        </w:rPr>
        <w:t>
</w:t>
      </w:r>
      <w:r>
        <w:rPr>
          <w:rFonts w:ascii="Times New Roman"/>
          <w:b w:val="false"/>
          <w:i w:val="false"/>
          <w:color w:val="000000"/>
          <w:sz w:val="28"/>
        </w:rPr>
        <w:t>
      Кезеңділігі: жылдық</w:t>
      </w:r>
      <w:r>
        <w:br/>
      </w:r>
      <w:r>
        <w:rPr>
          <w:rFonts w:ascii="Times New Roman"/>
          <w:b w:val="false"/>
          <w:i w:val="false"/>
          <w:color w:val="000000"/>
          <w:sz w:val="28"/>
        </w:rPr>
        <w:t>
</w:t>
      </w:r>
      <w:r>
        <w:rPr>
          <w:rFonts w:ascii="Times New Roman"/>
          <w:b w:val="false"/>
          <w:i w:val="false"/>
          <w:color w:val="000000"/>
          <w:sz w:val="28"/>
        </w:rPr>
        <w:t>
      Периодичность: годовая</w:t>
      </w:r>
      <w:r>
        <w:br/>
      </w:r>
      <w:r>
        <w:rPr>
          <w:rFonts w:ascii="Times New Roman"/>
          <w:b w:val="false"/>
          <w:i w:val="false"/>
          <w:color w:val="000000"/>
          <w:sz w:val="28"/>
        </w:rPr>
        <w:t>
</w:t>
      </w:r>
      <w:r>
        <w:rPr>
          <w:rFonts w:ascii="Times New Roman"/>
          <w:b w:val="false"/>
          <w:i w:val="false"/>
          <w:color w:val="000000"/>
          <w:sz w:val="28"/>
        </w:rPr>
        <w:t>
      Ұсынады:</w:t>
      </w:r>
      <w:r>
        <w:br/>
      </w:r>
      <w:r>
        <w:rPr>
          <w:rFonts w:ascii="Times New Roman"/>
          <w:b w:val="false"/>
          <w:i w:val="false"/>
          <w:color w:val="000000"/>
          <w:sz w:val="28"/>
        </w:rPr>
        <w:t>
      1) 
</w:t>
      </w:r>
      <w:r>
        <w:rPr>
          <w:rFonts w:ascii="Times New Roman"/>
          <w:b w:val="false"/>
          <w:i w:val="false"/>
          <w:color w:val="000000"/>
          <w:sz w:val="28"/>
        </w:rPr>
        <w:t>
субъектілер немесе жеке және заңды тұлғалар есепті аудандық жергілікті атқарушы органының ауыл шаруашылығы бөліміне есеп беру кезеңі жылдан кейінгі жылдың 15 қаңтарынан кеш емес;</w:t>
      </w:r>
      <w:r>
        <w:br/>
      </w:r>
      <w:r>
        <w:rPr>
          <w:rFonts w:ascii="Times New Roman"/>
          <w:b w:val="false"/>
          <w:i w:val="false"/>
          <w:color w:val="000000"/>
          <w:sz w:val="28"/>
        </w:rPr>
        <w:t>
      2) 
</w:t>
      </w:r>
      <w:r>
        <w:rPr>
          <w:rFonts w:ascii="Times New Roman"/>
          <w:b w:val="false"/>
          <w:i w:val="false"/>
          <w:color w:val="000000"/>
          <w:sz w:val="28"/>
        </w:rPr>
        <w:t>
облыстардың, Астана және Алматы қалаларының жергілікті атқарушы органдарының Басқармалары жыл сайын есепті Министрлікке есеп беру кезеңі жылдан кейінгі жылдың 10 ақпанынан кеш емес.</w:t>
      </w:r>
      <w:r>
        <w:br/>
      </w:r>
      <w:r>
        <w:rPr>
          <w:rFonts w:ascii="Times New Roman"/>
          <w:b w:val="false"/>
          <w:i w:val="false"/>
          <w:color w:val="000000"/>
          <w:sz w:val="28"/>
        </w:rPr>
        <w:t>
</w:t>
      </w:r>
      <w:r>
        <w:rPr>
          <w:rFonts w:ascii="Times New Roman"/>
          <w:b w:val="false"/>
          <w:i w:val="false"/>
          <w:color w:val="000000"/>
          <w:sz w:val="28"/>
        </w:rPr>
        <w:t>
      Представляют:</w:t>
      </w:r>
      <w:r>
        <w:br/>
      </w:r>
      <w:r>
        <w:rPr>
          <w:rFonts w:ascii="Times New Roman"/>
          <w:b w:val="false"/>
          <w:i w:val="false"/>
          <w:color w:val="000000"/>
          <w:sz w:val="28"/>
        </w:rPr>
        <w:t>
      1) 
</w:t>
      </w:r>
      <w:r>
        <w:rPr>
          <w:rFonts w:ascii="Times New Roman"/>
          <w:b w:val="false"/>
          <w:i w:val="false"/>
          <w:color w:val="000000"/>
          <w:sz w:val="28"/>
        </w:rPr>
        <w:t>
субъекты или физические и юридические лица, представляют отчеты в отдел сельского хозяйства местного исполнительного органа района, в сроки не позднее 15 января года, следующего за отчетным годом;</w:t>
      </w:r>
      <w:r>
        <w:br/>
      </w:r>
      <w:r>
        <w:rPr>
          <w:rFonts w:ascii="Times New Roman"/>
          <w:b w:val="false"/>
          <w:i w:val="false"/>
          <w:color w:val="000000"/>
          <w:sz w:val="28"/>
        </w:rPr>
        <w:t>
      2) 
</w:t>
      </w:r>
      <w:r>
        <w:rPr>
          <w:rFonts w:ascii="Times New Roman"/>
          <w:b w:val="false"/>
          <w:i w:val="false"/>
          <w:color w:val="000000"/>
          <w:sz w:val="28"/>
        </w:rPr>
        <w:t>
Управления местных исполнительных органов областей, городов Астана и Алматы представляют ежегодный отчет в Министерство, в сроки ежегодно не позднее 10 февраля следующего за отчетным годом.</w:t>
      </w:r>
      <w:r>
        <w:br/>
      </w:r>
      <w:r>
        <w:rPr>
          <w:rFonts w:ascii="Times New Roman"/>
          <w:b w:val="false"/>
          <w:i w:val="false"/>
          <w:color w:val="000000"/>
          <w:sz w:val="28"/>
        </w:rPr>
        <w:t>
 </w:t>
      </w:r>
    </w:p>
    <w:bookmarkEnd w:id="500"/>
    <w:bookmarkStart w:name="z1516" w:id="501"/>
    <w:p>
      <w:pPr>
        <w:spacing w:after="0"/>
        <w:ind w:left="0"/>
        <w:jc w:val="left"/>
      </w:pPr>
      <w:r>
        <w:rPr>
          <w:rFonts w:ascii="Times New Roman"/>
          <w:b/>
          <w:i w:val="false"/>
          <w:color w:val="000000"/>
        </w:rPr>
        <w:t xml:space="preserve"> 
Асыл тұқымды түйеқұстардың мемлекеттік тіркелімі</w:t>
      </w:r>
      <w:r>
        <w:br/>
      </w:r>
      <w:r>
        <w:rPr>
          <w:rFonts w:ascii="Times New Roman"/>
          <w:b/>
          <w:i w:val="false"/>
          <w:color w:val="000000"/>
        </w:rPr>
        <w:t>
Государственный регистр племенных страусов</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4"/>
        <w:gridCol w:w="1082"/>
        <w:gridCol w:w="1253"/>
        <w:gridCol w:w="740"/>
        <w:gridCol w:w="1425"/>
        <w:gridCol w:w="1083"/>
        <w:gridCol w:w="1430"/>
        <w:gridCol w:w="1430"/>
        <w:gridCol w:w="982"/>
        <w:gridCol w:w="531"/>
      </w:tblGrid>
      <w:tr>
        <w:trPr>
          <w:trHeight w:val="30" w:hRule="atLeast"/>
        </w:trPr>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Жастық-жыныстық топтар</w:t>
            </w:r>
            <w:r>
              <w:br/>
            </w:r>
            <w:r>
              <w:rPr>
                <w:rFonts w:ascii="Times New Roman"/>
                <w:b w:val="false"/>
                <w:i w:val="false"/>
                <w:color w:val="000000"/>
                <w:sz w:val="20"/>
              </w:rPr>
              <w:t>
</w:t>
            </w:r>
            <w:r>
              <w:rPr>
                <w:rFonts w:ascii="Times New Roman"/>
                <w:b w:val="false"/>
                <w:i w:val="false"/>
                <w:color w:val="000000"/>
                <w:sz w:val="20"/>
              </w:rPr>
              <w:t>Половозрастные группы</w:t>
            </w: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строки</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(аудан) атауы</w:t>
            </w:r>
            <w:r>
              <w:br/>
            </w:r>
            <w:r>
              <w:rPr>
                <w:rFonts w:ascii="Times New Roman"/>
                <w:b w:val="false"/>
                <w:i w:val="false"/>
                <w:color w:val="000000"/>
                <w:sz w:val="20"/>
              </w:rPr>
              <w:t>
</w:t>
            </w:r>
            <w:r>
              <w:rPr>
                <w:rFonts w:ascii="Times New Roman"/>
                <w:b w:val="false"/>
                <w:i w:val="false"/>
                <w:color w:val="000000"/>
                <w:sz w:val="20"/>
              </w:rPr>
              <w:t>Наиме-нование области (райо-на)</w:t>
            </w: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ӘАОЖ коды</w:t>
            </w:r>
            <w:r>
              <w:br/>
            </w:r>
            <w:r>
              <w:rPr>
                <w:rFonts w:ascii="Times New Roman"/>
                <w:b w:val="false"/>
                <w:i w:val="false"/>
                <w:color w:val="000000"/>
                <w:sz w:val="20"/>
              </w:rPr>
              <w:t>
</w:t>
            </w:r>
            <w:r>
              <w:rPr>
                <w:rFonts w:ascii="Times New Roman"/>
                <w:b w:val="false"/>
                <w:i w:val="false"/>
                <w:color w:val="000000"/>
                <w:sz w:val="20"/>
              </w:rPr>
              <w:t>Код КАТО</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Шаруашы-лықтар 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хозяйств</w:t>
            </w:r>
          </w:p>
        </w:tc>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w:t>
            </w:r>
            <w:r>
              <w:rPr>
                <w:rFonts w:ascii="Times New Roman"/>
                <w:b w:val="false"/>
                <w:i w:val="false"/>
                <w:color w:val="000000"/>
                <w:sz w:val="20"/>
              </w:rPr>
              <w:t>Всего, голов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тұқымдығы бойынша, бас</w:t>
            </w:r>
            <w:r>
              <w:br/>
            </w:r>
            <w:r>
              <w:rPr>
                <w:rFonts w:ascii="Times New Roman"/>
                <w:b w:val="false"/>
                <w:i w:val="false"/>
                <w:color w:val="000000"/>
                <w:sz w:val="20"/>
              </w:rPr>
              <w:t>
</w:t>
            </w:r>
            <w:r>
              <w:rPr>
                <w:rFonts w:ascii="Times New Roman"/>
                <w:b w:val="false"/>
                <w:i w:val="false"/>
                <w:color w:val="000000"/>
                <w:sz w:val="20"/>
              </w:rPr>
              <w:t>по породности,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сыныптары бойынша, бас</w:t>
            </w:r>
            <w:r>
              <w:br/>
            </w:r>
            <w:r>
              <w:rPr>
                <w:rFonts w:ascii="Times New Roman"/>
                <w:b w:val="false"/>
                <w:i w:val="false"/>
                <w:color w:val="000000"/>
                <w:sz w:val="20"/>
              </w:rPr>
              <w:t>
</w:t>
            </w:r>
            <w:r>
              <w:rPr>
                <w:rFonts w:ascii="Times New Roman"/>
                <w:b w:val="false"/>
                <w:i w:val="false"/>
                <w:color w:val="000000"/>
                <w:sz w:val="20"/>
              </w:rPr>
              <w:t>по классам,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тазатұ-</w:t>
            </w:r>
            <w:r>
              <w:br/>
            </w:r>
            <w:r>
              <w:rPr>
                <w:rFonts w:ascii="Times New Roman"/>
                <w:b w:val="false"/>
                <w:i w:val="false"/>
                <w:color w:val="000000"/>
                <w:sz w:val="20"/>
              </w:rPr>
              <w:t>
</w:t>
            </w:r>
            <w:r>
              <w:rPr>
                <w:rFonts w:ascii="Times New Roman"/>
                <w:b w:val="false"/>
                <w:i w:val="false"/>
                <w:color w:val="000000"/>
                <w:sz w:val="20"/>
              </w:rPr>
              <w:t>қымды</w:t>
            </w:r>
            <w:r>
              <w:br/>
            </w:r>
            <w:r>
              <w:rPr>
                <w:rFonts w:ascii="Times New Roman"/>
                <w:b w:val="false"/>
                <w:i w:val="false"/>
                <w:color w:val="000000"/>
                <w:sz w:val="20"/>
              </w:rPr>
              <w:t>
</w:t>
            </w:r>
            <w:r>
              <w:rPr>
                <w:rFonts w:ascii="Times New Roman"/>
                <w:b w:val="false"/>
                <w:i w:val="false"/>
                <w:color w:val="000000"/>
                <w:sz w:val="20"/>
              </w:rPr>
              <w:t>чистопо-родные</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будандар</w:t>
            </w:r>
            <w:r>
              <w:br/>
            </w:r>
            <w:r>
              <w:rPr>
                <w:rFonts w:ascii="Times New Roman"/>
                <w:b w:val="false"/>
                <w:i w:val="false"/>
                <w:color w:val="000000"/>
                <w:sz w:val="20"/>
              </w:rPr>
              <w:t>
</w:t>
            </w:r>
            <w:r>
              <w:rPr>
                <w:rFonts w:ascii="Times New Roman"/>
                <w:b w:val="false"/>
                <w:i w:val="false"/>
                <w:color w:val="000000"/>
                <w:sz w:val="20"/>
              </w:rPr>
              <w:t>помеси</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шаруашылық санаттарындағы асыл тұқымды түйеқұстардың саны</w:t>
            </w:r>
            <w:r>
              <w:br/>
            </w:r>
            <w:r>
              <w:rPr>
                <w:rFonts w:ascii="Times New Roman"/>
                <w:b w:val="false"/>
                <w:i w:val="false"/>
                <w:color w:val="000000"/>
                <w:sz w:val="20"/>
              </w:rPr>
              <w:t>
</w:t>
            </w:r>
            <w:r>
              <w:rPr>
                <w:rFonts w:ascii="Times New Roman"/>
                <w:b w:val="false"/>
                <w:i w:val="false"/>
                <w:color w:val="000000"/>
                <w:sz w:val="20"/>
              </w:rPr>
              <w:t>Численность племенной птицы во всех категориях хозяйств</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Түйеқұстың барлық саны:</w:t>
            </w:r>
            <w:r>
              <w:br/>
            </w:r>
            <w:r>
              <w:rPr>
                <w:rFonts w:ascii="Times New Roman"/>
                <w:b w:val="false"/>
                <w:i w:val="false"/>
                <w:color w:val="000000"/>
                <w:sz w:val="20"/>
              </w:rPr>
              <w:t>
</w:t>
            </w:r>
            <w:r>
              <w:rPr>
                <w:rFonts w:ascii="Times New Roman"/>
                <w:b w:val="false"/>
                <w:i w:val="false"/>
                <w:color w:val="000000"/>
                <w:sz w:val="20"/>
              </w:rPr>
              <w:t>Итого страусов:</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аталық түйеқұстар</w:t>
            </w:r>
            <w:r>
              <w:br/>
            </w:r>
            <w:r>
              <w:rPr>
                <w:rFonts w:ascii="Times New Roman"/>
                <w:b w:val="false"/>
                <w:i w:val="false"/>
                <w:color w:val="000000"/>
                <w:sz w:val="20"/>
              </w:rPr>
              <w:t>
</w:t>
            </w:r>
            <w:r>
              <w:rPr>
                <w:rFonts w:ascii="Times New Roman"/>
                <w:b w:val="false"/>
                <w:i w:val="false"/>
                <w:color w:val="000000"/>
                <w:sz w:val="20"/>
              </w:rPr>
              <w:t>самцы-производители страусов</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мекиен түйеқұстар</w:t>
            </w:r>
            <w:r>
              <w:br/>
            </w:r>
            <w:r>
              <w:rPr>
                <w:rFonts w:ascii="Times New Roman"/>
                <w:b w:val="false"/>
                <w:i w:val="false"/>
                <w:color w:val="000000"/>
                <w:sz w:val="20"/>
              </w:rPr>
              <w:t>
</w:t>
            </w:r>
            <w:r>
              <w:rPr>
                <w:rFonts w:ascii="Times New Roman"/>
                <w:b w:val="false"/>
                <w:i w:val="false"/>
                <w:color w:val="000000"/>
                <w:sz w:val="20"/>
              </w:rPr>
              <w:t>самки-несушки страусов</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жастан үлкен аталық түйеқұстар</w:t>
            </w:r>
            <w:r>
              <w:br/>
            </w:r>
            <w:r>
              <w:rPr>
                <w:rFonts w:ascii="Times New Roman"/>
                <w:b w:val="false"/>
                <w:i w:val="false"/>
                <w:color w:val="000000"/>
                <w:sz w:val="20"/>
              </w:rPr>
              <w:t>
</w:t>
            </w:r>
            <w:r>
              <w:rPr>
                <w:rFonts w:ascii="Times New Roman"/>
                <w:b w:val="false"/>
                <w:i w:val="false"/>
                <w:color w:val="000000"/>
                <w:sz w:val="20"/>
              </w:rPr>
              <w:t xml:space="preserve">самцы страусов старше 2 лет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жастан үлкен аталық түйеқұстар</w:t>
            </w:r>
            <w:r>
              <w:br/>
            </w:r>
            <w:r>
              <w:rPr>
                <w:rFonts w:ascii="Times New Roman"/>
                <w:b w:val="false"/>
                <w:i w:val="false"/>
                <w:color w:val="000000"/>
                <w:sz w:val="20"/>
              </w:rPr>
              <w:t>
</w:t>
            </w:r>
            <w:r>
              <w:rPr>
                <w:rFonts w:ascii="Times New Roman"/>
                <w:b w:val="false"/>
                <w:i w:val="false"/>
                <w:color w:val="000000"/>
                <w:sz w:val="20"/>
              </w:rPr>
              <w:t>самки страусов старше 2 лет</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жастан 2 жасқа дейінгі түйеқұстардың аталықтары </w:t>
            </w:r>
            <w:r>
              <w:br/>
            </w:r>
            <w:r>
              <w:rPr>
                <w:rFonts w:ascii="Times New Roman"/>
                <w:b w:val="false"/>
                <w:i w:val="false"/>
                <w:color w:val="000000"/>
                <w:sz w:val="20"/>
              </w:rPr>
              <w:t>
</w:t>
            </w:r>
            <w:r>
              <w:rPr>
                <w:rFonts w:ascii="Times New Roman"/>
                <w:b w:val="false"/>
                <w:i w:val="false"/>
                <w:color w:val="000000"/>
                <w:sz w:val="20"/>
              </w:rPr>
              <w:t xml:space="preserve">самцы страусов от 1 до 2 лет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жастан 2 жасқа дейінгі аталық түйеқұстар </w:t>
            </w:r>
            <w:r>
              <w:br/>
            </w:r>
            <w:r>
              <w:rPr>
                <w:rFonts w:ascii="Times New Roman"/>
                <w:b w:val="false"/>
                <w:i w:val="false"/>
                <w:color w:val="000000"/>
                <w:sz w:val="20"/>
              </w:rPr>
              <w:t>
</w:t>
            </w:r>
            <w:r>
              <w:rPr>
                <w:rFonts w:ascii="Times New Roman"/>
                <w:b w:val="false"/>
                <w:i w:val="false"/>
                <w:color w:val="000000"/>
                <w:sz w:val="20"/>
              </w:rPr>
              <w:t>самки страусов от 1 до 2 лет</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жасқа дейінгі жас түйеқұстар</w:t>
            </w:r>
            <w:r>
              <w:br/>
            </w:r>
            <w:r>
              <w:rPr>
                <w:rFonts w:ascii="Times New Roman"/>
                <w:b w:val="false"/>
                <w:i w:val="false"/>
                <w:color w:val="000000"/>
                <w:sz w:val="20"/>
              </w:rPr>
              <w:t>
</w:t>
            </w:r>
            <w:r>
              <w:rPr>
                <w:rFonts w:ascii="Times New Roman"/>
                <w:b w:val="false"/>
                <w:i w:val="false"/>
                <w:color w:val="000000"/>
                <w:sz w:val="20"/>
              </w:rPr>
              <w:t>молодняк страусов до 1 года</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асыл тұқымды мал шаруашылығы саласындағы субъектілерде</w:t>
            </w:r>
            <w:r>
              <w:br/>
            </w:r>
            <w:r>
              <w:rPr>
                <w:rFonts w:ascii="Times New Roman"/>
                <w:b w:val="false"/>
                <w:i w:val="false"/>
                <w:color w:val="000000"/>
                <w:sz w:val="20"/>
              </w:rPr>
              <w:t>
</w:t>
            </w:r>
            <w:r>
              <w:rPr>
                <w:rFonts w:ascii="Times New Roman"/>
                <w:b w:val="false"/>
                <w:i w:val="false"/>
                <w:color w:val="000000"/>
                <w:sz w:val="20"/>
              </w:rPr>
              <w:t>в том числе у субъектов в области племенного животноводства</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Түйеқұстың барлық саны:</w:t>
            </w:r>
            <w:r>
              <w:br/>
            </w:r>
            <w:r>
              <w:rPr>
                <w:rFonts w:ascii="Times New Roman"/>
                <w:b w:val="false"/>
                <w:i w:val="false"/>
                <w:color w:val="000000"/>
                <w:sz w:val="20"/>
              </w:rPr>
              <w:t>
</w:t>
            </w:r>
            <w:r>
              <w:rPr>
                <w:rFonts w:ascii="Times New Roman"/>
                <w:b w:val="false"/>
                <w:i w:val="false"/>
                <w:color w:val="000000"/>
                <w:sz w:val="20"/>
              </w:rPr>
              <w:t>Итого страусов:</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аталық түйеқұстар</w:t>
            </w:r>
            <w:r>
              <w:br/>
            </w:r>
            <w:r>
              <w:rPr>
                <w:rFonts w:ascii="Times New Roman"/>
                <w:b w:val="false"/>
                <w:i w:val="false"/>
                <w:color w:val="000000"/>
                <w:sz w:val="20"/>
              </w:rPr>
              <w:t>
</w:t>
            </w:r>
            <w:r>
              <w:rPr>
                <w:rFonts w:ascii="Times New Roman"/>
                <w:b w:val="false"/>
                <w:i w:val="false"/>
                <w:color w:val="000000"/>
                <w:sz w:val="20"/>
              </w:rPr>
              <w:t>самцы-производители страусов</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мекиен түйеқұстар</w:t>
            </w:r>
            <w:r>
              <w:br/>
            </w:r>
            <w:r>
              <w:rPr>
                <w:rFonts w:ascii="Times New Roman"/>
                <w:b w:val="false"/>
                <w:i w:val="false"/>
                <w:color w:val="000000"/>
                <w:sz w:val="20"/>
              </w:rPr>
              <w:t>
</w:t>
            </w:r>
            <w:r>
              <w:rPr>
                <w:rFonts w:ascii="Times New Roman"/>
                <w:b w:val="false"/>
                <w:i w:val="false"/>
                <w:color w:val="000000"/>
                <w:sz w:val="20"/>
              </w:rPr>
              <w:t>самки-несушки страусов</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жастан үлкен аталық түйеқұстар</w:t>
            </w:r>
            <w:r>
              <w:br/>
            </w:r>
            <w:r>
              <w:rPr>
                <w:rFonts w:ascii="Times New Roman"/>
                <w:b w:val="false"/>
                <w:i w:val="false"/>
                <w:color w:val="000000"/>
                <w:sz w:val="20"/>
              </w:rPr>
              <w:t>
</w:t>
            </w:r>
            <w:r>
              <w:rPr>
                <w:rFonts w:ascii="Times New Roman"/>
                <w:b w:val="false"/>
                <w:i w:val="false"/>
                <w:color w:val="000000"/>
                <w:sz w:val="20"/>
              </w:rPr>
              <w:t xml:space="preserve">самцы страусов старше 2 лет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жастан үлкен аталық түйеқұстар</w:t>
            </w:r>
            <w:r>
              <w:br/>
            </w:r>
            <w:r>
              <w:rPr>
                <w:rFonts w:ascii="Times New Roman"/>
                <w:b w:val="false"/>
                <w:i w:val="false"/>
                <w:color w:val="000000"/>
                <w:sz w:val="20"/>
              </w:rPr>
              <w:t>
</w:t>
            </w:r>
            <w:r>
              <w:rPr>
                <w:rFonts w:ascii="Times New Roman"/>
                <w:b w:val="false"/>
                <w:i w:val="false"/>
                <w:color w:val="000000"/>
                <w:sz w:val="20"/>
              </w:rPr>
              <w:t>самки страусов старше 2 лет</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жастан 2 жасқа дейінгі түйеқұстардың аталықтары </w:t>
            </w:r>
            <w:r>
              <w:br/>
            </w:r>
            <w:r>
              <w:rPr>
                <w:rFonts w:ascii="Times New Roman"/>
                <w:b w:val="false"/>
                <w:i w:val="false"/>
                <w:color w:val="000000"/>
                <w:sz w:val="20"/>
              </w:rPr>
              <w:t>
</w:t>
            </w:r>
            <w:r>
              <w:rPr>
                <w:rFonts w:ascii="Times New Roman"/>
                <w:b w:val="false"/>
                <w:i w:val="false"/>
                <w:color w:val="000000"/>
                <w:sz w:val="20"/>
              </w:rPr>
              <w:t>самцы страусов от 1 до 2 лет</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жастан 2 жасқа дейінгі аталық түйеқұстар </w:t>
            </w:r>
            <w:r>
              <w:br/>
            </w:r>
            <w:r>
              <w:rPr>
                <w:rFonts w:ascii="Times New Roman"/>
                <w:b w:val="false"/>
                <w:i w:val="false"/>
                <w:color w:val="000000"/>
                <w:sz w:val="20"/>
              </w:rPr>
              <w:t>
</w:t>
            </w:r>
            <w:r>
              <w:rPr>
                <w:rFonts w:ascii="Times New Roman"/>
                <w:b w:val="false"/>
                <w:i w:val="false"/>
                <w:color w:val="000000"/>
                <w:sz w:val="20"/>
              </w:rPr>
              <w:t>самки страусов от 1 до 2 лет</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жасқа дейінгі жас түйеқұстар</w:t>
            </w:r>
            <w:r>
              <w:br/>
            </w:r>
            <w:r>
              <w:rPr>
                <w:rFonts w:ascii="Times New Roman"/>
                <w:b w:val="false"/>
                <w:i w:val="false"/>
                <w:color w:val="000000"/>
                <w:sz w:val="20"/>
              </w:rPr>
              <w:t>
</w:t>
            </w:r>
            <w:r>
              <w:rPr>
                <w:rFonts w:ascii="Times New Roman"/>
                <w:b w:val="false"/>
                <w:i w:val="false"/>
                <w:color w:val="000000"/>
                <w:sz w:val="20"/>
              </w:rPr>
              <w:t>молодняк страусов до 1 года</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552" w:id="502"/>
    <w:p>
      <w:pPr>
        <w:spacing w:after="0"/>
        <w:ind w:left="0"/>
        <w:jc w:val="both"/>
      </w:pPr>
      <w:r>
        <w:rPr>
          <w:rFonts w:ascii="Times New Roman"/>
          <w:b w:val="false"/>
          <w:i w:val="false"/>
          <w:color w:val="000000"/>
          <w:sz w:val="28"/>
        </w:rPr>
        <w:t>
      Тапсырды:</w:t>
      </w:r>
      <w:r>
        <w:br/>
      </w:r>
      <w:r>
        <w:rPr>
          <w:rFonts w:ascii="Times New Roman"/>
          <w:b w:val="false"/>
          <w:i w:val="false"/>
          <w:color w:val="000000"/>
          <w:sz w:val="28"/>
        </w:rPr>
        <w:t xml:space="preserve">
      Сдал: </w:t>
      </w:r>
      <w:r>
        <w:rPr>
          <w:rFonts w:ascii="Times New Roman"/>
          <w:b/>
          <w:i w:val="false"/>
          <w:color w:val="000000"/>
          <w:sz w:val="28"/>
        </w:rPr>
        <w:t>__________________________________</w:t>
      </w:r>
      <w:r>
        <w:br/>
      </w:r>
      <w:r>
        <w:rPr>
          <w:rFonts w:ascii="Times New Roman"/>
          <w:b w:val="false"/>
          <w:i w:val="false"/>
          <w:color w:val="000000"/>
          <w:sz w:val="28"/>
        </w:rPr>
        <w:t>
      ТАӘ қолы күні</w:t>
      </w:r>
      <w:r>
        <w:br/>
      </w:r>
      <w:r>
        <w:rPr>
          <w:rFonts w:ascii="Times New Roman"/>
          <w:b w:val="false"/>
          <w:i w:val="false"/>
          <w:color w:val="000000"/>
          <w:sz w:val="28"/>
        </w:rPr>
        <w:t>
      ФИО подпись дата</w:t>
      </w:r>
      <w:r>
        <w:br/>
      </w:r>
      <w:r>
        <w:rPr>
          <w:rFonts w:ascii="Times New Roman"/>
          <w:b w:val="false"/>
          <w:i w:val="false"/>
          <w:color w:val="000000"/>
          <w:sz w:val="28"/>
        </w:rPr>
        <w:t>
      МО</w:t>
      </w:r>
      <w:r>
        <w:br/>
      </w:r>
      <w:r>
        <w:rPr>
          <w:rFonts w:ascii="Times New Roman"/>
          <w:b w:val="false"/>
          <w:i w:val="false"/>
          <w:color w:val="000000"/>
          <w:sz w:val="28"/>
        </w:rPr>
        <w:t>
      МП</w:t>
      </w:r>
      <w:r>
        <w:br/>
      </w:r>
      <w:r>
        <w:rPr>
          <w:rFonts w:ascii="Times New Roman"/>
          <w:b w:val="false"/>
          <w:i w:val="false"/>
          <w:color w:val="000000"/>
          <w:sz w:val="28"/>
        </w:rPr>
        <w:t>
      Ескертпе/Примечание: Асыл тұқымды түйеқұстардың мемлекеттік тіркелімінің нысандарын толтыру бойынша түсіндірме/ Пояснение по заполнению форм государственного регистра племенных страусов</w:t>
      </w:r>
      <w:r>
        <w:br/>
      </w:r>
      <w:r>
        <w:rPr>
          <w:rFonts w:ascii="Times New Roman"/>
          <w:b w:val="false"/>
          <w:i w:val="false"/>
          <w:color w:val="000000"/>
          <w:sz w:val="28"/>
        </w:rPr>
        <w:t>
</w:t>
      </w:r>
      <w:r>
        <w:rPr>
          <w:rFonts w:ascii="Times New Roman"/>
          <w:b w:val="false"/>
          <w:i w:val="false"/>
          <w:color w:val="000000"/>
          <w:sz w:val="28"/>
        </w:rPr>
        <w:t>
      № 21МТВ нысаны мынадай түрде толтырылады/ Форма № 21 – ВГР заполняется следующим образом:</w:t>
      </w:r>
      <w:r>
        <w:br/>
      </w:r>
      <w:r>
        <w:rPr>
          <w:rFonts w:ascii="Times New Roman"/>
          <w:b w:val="false"/>
          <w:i w:val="false"/>
          <w:color w:val="000000"/>
          <w:sz w:val="28"/>
        </w:rPr>
        <w:t>
</w:t>
      </w:r>
      <w:r>
        <w:rPr>
          <w:rFonts w:ascii="Times New Roman"/>
          <w:b w:val="false"/>
          <w:i w:val="false"/>
          <w:color w:val="000000"/>
          <w:sz w:val="28"/>
        </w:rPr>
        <w:t>
      1-бағанадағы 1, 2, 3, 4, 5, 6, 7, 8 - жолдарда облыстың (ауданның) атауы көрсетіледі/в строках 1, 2, 3, 4, 5, 6, 7, 8 в графе 1 указывается наименование области (района);</w:t>
      </w:r>
      <w:r>
        <w:br/>
      </w:r>
      <w:r>
        <w:rPr>
          <w:rFonts w:ascii="Times New Roman"/>
          <w:b w:val="false"/>
          <w:i w:val="false"/>
          <w:color w:val="000000"/>
          <w:sz w:val="28"/>
        </w:rPr>
        <w:t>
</w:t>
      </w:r>
      <w:r>
        <w:rPr>
          <w:rFonts w:ascii="Times New Roman"/>
          <w:b w:val="false"/>
          <w:i w:val="false"/>
          <w:color w:val="000000"/>
          <w:sz w:val="28"/>
        </w:rPr>
        <w:t>
      2-бағанадағы 1, 2, 3, 4, 5, 6, 7, 8 - жолдарда ӘАОЖ коды көрсетіледі/в строках 1, 2, 3, 4, 5, 6, 7, 8 в графе 2 указывается код КАТО;</w:t>
      </w:r>
      <w:r>
        <w:br/>
      </w:r>
      <w:r>
        <w:rPr>
          <w:rFonts w:ascii="Times New Roman"/>
          <w:b w:val="false"/>
          <w:i w:val="false"/>
          <w:color w:val="000000"/>
          <w:sz w:val="28"/>
        </w:rPr>
        <w:t>
</w:t>
      </w:r>
      <w:r>
        <w:rPr>
          <w:rFonts w:ascii="Times New Roman"/>
          <w:b w:val="false"/>
          <w:i w:val="false"/>
          <w:color w:val="000000"/>
          <w:sz w:val="28"/>
        </w:rPr>
        <w:t>
      3-бағанадағы 1, 2, 3, 4, 5, 6, 7, 8 - жолдарда шаруашылықтардың саны көрсетіледі/в строках 1, 2, 3, 4, 5, 6, 7, 8 в графе 3 указывается количество хозяйств;</w:t>
      </w:r>
      <w:r>
        <w:br/>
      </w:r>
      <w:r>
        <w:rPr>
          <w:rFonts w:ascii="Times New Roman"/>
          <w:b w:val="false"/>
          <w:i w:val="false"/>
          <w:color w:val="000000"/>
          <w:sz w:val="28"/>
        </w:rPr>
        <w:t>
</w:t>
      </w:r>
      <w:r>
        <w:rPr>
          <w:rFonts w:ascii="Times New Roman"/>
          <w:b w:val="false"/>
          <w:i w:val="false"/>
          <w:color w:val="000000"/>
          <w:sz w:val="28"/>
        </w:rPr>
        <w:t>
      4-бағанадағы 1, 2, 3, 4, 5, 6, 7, 8 - жолдарда асыл тұқымды түйеқұстардың саны көрсетіледі/в строках 1, 2, 3, 4, 5, 6, 7, 8 в графе 4 указывается численность всего поголовья племенныхстраусов;</w:t>
      </w:r>
      <w:r>
        <w:br/>
      </w:r>
      <w:r>
        <w:rPr>
          <w:rFonts w:ascii="Times New Roman"/>
          <w:b w:val="false"/>
          <w:i w:val="false"/>
          <w:color w:val="000000"/>
          <w:sz w:val="28"/>
        </w:rPr>
        <w:t>
</w:t>
      </w:r>
      <w:r>
        <w:rPr>
          <w:rFonts w:ascii="Times New Roman"/>
          <w:b w:val="false"/>
          <w:i w:val="false"/>
          <w:color w:val="000000"/>
          <w:sz w:val="28"/>
        </w:rPr>
        <w:t>
      5-бағанадағы 1, 2, 3, 4, 5, 6, 7, 8 - жолдарда тұқымдығы бойынша бөлінген асыл тұқымды түйеқұстардың саны, оның ішінде таза тұқымдылар көрсетіледі/в строках 1, 2, 3, 4, 5, 6, 7, 8 в графе 5 указывается численность племенных страусов распределенные по породности из них чистопородные;</w:t>
      </w:r>
      <w:r>
        <w:br/>
      </w:r>
      <w:r>
        <w:rPr>
          <w:rFonts w:ascii="Times New Roman"/>
          <w:b w:val="false"/>
          <w:i w:val="false"/>
          <w:color w:val="000000"/>
          <w:sz w:val="28"/>
        </w:rPr>
        <w:t>
</w:t>
      </w:r>
      <w:r>
        <w:rPr>
          <w:rFonts w:ascii="Times New Roman"/>
          <w:b w:val="false"/>
          <w:i w:val="false"/>
          <w:color w:val="000000"/>
          <w:sz w:val="28"/>
        </w:rPr>
        <w:t>
      6-бағанадағы 1, 2, 3, 4, 5, 6, 7, 8 - жолдарда асыл тұқымды түйеқұстар будандарының саны көрсетіледі/в строках 1, 2, 3, 4, 5, 6, 7, 8 в графе 6 указывается численность помесей племенных страусов;</w:t>
      </w:r>
      <w:r>
        <w:br/>
      </w:r>
      <w:r>
        <w:rPr>
          <w:rFonts w:ascii="Times New Roman"/>
          <w:b w:val="false"/>
          <w:i w:val="false"/>
          <w:color w:val="000000"/>
          <w:sz w:val="28"/>
        </w:rPr>
        <w:t>
</w:t>
      </w:r>
      <w:r>
        <w:rPr>
          <w:rFonts w:ascii="Times New Roman"/>
          <w:b w:val="false"/>
          <w:i w:val="false"/>
          <w:color w:val="000000"/>
          <w:sz w:val="28"/>
        </w:rPr>
        <w:t>
      7-бағанадағы 1, 2, 3, 4, 5, 6, 7 - жолдарда элита кешенді сыныптары бойынша асыл тұқымды түйеқұстардың саны көрсетіледі/ в строках 1, 2, 3, 4, 5, 6, 7 в графе 7 указывается численность племенных страусов распределеных по классам, из них – элита;</w:t>
      </w:r>
      <w:r>
        <w:br/>
      </w:r>
      <w:r>
        <w:rPr>
          <w:rFonts w:ascii="Times New Roman"/>
          <w:b w:val="false"/>
          <w:i w:val="false"/>
          <w:color w:val="000000"/>
          <w:sz w:val="28"/>
        </w:rPr>
        <w:t>
</w:t>
      </w:r>
      <w:r>
        <w:rPr>
          <w:rFonts w:ascii="Times New Roman"/>
          <w:b w:val="false"/>
          <w:i w:val="false"/>
          <w:color w:val="000000"/>
          <w:sz w:val="28"/>
        </w:rPr>
        <w:t>
      8-бағанадағы 1, 2, 3, 4, 5, 6, 7- жолдарда I сыныбы құрамына асыл тұқымды түйеқұстардың саны көрсетіледі/ в строках 1, 2, 3, 4, 5, 6, 7 в графе 8 указывается численность племенных страусов по классу – I.</w:t>
      </w:r>
    </w:p>
    <w:bookmarkEnd w:id="5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562" w:id="503"/>
          <w:p>
            <w:pPr>
              <w:spacing w:after="20"/>
              <w:ind w:left="20"/>
              <w:jc w:val="both"/>
            </w:pPr>
            <w:r>
              <w:rPr>
                <w:rFonts w:ascii="Times New Roman"/>
                <w:b w:val="false"/>
                <w:i w:val="false"/>
                <w:color w:val="000000"/>
                <w:sz w:val="20"/>
              </w:rPr>
              <w:t>
Приложение 22</w:t>
            </w:r>
            <w:r>
              <w:br/>
            </w:r>
            <w:r>
              <w:rPr>
                <w:rFonts w:ascii="Times New Roman"/>
                <w:b w:val="false"/>
                <w:i w:val="false"/>
                <w:color w:val="000000"/>
                <w:sz w:val="20"/>
              </w:rPr>
              <w:t>
к приказу Министра</w:t>
            </w:r>
            <w:r>
              <w:br/>
            </w:r>
            <w:r>
              <w:rPr>
                <w:rFonts w:ascii="Times New Roman"/>
                <w:b w:val="false"/>
                <w:i w:val="false"/>
                <w:color w:val="000000"/>
                <w:sz w:val="20"/>
              </w:rPr>
              <w:t>
сельского хозяйства</w:t>
            </w:r>
            <w:r>
              <w:br/>
            </w:r>
            <w:r>
              <w:rPr>
                <w:rFonts w:ascii="Times New Roman"/>
                <w:b w:val="false"/>
                <w:i w:val="false"/>
                <w:color w:val="000000"/>
                <w:sz w:val="20"/>
              </w:rPr>
              <w:t>
Республики Казахстан</w:t>
            </w:r>
            <w:r>
              <w:br/>
            </w:r>
            <w:r>
              <w:rPr>
                <w:rFonts w:ascii="Times New Roman"/>
                <w:b w:val="false"/>
                <w:i w:val="false"/>
                <w:color w:val="000000"/>
                <w:sz w:val="20"/>
              </w:rPr>
              <w:t>
от 3 октября 2014 года</w:t>
            </w:r>
            <w:r>
              <w:br/>
            </w:r>
            <w:r>
              <w:rPr>
                <w:rFonts w:ascii="Times New Roman"/>
                <w:b w:val="false"/>
                <w:i w:val="false"/>
                <w:color w:val="000000"/>
                <w:sz w:val="20"/>
              </w:rPr>
              <w:t>
№ 3-3/503</w:t>
            </w:r>
          </w:p>
          <w:bookmarkEnd w:id="503"/>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563" w:id="504"/>
          <w:p>
            <w:pPr>
              <w:spacing w:after="20"/>
              <w:ind w:left="20"/>
              <w:jc w:val="both"/>
            </w:pPr>
            <w:r>
              <w:rPr>
                <w:rFonts w:ascii="Times New Roman"/>
                <w:b w:val="false"/>
                <w:i w:val="false"/>
                <w:color w:val="000000"/>
                <w:sz w:val="20"/>
              </w:rPr>
              <w:t>
Приложение 22</w:t>
            </w:r>
            <w:r>
              <w:br/>
            </w:r>
            <w:r>
              <w:rPr>
                <w:rFonts w:ascii="Times New Roman"/>
                <w:b w:val="false"/>
                <w:i w:val="false"/>
                <w:color w:val="000000"/>
                <w:sz w:val="20"/>
              </w:rPr>
              <w:t>
к правилам ведения</w:t>
            </w:r>
            <w:r>
              <w:br/>
            </w:r>
            <w:r>
              <w:rPr>
                <w:rFonts w:ascii="Times New Roman"/>
                <w:b w:val="false"/>
                <w:i w:val="false"/>
                <w:color w:val="000000"/>
                <w:sz w:val="20"/>
              </w:rPr>
              <w:t>
государственного регистра</w:t>
            </w:r>
            <w:r>
              <w:br/>
            </w:r>
            <w:r>
              <w:rPr>
                <w:rFonts w:ascii="Times New Roman"/>
                <w:b w:val="false"/>
                <w:i w:val="false"/>
                <w:color w:val="000000"/>
                <w:sz w:val="20"/>
              </w:rPr>
              <w:t>
племенных животных</w:t>
            </w:r>
          </w:p>
          <w:bookmarkEnd w:id="504"/>
        </w:tc>
      </w:tr>
    </w:tbl>
    <w:bookmarkStart w:name="z1564" w:id="505"/>
    <w:p>
      <w:pPr>
        <w:spacing w:after="0"/>
        <w:ind w:left="0"/>
        <w:jc w:val="both"/>
      </w:pPr>
      <w:r>
        <w:rPr>
          <w:rFonts w:ascii="Times New Roman"/>
          <w:b w:val="false"/>
          <w:i w:val="false"/>
          <w:color w:val="000000"/>
          <w:sz w:val="28"/>
        </w:rPr>
        <w:t>
      әкімшілік деректерді жинауға арналған нысан</w:t>
      </w:r>
      <w:r>
        <w:br/>
      </w:r>
      <w:r>
        <w:rPr>
          <w:rFonts w:ascii="Times New Roman"/>
          <w:b w:val="false"/>
          <w:i w:val="false"/>
          <w:color w:val="000000"/>
          <w:sz w:val="28"/>
        </w:rPr>
        <w:t>
</w:t>
      </w:r>
      <w:r>
        <w:rPr>
          <w:rFonts w:ascii="Times New Roman"/>
          <w:b w:val="false"/>
          <w:i w:val="false"/>
          <w:color w:val="000000"/>
          <w:sz w:val="28"/>
        </w:rPr>
        <w:t>
      форма, предназначенная для сбора административных данных</w:t>
      </w:r>
    </w:p>
    <w:bookmarkEnd w:id="505"/>
    <w:bookmarkStart w:name="z1566" w:id="506"/>
    <w:p>
      <w:pPr>
        <w:spacing w:after="0"/>
        <w:ind w:left="0"/>
        <w:jc w:val="left"/>
      </w:pPr>
      <w:r>
        <w:rPr>
          <w:rFonts w:ascii="Times New Roman"/>
          <w:b/>
          <w:i w:val="false"/>
          <w:color w:val="000000"/>
        </w:rPr>
        <w:t xml:space="preserve"> 
Асыл тұқымды маралдардың мемлекеттік тіркелімі </w:t>
      </w:r>
    </w:p>
    <w:bookmarkEnd w:id="506"/>
    <w:bookmarkStart w:name="z1567" w:id="507"/>
    <w:p>
      <w:pPr>
        <w:spacing w:after="0"/>
        <w:ind w:left="0"/>
        <w:jc w:val="left"/>
      </w:pPr>
      <w:r>
        <w:rPr>
          <w:rFonts w:ascii="Times New Roman"/>
          <w:b/>
          <w:i w:val="false"/>
          <w:color w:val="000000"/>
        </w:rPr>
        <w:t xml:space="preserve"> 
Государственный регистр племенных маралов</w:t>
      </w:r>
    </w:p>
    <w:bookmarkEnd w:id="507"/>
    <w:bookmarkStart w:name="z1568" w:id="508"/>
    <w:p>
      <w:pPr>
        <w:spacing w:after="0"/>
        <w:ind w:left="0"/>
        <w:jc w:val="both"/>
      </w:pPr>
      <w:r>
        <w:rPr>
          <w:rFonts w:ascii="Times New Roman"/>
          <w:b w:val="false"/>
          <w:i w:val="false"/>
          <w:color w:val="000000"/>
          <w:sz w:val="28"/>
        </w:rPr>
        <w:t>
      Есепті кезең 20___ж.</w:t>
      </w:r>
      <w:r>
        <w:br/>
      </w:r>
      <w:r>
        <w:rPr>
          <w:rFonts w:ascii="Times New Roman"/>
          <w:b w:val="false"/>
          <w:i w:val="false"/>
          <w:color w:val="000000"/>
          <w:sz w:val="28"/>
        </w:rPr>
        <w:t>
</w:t>
      </w:r>
      <w:r>
        <w:rPr>
          <w:rFonts w:ascii="Times New Roman"/>
          <w:b w:val="false"/>
          <w:i w:val="false"/>
          <w:color w:val="000000"/>
          <w:sz w:val="28"/>
        </w:rPr>
        <w:t>
      Отчетный период 20 ___г.</w:t>
      </w:r>
    </w:p>
    <w:bookmarkEnd w:id="508"/>
    <w:bookmarkStart w:name="z1570" w:id="509"/>
    <w:p>
      <w:pPr>
        <w:spacing w:after="0"/>
        <w:ind w:left="0"/>
        <w:jc w:val="both"/>
      </w:pPr>
      <w:r>
        <w:rPr>
          <w:rFonts w:ascii="Times New Roman"/>
          <w:b w:val="false"/>
          <w:i w:val="false"/>
          <w:color w:val="000000"/>
          <w:sz w:val="28"/>
        </w:rPr>
        <w:t>
      Индексі № 22 МТВ нысаны</w:t>
      </w:r>
      <w:r>
        <w:br/>
      </w:r>
      <w:r>
        <w:rPr>
          <w:rFonts w:ascii="Times New Roman"/>
          <w:b w:val="false"/>
          <w:i w:val="false"/>
          <w:color w:val="000000"/>
          <w:sz w:val="28"/>
        </w:rPr>
        <w:t>
</w:t>
      </w:r>
      <w:r>
        <w:rPr>
          <w:rFonts w:ascii="Times New Roman"/>
          <w:b w:val="false"/>
          <w:i w:val="false"/>
          <w:color w:val="000000"/>
          <w:sz w:val="28"/>
        </w:rPr>
        <w:t>
      Индекс Форма № 22 – ВГР</w:t>
      </w:r>
      <w:r>
        <w:br/>
      </w:r>
      <w:r>
        <w:rPr>
          <w:rFonts w:ascii="Times New Roman"/>
          <w:b w:val="false"/>
          <w:i w:val="false"/>
          <w:color w:val="000000"/>
          <w:sz w:val="28"/>
        </w:rPr>
        <w:t>
</w:t>
      </w:r>
      <w:r>
        <w:rPr>
          <w:rFonts w:ascii="Times New Roman"/>
          <w:b w:val="false"/>
          <w:i w:val="false"/>
          <w:color w:val="000000"/>
          <w:sz w:val="28"/>
        </w:rPr>
        <w:t>
      Кезеңділігі: жылдық</w:t>
      </w:r>
      <w:r>
        <w:br/>
      </w:r>
      <w:r>
        <w:rPr>
          <w:rFonts w:ascii="Times New Roman"/>
          <w:b w:val="false"/>
          <w:i w:val="false"/>
          <w:color w:val="000000"/>
          <w:sz w:val="28"/>
        </w:rPr>
        <w:t>
</w:t>
      </w:r>
      <w:r>
        <w:rPr>
          <w:rFonts w:ascii="Times New Roman"/>
          <w:b w:val="false"/>
          <w:i w:val="false"/>
          <w:color w:val="000000"/>
          <w:sz w:val="28"/>
        </w:rPr>
        <w:t>
      Периодичность: годовая</w:t>
      </w:r>
      <w:r>
        <w:br/>
      </w:r>
      <w:r>
        <w:rPr>
          <w:rFonts w:ascii="Times New Roman"/>
          <w:b w:val="false"/>
          <w:i w:val="false"/>
          <w:color w:val="000000"/>
          <w:sz w:val="28"/>
        </w:rPr>
        <w:t>
</w:t>
      </w:r>
      <w:r>
        <w:rPr>
          <w:rFonts w:ascii="Times New Roman"/>
          <w:b w:val="false"/>
          <w:i w:val="false"/>
          <w:color w:val="000000"/>
          <w:sz w:val="28"/>
        </w:rPr>
        <w:t>
      Ұсынады:</w:t>
      </w:r>
      <w:r>
        <w:br/>
      </w:r>
      <w:r>
        <w:rPr>
          <w:rFonts w:ascii="Times New Roman"/>
          <w:b w:val="false"/>
          <w:i w:val="false"/>
          <w:color w:val="000000"/>
          <w:sz w:val="28"/>
        </w:rPr>
        <w:t>
      1) 
</w:t>
      </w:r>
      <w:r>
        <w:rPr>
          <w:rFonts w:ascii="Times New Roman"/>
          <w:b w:val="false"/>
          <w:i w:val="false"/>
          <w:color w:val="000000"/>
          <w:sz w:val="28"/>
        </w:rPr>
        <w:t>
субъектілер немесе жеке және заңды тұлғалар есепті аудандық жергілікті атқарушы органының ауыл шаруашылығы бөліміне есеп беру кезеңі жылдан кейінгі жылдың 15 қаңтарынан кеш емес;</w:t>
      </w:r>
      <w:r>
        <w:br/>
      </w:r>
      <w:r>
        <w:rPr>
          <w:rFonts w:ascii="Times New Roman"/>
          <w:b w:val="false"/>
          <w:i w:val="false"/>
          <w:color w:val="000000"/>
          <w:sz w:val="28"/>
        </w:rPr>
        <w:t>
      2) 
</w:t>
      </w:r>
      <w:r>
        <w:rPr>
          <w:rFonts w:ascii="Times New Roman"/>
          <w:b w:val="false"/>
          <w:i w:val="false"/>
          <w:color w:val="000000"/>
          <w:sz w:val="28"/>
        </w:rPr>
        <w:t>
облыстардың, Астана және Алматы қалаларының жергілікті атқарушы органдарының Басқармалары жыл сайын есепті Министрлікке есеп беру кезеңі жылдан кейінгі жылдың 10 ақпанынан кеш емес.</w:t>
      </w:r>
      <w:r>
        <w:br/>
      </w:r>
      <w:r>
        <w:rPr>
          <w:rFonts w:ascii="Times New Roman"/>
          <w:b w:val="false"/>
          <w:i w:val="false"/>
          <w:color w:val="000000"/>
          <w:sz w:val="28"/>
        </w:rPr>
        <w:t>
</w:t>
      </w:r>
      <w:r>
        <w:rPr>
          <w:rFonts w:ascii="Times New Roman"/>
          <w:b w:val="false"/>
          <w:i w:val="false"/>
          <w:color w:val="000000"/>
          <w:sz w:val="28"/>
        </w:rPr>
        <w:t>
      Представляют:</w:t>
      </w:r>
      <w:r>
        <w:br/>
      </w:r>
      <w:r>
        <w:rPr>
          <w:rFonts w:ascii="Times New Roman"/>
          <w:b w:val="false"/>
          <w:i w:val="false"/>
          <w:color w:val="000000"/>
          <w:sz w:val="28"/>
        </w:rPr>
        <w:t>
      1) 
</w:t>
      </w:r>
      <w:r>
        <w:rPr>
          <w:rFonts w:ascii="Times New Roman"/>
          <w:b w:val="false"/>
          <w:i w:val="false"/>
          <w:color w:val="000000"/>
          <w:sz w:val="28"/>
        </w:rPr>
        <w:t>
субъекты или физические и юридические лица, представляют отчеты в отдел сельского хозяйства местного исполнительного органа района, в сроки не позднее 15 января года, следующего за отчетным годом;</w:t>
      </w:r>
      <w:r>
        <w:br/>
      </w:r>
      <w:r>
        <w:rPr>
          <w:rFonts w:ascii="Times New Roman"/>
          <w:b w:val="false"/>
          <w:i w:val="false"/>
          <w:color w:val="000000"/>
          <w:sz w:val="28"/>
        </w:rPr>
        <w:t>
      2) 
</w:t>
      </w:r>
      <w:r>
        <w:rPr>
          <w:rFonts w:ascii="Times New Roman"/>
          <w:b w:val="false"/>
          <w:i w:val="false"/>
          <w:color w:val="000000"/>
          <w:sz w:val="28"/>
        </w:rPr>
        <w:t>
Управления местных исполнительных органов областей, городов Астана и Алматы представляют ежегодный отчет в Министерство, в сроки ежегодно не позднее 10 февраля следующего за отчетным годом.</w:t>
      </w:r>
    </w:p>
    <w:bookmarkEnd w:id="509"/>
    <w:p>
      <w:pPr>
        <w:spacing w:after="0"/>
        <w:ind w:left="0"/>
        <w:jc w:val="both"/>
      </w:pPr>
      <w:r>
        <w:rPr>
          <w:rFonts w:ascii="Times New Roman"/>
          <w:b w:val="false"/>
          <w:i w:val="false"/>
          <w:color w:val="000000"/>
          <w:sz w:val="28"/>
        </w:rPr>
        <w:t>Асыл тұқымды маралдардың мемлекеттік тіркелімі</w:t>
      </w:r>
      <w:r>
        <w:br/>
      </w:r>
      <w:r>
        <w:rPr>
          <w:rFonts w:ascii="Times New Roman"/>
          <w:b w:val="false"/>
          <w:i w:val="false"/>
          <w:color w:val="000000"/>
          <w:sz w:val="28"/>
        </w:rPr>
        <w:t>
Государственный регистр племенных маралов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568"/>
        <w:gridCol w:w="7"/>
        <w:gridCol w:w="1293"/>
        <w:gridCol w:w="673"/>
        <w:gridCol w:w="993"/>
        <w:gridCol w:w="1293"/>
        <w:gridCol w:w="876"/>
        <w:gridCol w:w="865"/>
        <w:gridCol w:w="9"/>
        <w:gridCol w:w="877"/>
        <w:gridCol w:w="1613"/>
      </w:tblGrid>
      <w:tr>
        <w:trPr>
          <w:trHeight w:val="30" w:hRule="atLeast"/>
        </w:trPr>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 - жыныстық топтар</w:t>
            </w:r>
            <w:r>
              <w:br/>
            </w:r>
            <w:r>
              <w:rPr>
                <w:rFonts w:ascii="Times New Roman"/>
                <w:b w:val="false"/>
                <w:i w:val="false"/>
                <w:color w:val="000000"/>
                <w:sz w:val="20"/>
              </w:rPr>
              <w:t>
</w:t>
            </w:r>
            <w:r>
              <w:rPr>
                <w:rFonts w:ascii="Times New Roman"/>
                <w:b w:val="false"/>
                <w:i w:val="false"/>
                <w:color w:val="000000"/>
                <w:sz w:val="20"/>
              </w:rPr>
              <w:t>Половозрастные группы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w:t>
            </w:r>
            <w:r>
              <w:br/>
            </w:r>
            <w:r>
              <w:rPr>
                <w:rFonts w:ascii="Times New Roman"/>
                <w:b w:val="false"/>
                <w:i w:val="false"/>
                <w:color w:val="000000"/>
                <w:sz w:val="20"/>
              </w:rPr>
              <w:t>
</w:t>
            </w:r>
            <w:r>
              <w:rPr>
                <w:rFonts w:ascii="Times New Roman"/>
                <w:b w:val="false"/>
                <w:i w:val="false"/>
                <w:color w:val="000000"/>
                <w:sz w:val="20"/>
              </w:rPr>
              <w:t>№ строки</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(аудан) атауы,</w:t>
            </w:r>
            <w:r>
              <w:br/>
            </w:r>
            <w:r>
              <w:rPr>
                <w:rFonts w:ascii="Times New Roman"/>
                <w:b w:val="false"/>
                <w:i w:val="false"/>
                <w:color w:val="000000"/>
                <w:sz w:val="20"/>
              </w:rPr>
              <w:t>
</w:t>
            </w:r>
            <w:r>
              <w:rPr>
                <w:rFonts w:ascii="Times New Roman"/>
                <w:b w:val="false"/>
                <w:i w:val="false"/>
                <w:color w:val="000000"/>
                <w:sz w:val="20"/>
              </w:rPr>
              <w:t>Наимено-вание области (района)</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ӘАОЖ коды</w:t>
            </w:r>
            <w:r>
              <w:br/>
            </w:r>
            <w:r>
              <w:rPr>
                <w:rFonts w:ascii="Times New Roman"/>
                <w:b w:val="false"/>
                <w:i w:val="false"/>
                <w:color w:val="000000"/>
                <w:sz w:val="20"/>
              </w:rPr>
              <w:t>
</w:t>
            </w:r>
            <w:r>
              <w:rPr>
                <w:rFonts w:ascii="Times New Roman"/>
                <w:b w:val="false"/>
                <w:i w:val="false"/>
                <w:color w:val="000000"/>
                <w:sz w:val="20"/>
              </w:rPr>
              <w:t>Код КАТО</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Шаруа-шылық-тар 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хозяй-ств</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w:t>
            </w:r>
            <w:r>
              <w:rPr>
                <w:rFonts w:ascii="Times New Roman"/>
                <w:b w:val="false"/>
                <w:i w:val="false"/>
                <w:color w:val="000000"/>
                <w:sz w:val="20"/>
              </w:rPr>
              <w:t>Всего,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малдың асыл тұқымдық кітабында жазылғаны</w:t>
            </w:r>
            <w:r>
              <w:br/>
            </w:r>
            <w:r>
              <w:rPr>
                <w:rFonts w:ascii="Times New Roman"/>
                <w:b w:val="false"/>
                <w:i w:val="false"/>
                <w:color w:val="000000"/>
                <w:sz w:val="20"/>
              </w:rPr>
              <w:t>
</w:t>
            </w:r>
            <w:r>
              <w:rPr>
                <w:rFonts w:ascii="Times New Roman"/>
                <w:b w:val="false"/>
                <w:i w:val="false"/>
                <w:color w:val="000000"/>
                <w:sz w:val="20"/>
              </w:rPr>
              <w:t>Из наличия записано в племенной книге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сыныптары бойынша, бас</w:t>
            </w:r>
            <w:r>
              <w:br/>
            </w:r>
            <w:r>
              <w:rPr>
                <w:rFonts w:ascii="Times New Roman"/>
                <w:b w:val="false"/>
                <w:i w:val="false"/>
                <w:color w:val="000000"/>
                <w:sz w:val="20"/>
              </w:rPr>
              <w:t>
</w:t>
            </w:r>
            <w:r>
              <w:rPr>
                <w:rFonts w:ascii="Times New Roman"/>
                <w:b w:val="false"/>
                <w:i w:val="false"/>
                <w:color w:val="000000"/>
                <w:sz w:val="20"/>
              </w:rPr>
              <w:t>по классам, голов</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w:t>
            </w:r>
            <w:r>
              <w:rPr>
                <w:rFonts w:ascii="Times New Roman"/>
                <w:b w:val="false"/>
                <w:i w:val="false"/>
                <w:color w:val="000000"/>
                <w:sz w:val="20"/>
              </w:rPr>
              <w:t>всего, голов</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жылы</w:t>
            </w:r>
            <w:r>
              <w:br/>
            </w:r>
            <w:r>
              <w:rPr>
                <w:rFonts w:ascii="Times New Roman"/>
                <w:b w:val="false"/>
                <w:i w:val="false"/>
                <w:color w:val="000000"/>
                <w:sz w:val="20"/>
              </w:rPr>
              <w:t>
</w:t>
            </w:r>
            <w:r>
              <w:rPr>
                <w:rFonts w:ascii="Times New Roman"/>
                <w:b w:val="false"/>
                <w:i w:val="false"/>
                <w:color w:val="000000"/>
                <w:sz w:val="20"/>
              </w:rPr>
              <w:t>в том числе за отчетный период</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шаруашылық санаттарындағы асыл тұқымды маралдардың саны</w:t>
            </w:r>
            <w:r>
              <w:br/>
            </w:r>
            <w:r>
              <w:rPr>
                <w:rFonts w:ascii="Times New Roman"/>
                <w:b w:val="false"/>
                <w:i w:val="false"/>
                <w:color w:val="000000"/>
                <w:sz w:val="20"/>
              </w:rPr>
              <w:t>
</w:t>
            </w:r>
            <w:r>
              <w:rPr>
                <w:rFonts w:ascii="Times New Roman"/>
                <w:b w:val="false"/>
                <w:i w:val="false"/>
                <w:color w:val="000000"/>
                <w:sz w:val="20"/>
              </w:rPr>
              <w:t>Численность племенных маралов во всех категориях хозяйств</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Маралдың барлық саны:</w:t>
            </w:r>
            <w:r>
              <w:br/>
            </w:r>
            <w:r>
              <w:rPr>
                <w:rFonts w:ascii="Times New Roman"/>
                <w:b w:val="false"/>
                <w:i w:val="false"/>
                <w:color w:val="000000"/>
                <w:sz w:val="20"/>
              </w:rPr>
              <w:t>
</w:t>
            </w:r>
            <w:r>
              <w:rPr>
                <w:rFonts w:ascii="Times New Roman"/>
                <w:b w:val="false"/>
                <w:i w:val="false"/>
                <w:color w:val="000000"/>
                <w:sz w:val="20"/>
              </w:rPr>
              <w:t>Итого маралов: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маралдардың бұқалары </w:t>
            </w:r>
            <w:r>
              <w:br/>
            </w:r>
            <w:r>
              <w:rPr>
                <w:rFonts w:ascii="Times New Roman"/>
                <w:b w:val="false"/>
                <w:i w:val="false"/>
                <w:color w:val="000000"/>
                <w:sz w:val="20"/>
              </w:rPr>
              <w:t>
</w:t>
            </w:r>
            <w:r>
              <w:rPr>
                <w:rFonts w:ascii="Times New Roman"/>
                <w:b w:val="false"/>
                <w:i w:val="false"/>
                <w:color w:val="000000"/>
                <w:sz w:val="20"/>
              </w:rPr>
              <w:t>рогачи маралов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аналық маралдар </w:t>
            </w:r>
            <w:r>
              <w:br/>
            </w:r>
            <w:r>
              <w:rPr>
                <w:rFonts w:ascii="Times New Roman"/>
                <w:b w:val="false"/>
                <w:i w:val="false"/>
                <w:color w:val="000000"/>
                <w:sz w:val="20"/>
              </w:rPr>
              <w:t>
</w:t>
            </w:r>
            <w:r>
              <w:rPr>
                <w:rFonts w:ascii="Times New Roman"/>
                <w:b w:val="false"/>
                <w:i w:val="false"/>
                <w:color w:val="000000"/>
                <w:sz w:val="20"/>
              </w:rPr>
              <w:t>маралухи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жастан 3 жасқа дейінгі аталық маралдар </w:t>
            </w:r>
            <w:r>
              <w:br/>
            </w:r>
            <w:r>
              <w:rPr>
                <w:rFonts w:ascii="Times New Roman"/>
                <w:b w:val="false"/>
                <w:i w:val="false"/>
                <w:color w:val="000000"/>
                <w:sz w:val="20"/>
              </w:rPr>
              <w:t>
</w:t>
            </w:r>
            <w:r>
              <w:rPr>
                <w:rFonts w:ascii="Times New Roman"/>
                <w:b w:val="false"/>
                <w:i w:val="false"/>
                <w:color w:val="000000"/>
                <w:sz w:val="20"/>
              </w:rPr>
              <w:t>перворожки маралов от 2 до 3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жастан 3 жасқа дейінгі аналық маралдар </w:t>
            </w:r>
            <w:r>
              <w:br/>
            </w:r>
            <w:r>
              <w:rPr>
                <w:rFonts w:ascii="Times New Roman"/>
                <w:b w:val="false"/>
                <w:i w:val="false"/>
                <w:color w:val="000000"/>
                <w:sz w:val="20"/>
              </w:rPr>
              <w:t>
</w:t>
            </w:r>
            <w:r>
              <w:rPr>
                <w:rFonts w:ascii="Times New Roman"/>
                <w:b w:val="false"/>
                <w:i w:val="false"/>
                <w:color w:val="000000"/>
                <w:sz w:val="20"/>
              </w:rPr>
              <w:t>маралушки от 1,5 до 3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жастан 2 жасқа дейінгі аталық маралдар </w:t>
            </w:r>
            <w:r>
              <w:br/>
            </w:r>
            <w:r>
              <w:rPr>
                <w:rFonts w:ascii="Times New Roman"/>
                <w:b w:val="false"/>
                <w:i w:val="false"/>
                <w:color w:val="000000"/>
                <w:sz w:val="20"/>
              </w:rPr>
              <w:t>
</w:t>
            </w:r>
            <w:r>
              <w:rPr>
                <w:rFonts w:ascii="Times New Roman"/>
                <w:b w:val="false"/>
                <w:i w:val="false"/>
                <w:color w:val="000000"/>
                <w:sz w:val="20"/>
              </w:rPr>
              <w:t>сайки маралов от 1,5 до 2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жасқа дейінгі төлдер</w:t>
            </w:r>
            <w:r>
              <w:br/>
            </w:r>
            <w:r>
              <w:rPr>
                <w:rFonts w:ascii="Times New Roman"/>
                <w:b w:val="false"/>
                <w:i w:val="false"/>
                <w:color w:val="000000"/>
                <w:sz w:val="20"/>
              </w:rPr>
              <w:t>
</w:t>
            </w:r>
            <w:r>
              <w:rPr>
                <w:rFonts w:ascii="Times New Roman"/>
                <w:b w:val="false"/>
                <w:i w:val="false"/>
                <w:color w:val="000000"/>
                <w:sz w:val="20"/>
              </w:rPr>
              <w:t>маралята до 1,5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асыл тұқымды мал шаруашылығы саласындағы субъектілерде</w:t>
            </w:r>
            <w:r>
              <w:br/>
            </w:r>
            <w:r>
              <w:rPr>
                <w:rFonts w:ascii="Times New Roman"/>
                <w:b w:val="false"/>
                <w:i w:val="false"/>
                <w:color w:val="000000"/>
                <w:sz w:val="20"/>
              </w:rPr>
              <w:t>
</w:t>
            </w:r>
            <w:r>
              <w:rPr>
                <w:rFonts w:ascii="Times New Roman"/>
                <w:b w:val="false"/>
                <w:i w:val="false"/>
                <w:color w:val="000000"/>
                <w:sz w:val="20"/>
              </w:rPr>
              <w:t>в том числе у субъектов в области племенного животноводства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Маралдың барлық саны:</w:t>
            </w:r>
            <w:r>
              <w:br/>
            </w:r>
            <w:r>
              <w:rPr>
                <w:rFonts w:ascii="Times New Roman"/>
                <w:b w:val="false"/>
                <w:i w:val="false"/>
                <w:color w:val="000000"/>
                <w:sz w:val="20"/>
              </w:rPr>
              <w:t>
</w:t>
            </w:r>
            <w:r>
              <w:rPr>
                <w:rFonts w:ascii="Times New Roman"/>
                <w:b w:val="false"/>
                <w:i w:val="false"/>
                <w:color w:val="000000"/>
                <w:sz w:val="20"/>
              </w:rPr>
              <w:t>Итого маралов:</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маралдардың бұқалары </w:t>
            </w:r>
            <w:r>
              <w:br/>
            </w:r>
            <w:r>
              <w:rPr>
                <w:rFonts w:ascii="Times New Roman"/>
                <w:b w:val="false"/>
                <w:i w:val="false"/>
                <w:color w:val="000000"/>
                <w:sz w:val="20"/>
              </w:rPr>
              <w:t>
</w:t>
            </w:r>
            <w:r>
              <w:rPr>
                <w:rFonts w:ascii="Times New Roman"/>
                <w:b w:val="false"/>
                <w:i w:val="false"/>
                <w:color w:val="000000"/>
                <w:sz w:val="20"/>
              </w:rPr>
              <w:t>рогачи маралов</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аналық маралдар </w:t>
            </w:r>
            <w:r>
              <w:br/>
            </w:r>
            <w:r>
              <w:rPr>
                <w:rFonts w:ascii="Times New Roman"/>
                <w:b w:val="false"/>
                <w:i w:val="false"/>
                <w:color w:val="000000"/>
                <w:sz w:val="20"/>
              </w:rPr>
              <w:t>
</w:t>
            </w:r>
            <w:r>
              <w:rPr>
                <w:rFonts w:ascii="Times New Roman"/>
                <w:b w:val="false"/>
                <w:i w:val="false"/>
                <w:color w:val="000000"/>
                <w:sz w:val="20"/>
              </w:rPr>
              <w:t>маралухи</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жастан 3 жасқа дейінгі аталық маралдар </w:t>
            </w:r>
            <w:r>
              <w:br/>
            </w:r>
            <w:r>
              <w:rPr>
                <w:rFonts w:ascii="Times New Roman"/>
                <w:b w:val="false"/>
                <w:i w:val="false"/>
                <w:color w:val="000000"/>
                <w:sz w:val="20"/>
              </w:rPr>
              <w:t>
</w:t>
            </w:r>
            <w:r>
              <w:rPr>
                <w:rFonts w:ascii="Times New Roman"/>
                <w:b w:val="false"/>
                <w:i w:val="false"/>
                <w:color w:val="000000"/>
                <w:sz w:val="20"/>
              </w:rPr>
              <w:t>перворожки маралов от 2 до 3 лет</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жастан 3 жасқа дейінгі аналық маралдар </w:t>
            </w:r>
            <w:r>
              <w:br/>
            </w:r>
            <w:r>
              <w:rPr>
                <w:rFonts w:ascii="Times New Roman"/>
                <w:b w:val="false"/>
                <w:i w:val="false"/>
                <w:color w:val="000000"/>
                <w:sz w:val="20"/>
              </w:rPr>
              <w:t>
</w:t>
            </w:r>
            <w:r>
              <w:rPr>
                <w:rFonts w:ascii="Times New Roman"/>
                <w:b w:val="false"/>
                <w:i w:val="false"/>
                <w:color w:val="000000"/>
                <w:sz w:val="20"/>
              </w:rPr>
              <w:t>маралушки от 1,5 до 3 лет</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жастан 2 жасқа дейінгі аталық маралдар </w:t>
            </w:r>
            <w:r>
              <w:br/>
            </w:r>
            <w:r>
              <w:rPr>
                <w:rFonts w:ascii="Times New Roman"/>
                <w:b w:val="false"/>
                <w:i w:val="false"/>
                <w:color w:val="000000"/>
                <w:sz w:val="20"/>
              </w:rPr>
              <w:t>
</w:t>
            </w:r>
            <w:r>
              <w:rPr>
                <w:rFonts w:ascii="Times New Roman"/>
                <w:b w:val="false"/>
                <w:i w:val="false"/>
                <w:color w:val="000000"/>
                <w:sz w:val="20"/>
              </w:rPr>
              <w:t>сайки маралов от 1,5 до 2 лет</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жасқа дейінгі төлдер</w:t>
            </w:r>
            <w:r>
              <w:br/>
            </w:r>
            <w:r>
              <w:rPr>
                <w:rFonts w:ascii="Times New Roman"/>
                <w:b w:val="false"/>
                <w:i w:val="false"/>
                <w:color w:val="000000"/>
                <w:sz w:val="20"/>
              </w:rPr>
              <w:t>
</w:t>
            </w:r>
            <w:r>
              <w:rPr>
                <w:rFonts w:ascii="Times New Roman"/>
                <w:b w:val="false"/>
                <w:i w:val="false"/>
                <w:color w:val="000000"/>
                <w:sz w:val="20"/>
              </w:rPr>
              <w:t>маралята до 1,5 лет</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615" w:id="510"/>
    <w:p>
      <w:pPr>
        <w:spacing w:after="0"/>
        <w:ind w:left="0"/>
        <w:jc w:val="both"/>
      </w:pPr>
      <w:r>
        <w:rPr>
          <w:rFonts w:ascii="Times New Roman"/>
          <w:b w:val="false"/>
          <w:i w:val="false"/>
          <w:color w:val="000000"/>
          <w:sz w:val="28"/>
        </w:rPr>
        <w:t>
      Тапсырды:</w:t>
      </w:r>
      <w:r>
        <w:br/>
      </w:r>
      <w:r>
        <w:rPr>
          <w:rFonts w:ascii="Times New Roman"/>
          <w:b w:val="false"/>
          <w:i w:val="false"/>
          <w:color w:val="000000"/>
          <w:sz w:val="28"/>
        </w:rPr>
        <w:t xml:space="preserve">
      Сдал: </w:t>
      </w:r>
      <w:r>
        <w:rPr>
          <w:rFonts w:ascii="Times New Roman"/>
          <w:b/>
          <w:i w:val="false"/>
          <w:color w:val="000000"/>
          <w:sz w:val="28"/>
        </w:rPr>
        <w:t>__________________________________</w:t>
      </w:r>
      <w:r>
        <w:br/>
      </w:r>
      <w:r>
        <w:rPr>
          <w:rFonts w:ascii="Times New Roman"/>
          <w:b w:val="false"/>
          <w:i w:val="false"/>
          <w:color w:val="000000"/>
          <w:sz w:val="28"/>
        </w:rPr>
        <w:t>
      ТАӘ қолы күні</w:t>
      </w:r>
      <w:r>
        <w:br/>
      </w:r>
      <w:r>
        <w:rPr>
          <w:rFonts w:ascii="Times New Roman"/>
          <w:b w:val="false"/>
          <w:i w:val="false"/>
          <w:color w:val="000000"/>
          <w:sz w:val="28"/>
        </w:rPr>
        <w:t>
      ФИО подпись дата</w:t>
      </w:r>
      <w:r>
        <w:br/>
      </w:r>
      <w:r>
        <w:rPr>
          <w:rFonts w:ascii="Times New Roman"/>
          <w:b w:val="false"/>
          <w:i w:val="false"/>
          <w:color w:val="000000"/>
          <w:sz w:val="28"/>
        </w:rPr>
        <w:t>
      МО</w:t>
      </w:r>
      <w:r>
        <w:br/>
      </w:r>
      <w:r>
        <w:rPr>
          <w:rFonts w:ascii="Times New Roman"/>
          <w:b w:val="false"/>
          <w:i w:val="false"/>
          <w:color w:val="000000"/>
          <w:sz w:val="28"/>
        </w:rPr>
        <w:t>
      МП</w:t>
      </w:r>
      <w:r>
        <w:br/>
      </w:r>
      <w:r>
        <w:rPr>
          <w:rFonts w:ascii="Times New Roman"/>
          <w:b w:val="false"/>
          <w:i w:val="false"/>
          <w:color w:val="000000"/>
          <w:sz w:val="28"/>
        </w:rPr>
        <w:t>
      Ескертпе/Примечание: Асыл тұқымды маралдарды мемлекеттік тіркелімінің нысандарын толтыру бойынша түсіндірме/Пояснение по заполнению форм государственного регистра племенных маралов</w:t>
      </w:r>
      <w:r>
        <w:br/>
      </w:r>
      <w:r>
        <w:rPr>
          <w:rFonts w:ascii="Times New Roman"/>
          <w:b w:val="false"/>
          <w:i w:val="false"/>
          <w:color w:val="000000"/>
          <w:sz w:val="28"/>
        </w:rPr>
        <w:t>
</w:t>
      </w:r>
      <w:r>
        <w:rPr>
          <w:rFonts w:ascii="Times New Roman"/>
          <w:b w:val="false"/>
          <w:i w:val="false"/>
          <w:color w:val="000000"/>
          <w:sz w:val="28"/>
        </w:rPr>
        <w:t>
      № 22 МТВ нысаны мынадай түрде толтырылады/ Форма № 22 – ВГР заполняется следующим образом:</w:t>
      </w:r>
      <w:r>
        <w:br/>
      </w:r>
      <w:r>
        <w:rPr>
          <w:rFonts w:ascii="Times New Roman"/>
          <w:b w:val="false"/>
          <w:i w:val="false"/>
          <w:color w:val="000000"/>
          <w:sz w:val="28"/>
        </w:rPr>
        <w:t>
</w:t>
      </w:r>
      <w:r>
        <w:rPr>
          <w:rFonts w:ascii="Times New Roman"/>
          <w:b w:val="false"/>
          <w:i w:val="false"/>
          <w:color w:val="000000"/>
          <w:sz w:val="28"/>
        </w:rPr>
        <w:t>
      1-бағанадағы 1, 2, 3, 4, 5, 6, 7 – жолдарда облыстың (ауданның) атауы көрсетіледі/в строках 1, 2, 3, 4, 5, 6, 7 в графе 1 указывается наименование области (района);</w:t>
      </w:r>
      <w:r>
        <w:br/>
      </w:r>
      <w:r>
        <w:rPr>
          <w:rFonts w:ascii="Times New Roman"/>
          <w:b w:val="false"/>
          <w:i w:val="false"/>
          <w:color w:val="000000"/>
          <w:sz w:val="28"/>
        </w:rPr>
        <w:t>
</w:t>
      </w:r>
      <w:r>
        <w:rPr>
          <w:rFonts w:ascii="Times New Roman"/>
          <w:b w:val="false"/>
          <w:i w:val="false"/>
          <w:color w:val="000000"/>
          <w:sz w:val="28"/>
        </w:rPr>
        <w:t>
      2-бағанадағы 1, 2, 3, 4, 5, 6, 7 - жолдарда ӘАОЖ коды көрсетіледі/в строках 1, 2, 3, 4, 5, 6, 7 в графе 2 указывается код КАТО;</w:t>
      </w:r>
      <w:r>
        <w:br/>
      </w:r>
      <w:r>
        <w:rPr>
          <w:rFonts w:ascii="Times New Roman"/>
          <w:b w:val="false"/>
          <w:i w:val="false"/>
          <w:color w:val="000000"/>
          <w:sz w:val="28"/>
        </w:rPr>
        <w:t>
</w:t>
      </w:r>
      <w:r>
        <w:rPr>
          <w:rFonts w:ascii="Times New Roman"/>
          <w:b w:val="false"/>
          <w:i w:val="false"/>
          <w:color w:val="000000"/>
          <w:sz w:val="28"/>
        </w:rPr>
        <w:t>
      3-бағанадағы 1, 2, 3, 4, 5, 6, 7 - жолдарда шаруашылықтардың саны көрсетіледі/в строках 1, 2, 3, 4, 5, 6, 7 в графе 3 указывается количество хозяйств;</w:t>
      </w:r>
      <w:r>
        <w:br/>
      </w:r>
      <w:r>
        <w:rPr>
          <w:rFonts w:ascii="Times New Roman"/>
          <w:b w:val="false"/>
          <w:i w:val="false"/>
          <w:color w:val="000000"/>
          <w:sz w:val="28"/>
        </w:rPr>
        <w:t>
</w:t>
      </w:r>
      <w:r>
        <w:rPr>
          <w:rFonts w:ascii="Times New Roman"/>
          <w:b w:val="false"/>
          <w:i w:val="false"/>
          <w:color w:val="000000"/>
          <w:sz w:val="28"/>
        </w:rPr>
        <w:t>
      4-бағанадағы 1, 2, 3, 4, 5, 6, 7 - жолдарда асыл тұқымды маралдардың саны көрсетіледі/в строках 1, 2, 3, 4, 5, 6, 7 в графе 4 указывается численность всего поголовья племенных маралов;</w:t>
      </w:r>
      <w:r>
        <w:br/>
      </w:r>
      <w:r>
        <w:rPr>
          <w:rFonts w:ascii="Times New Roman"/>
          <w:b w:val="false"/>
          <w:i w:val="false"/>
          <w:color w:val="000000"/>
          <w:sz w:val="28"/>
        </w:rPr>
        <w:t>
</w:t>
      </w:r>
      <w:r>
        <w:rPr>
          <w:rFonts w:ascii="Times New Roman"/>
          <w:b w:val="false"/>
          <w:i w:val="false"/>
          <w:color w:val="000000"/>
          <w:sz w:val="28"/>
        </w:rPr>
        <w:t>
      5-бағанадағы 1, 2, 3, 4 - жолдарда сыныптары бойынша бөлінген асыл тұқымды маралдардың саны, оның ішінде – элита көрсетіледі/в строках 1, 2, 3, 4 в графе 5 указывается численность племенных маралов распределеных по классам, из них – элита;</w:t>
      </w:r>
      <w:r>
        <w:br/>
      </w:r>
      <w:r>
        <w:rPr>
          <w:rFonts w:ascii="Times New Roman"/>
          <w:b w:val="false"/>
          <w:i w:val="false"/>
          <w:color w:val="000000"/>
          <w:sz w:val="28"/>
        </w:rPr>
        <w:t>
</w:t>
      </w:r>
      <w:r>
        <w:rPr>
          <w:rFonts w:ascii="Times New Roman"/>
          <w:b w:val="false"/>
          <w:i w:val="false"/>
          <w:color w:val="000000"/>
          <w:sz w:val="28"/>
        </w:rPr>
        <w:t>
      6-бағанадағы 1, 2, 3, 4, 5, 6, 7 - жолдарда I сыныбы бойынша асыл тұқымды маралдардың саны көрсетіледі/в строках 1, 2, 3, 4, 5, 6, 7 в графе 6 указывается численность племенных маралов по классу – I;</w:t>
      </w:r>
      <w:r>
        <w:br/>
      </w:r>
      <w:r>
        <w:rPr>
          <w:rFonts w:ascii="Times New Roman"/>
          <w:b w:val="false"/>
          <w:i w:val="false"/>
          <w:color w:val="000000"/>
          <w:sz w:val="28"/>
        </w:rPr>
        <w:t>
</w:t>
      </w:r>
      <w:r>
        <w:rPr>
          <w:rFonts w:ascii="Times New Roman"/>
          <w:b w:val="false"/>
          <w:i w:val="false"/>
          <w:color w:val="000000"/>
          <w:sz w:val="28"/>
        </w:rPr>
        <w:t xml:space="preserve">
      7-бағанадағы 1, 2, 3 - жолдарда асыл тұқымды кітабында жазылған асыл тұқымды маралдардың саны көрсетіледі/в строках 1, 2, 3 в графе 7 указывается численность племенных маралов записанных в племенной книге; </w:t>
      </w:r>
      <w:r>
        <w:br/>
      </w:r>
      <w:r>
        <w:rPr>
          <w:rFonts w:ascii="Times New Roman"/>
          <w:b w:val="false"/>
          <w:i w:val="false"/>
          <w:color w:val="000000"/>
          <w:sz w:val="28"/>
        </w:rPr>
        <w:t>
</w:t>
      </w:r>
      <w:r>
        <w:rPr>
          <w:rFonts w:ascii="Times New Roman"/>
          <w:b w:val="false"/>
          <w:i w:val="false"/>
          <w:color w:val="000000"/>
          <w:sz w:val="28"/>
        </w:rPr>
        <w:t>
      8-бағанадағы 1, 2, 3 - жолдарда есепті жылы асыл тұқымды кітабында жазылған асыл тұқымды маралдардың саны көрсетіледі/в строках 1, 2, 3 в графе 8 указывается численность племенных маралов записанных в племенной книге в отчетном году.</w:t>
      </w:r>
      <w:r>
        <w:br/>
      </w:r>
      <w:r>
        <w:rPr>
          <w:rFonts w:ascii="Times New Roman"/>
          <w:b w:val="false"/>
          <w:i w:val="false"/>
          <w:color w:val="000000"/>
          <w:sz w:val="28"/>
        </w:rPr>
        <w:t>
 </w:t>
      </w:r>
    </w:p>
    <w:bookmarkEnd w:id="5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25" w:id="511"/>
          <w:p>
            <w:pPr>
              <w:spacing w:after="20"/>
              <w:ind w:left="20"/>
              <w:jc w:val="both"/>
            </w:pPr>
            <w:r>
              <w:rPr>
                <w:rFonts w:ascii="Times New Roman"/>
                <w:b w:val="false"/>
                <w:i w:val="false"/>
                <w:color w:val="000000"/>
                <w:sz w:val="20"/>
              </w:rPr>
              <w:t>
Приложение 23</w:t>
            </w:r>
            <w:r>
              <w:br/>
            </w:r>
            <w:r>
              <w:rPr>
                <w:rFonts w:ascii="Times New Roman"/>
                <w:b w:val="false"/>
                <w:i w:val="false"/>
                <w:color w:val="000000"/>
                <w:sz w:val="20"/>
              </w:rPr>
              <w:t>
к приказу Министра</w:t>
            </w:r>
            <w:r>
              <w:br/>
            </w:r>
            <w:r>
              <w:rPr>
                <w:rFonts w:ascii="Times New Roman"/>
                <w:b w:val="false"/>
                <w:i w:val="false"/>
                <w:color w:val="000000"/>
                <w:sz w:val="20"/>
              </w:rPr>
              <w:t>
сельского хозяйства</w:t>
            </w:r>
            <w:r>
              <w:br/>
            </w:r>
            <w:r>
              <w:rPr>
                <w:rFonts w:ascii="Times New Roman"/>
                <w:b w:val="false"/>
                <w:i w:val="false"/>
                <w:color w:val="000000"/>
                <w:sz w:val="20"/>
              </w:rPr>
              <w:t>
Республики Казахстан</w:t>
            </w:r>
            <w:r>
              <w:br/>
            </w:r>
            <w:r>
              <w:rPr>
                <w:rFonts w:ascii="Times New Roman"/>
                <w:b w:val="false"/>
                <w:i w:val="false"/>
                <w:color w:val="000000"/>
                <w:sz w:val="20"/>
              </w:rPr>
              <w:t>
от 3 октября 2014 года</w:t>
            </w:r>
            <w:r>
              <w:br/>
            </w:r>
            <w:r>
              <w:rPr>
                <w:rFonts w:ascii="Times New Roman"/>
                <w:b w:val="false"/>
                <w:i w:val="false"/>
                <w:color w:val="000000"/>
                <w:sz w:val="20"/>
              </w:rPr>
              <w:t>
№ 3-3/503</w:t>
            </w:r>
          </w:p>
          <w:bookmarkEnd w:id="511"/>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26" w:id="512"/>
          <w:p>
            <w:pPr>
              <w:spacing w:after="20"/>
              <w:ind w:left="20"/>
              <w:jc w:val="both"/>
            </w:pPr>
            <w:r>
              <w:rPr>
                <w:rFonts w:ascii="Times New Roman"/>
                <w:b w:val="false"/>
                <w:i w:val="false"/>
                <w:color w:val="000000"/>
                <w:sz w:val="20"/>
              </w:rPr>
              <w:t>
Приложение 23</w:t>
            </w:r>
            <w:r>
              <w:br/>
            </w:r>
            <w:r>
              <w:rPr>
                <w:rFonts w:ascii="Times New Roman"/>
                <w:b w:val="false"/>
                <w:i w:val="false"/>
                <w:color w:val="000000"/>
                <w:sz w:val="20"/>
              </w:rPr>
              <w:t>
к правилам ведения</w:t>
            </w:r>
            <w:r>
              <w:br/>
            </w:r>
            <w:r>
              <w:rPr>
                <w:rFonts w:ascii="Times New Roman"/>
                <w:b w:val="false"/>
                <w:i w:val="false"/>
                <w:color w:val="000000"/>
                <w:sz w:val="20"/>
              </w:rPr>
              <w:t>
государственного регистра</w:t>
            </w:r>
            <w:r>
              <w:br/>
            </w:r>
            <w:r>
              <w:rPr>
                <w:rFonts w:ascii="Times New Roman"/>
                <w:b w:val="false"/>
                <w:i w:val="false"/>
                <w:color w:val="000000"/>
                <w:sz w:val="20"/>
              </w:rPr>
              <w:t>
племенных животных</w:t>
            </w:r>
          </w:p>
          <w:bookmarkEnd w:id="512"/>
        </w:tc>
      </w:tr>
    </w:tbl>
    <w:bookmarkStart w:name="z1627" w:id="513"/>
    <w:p>
      <w:pPr>
        <w:spacing w:after="0"/>
        <w:ind w:left="0"/>
        <w:jc w:val="both"/>
      </w:pPr>
      <w:r>
        <w:rPr>
          <w:rFonts w:ascii="Times New Roman"/>
          <w:b w:val="false"/>
          <w:i w:val="false"/>
          <w:color w:val="000000"/>
          <w:sz w:val="28"/>
        </w:rPr>
        <w:t>
      әкімшілік деректерді жинауға арналған нысан</w:t>
      </w:r>
      <w:r>
        <w:br/>
      </w:r>
      <w:r>
        <w:rPr>
          <w:rFonts w:ascii="Times New Roman"/>
          <w:b w:val="false"/>
          <w:i w:val="false"/>
          <w:color w:val="000000"/>
          <w:sz w:val="28"/>
        </w:rPr>
        <w:t>
</w:t>
      </w:r>
      <w:r>
        <w:rPr>
          <w:rFonts w:ascii="Times New Roman"/>
          <w:b w:val="false"/>
          <w:i w:val="false"/>
          <w:color w:val="000000"/>
          <w:sz w:val="28"/>
        </w:rPr>
        <w:t>
      форма, предназначенная для сбора административных данных</w:t>
      </w:r>
    </w:p>
    <w:bookmarkEnd w:id="513"/>
    <w:bookmarkStart w:name="z1629" w:id="514"/>
    <w:p>
      <w:pPr>
        <w:spacing w:after="0"/>
        <w:ind w:left="0"/>
        <w:jc w:val="left"/>
      </w:pPr>
      <w:r>
        <w:rPr>
          <w:rFonts w:ascii="Times New Roman"/>
          <w:b/>
          <w:i w:val="false"/>
          <w:color w:val="000000"/>
        </w:rPr>
        <w:t xml:space="preserve"> 
Асыл тұқымды теңбіл бұғылардың мемлекеттік тіркелімі </w:t>
      </w:r>
    </w:p>
    <w:bookmarkEnd w:id="514"/>
    <w:bookmarkStart w:name="z1630" w:id="515"/>
    <w:p>
      <w:pPr>
        <w:spacing w:after="0"/>
        <w:ind w:left="0"/>
        <w:jc w:val="left"/>
      </w:pPr>
      <w:r>
        <w:rPr>
          <w:rFonts w:ascii="Times New Roman"/>
          <w:b/>
          <w:i w:val="false"/>
          <w:color w:val="000000"/>
        </w:rPr>
        <w:t xml:space="preserve"> 
Государственный регистр племенных пятнистых оленей</w:t>
      </w:r>
    </w:p>
    <w:bookmarkEnd w:id="515"/>
    <w:bookmarkStart w:name="z1631" w:id="516"/>
    <w:p>
      <w:pPr>
        <w:spacing w:after="0"/>
        <w:ind w:left="0"/>
        <w:jc w:val="both"/>
      </w:pPr>
      <w:r>
        <w:rPr>
          <w:rFonts w:ascii="Times New Roman"/>
          <w:b w:val="false"/>
          <w:i w:val="false"/>
          <w:color w:val="000000"/>
          <w:sz w:val="28"/>
        </w:rPr>
        <w:t>
      Есепті кезең 20___ж.</w:t>
      </w:r>
      <w:r>
        <w:br/>
      </w:r>
      <w:r>
        <w:rPr>
          <w:rFonts w:ascii="Times New Roman"/>
          <w:b w:val="false"/>
          <w:i w:val="false"/>
          <w:color w:val="000000"/>
          <w:sz w:val="28"/>
        </w:rPr>
        <w:t>
</w:t>
      </w:r>
      <w:r>
        <w:rPr>
          <w:rFonts w:ascii="Times New Roman"/>
          <w:b w:val="false"/>
          <w:i w:val="false"/>
          <w:color w:val="000000"/>
          <w:sz w:val="28"/>
        </w:rPr>
        <w:t>
      Отчетный период 20 ___г.</w:t>
      </w:r>
    </w:p>
    <w:bookmarkEnd w:id="516"/>
    <w:bookmarkStart w:name="z1633" w:id="517"/>
    <w:p>
      <w:pPr>
        <w:spacing w:after="0"/>
        <w:ind w:left="0"/>
        <w:jc w:val="both"/>
      </w:pPr>
      <w:r>
        <w:rPr>
          <w:rFonts w:ascii="Times New Roman"/>
          <w:b w:val="false"/>
          <w:i w:val="false"/>
          <w:color w:val="000000"/>
          <w:sz w:val="28"/>
        </w:rPr>
        <w:t>
      Индексі № 23 МТВ нысаны</w:t>
      </w:r>
      <w:r>
        <w:br/>
      </w:r>
      <w:r>
        <w:rPr>
          <w:rFonts w:ascii="Times New Roman"/>
          <w:b w:val="false"/>
          <w:i w:val="false"/>
          <w:color w:val="000000"/>
          <w:sz w:val="28"/>
        </w:rPr>
        <w:t>
</w:t>
      </w:r>
      <w:r>
        <w:rPr>
          <w:rFonts w:ascii="Times New Roman"/>
          <w:b w:val="false"/>
          <w:i w:val="false"/>
          <w:color w:val="000000"/>
          <w:sz w:val="28"/>
        </w:rPr>
        <w:t>
      Индекс Форма № 23 – ВГР</w:t>
      </w:r>
      <w:r>
        <w:br/>
      </w:r>
      <w:r>
        <w:rPr>
          <w:rFonts w:ascii="Times New Roman"/>
          <w:b w:val="false"/>
          <w:i w:val="false"/>
          <w:color w:val="000000"/>
          <w:sz w:val="28"/>
        </w:rPr>
        <w:t>
</w:t>
      </w:r>
      <w:r>
        <w:rPr>
          <w:rFonts w:ascii="Times New Roman"/>
          <w:b w:val="false"/>
          <w:i w:val="false"/>
          <w:color w:val="000000"/>
          <w:sz w:val="28"/>
        </w:rPr>
        <w:t>
      Кезеңділігі: жылдық</w:t>
      </w:r>
      <w:r>
        <w:br/>
      </w:r>
      <w:r>
        <w:rPr>
          <w:rFonts w:ascii="Times New Roman"/>
          <w:b w:val="false"/>
          <w:i w:val="false"/>
          <w:color w:val="000000"/>
          <w:sz w:val="28"/>
        </w:rPr>
        <w:t>
</w:t>
      </w:r>
      <w:r>
        <w:rPr>
          <w:rFonts w:ascii="Times New Roman"/>
          <w:b w:val="false"/>
          <w:i w:val="false"/>
          <w:color w:val="000000"/>
          <w:sz w:val="28"/>
        </w:rPr>
        <w:t>
      Периодичность: годовая</w:t>
      </w:r>
      <w:r>
        <w:br/>
      </w:r>
      <w:r>
        <w:rPr>
          <w:rFonts w:ascii="Times New Roman"/>
          <w:b w:val="false"/>
          <w:i w:val="false"/>
          <w:color w:val="000000"/>
          <w:sz w:val="28"/>
        </w:rPr>
        <w:t>
</w:t>
      </w:r>
      <w:r>
        <w:rPr>
          <w:rFonts w:ascii="Times New Roman"/>
          <w:b w:val="false"/>
          <w:i w:val="false"/>
          <w:color w:val="000000"/>
          <w:sz w:val="28"/>
        </w:rPr>
        <w:t>
      Ұсынады:</w:t>
      </w:r>
      <w:r>
        <w:br/>
      </w:r>
      <w:r>
        <w:rPr>
          <w:rFonts w:ascii="Times New Roman"/>
          <w:b w:val="false"/>
          <w:i w:val="false"/>
          <w:color w:val="000000"/>
          <w:sz w:val="28"/>
        </w:rPr>
        <w:t>
      1) 
</w:t>
      </w:r>
      <w:r>
        <w:rPr>
          <w:rFonts w:ascii="Times New Roman"/>
          <w:b w:val="false"/>
          <w:i w:val="false"/>
          <w:color w:val="000000"/>
          <w:sz w:val="28"/>
        </w:rPr>
        <w:t>
субъектілер немесе жеке және заңды тұлғалар есепті аудандық жергілікті атқарушы органының ауыл шаруашылығы бөліміне есеп беру кезеңі жылдан кейінгі жылдың 15 қаңтарынан кеш емес;</w:t>
      </w:r>
      <w:r>
        <w:br/>
      </w:r>
      <w:r>
        <w:rPr>
          <w:rFonts w:ascii="Times New Roman"/>
          <w:b w:val="false"/>
          <w:i w:val="false"/>
          <w:color w:val="000000"/>
          <w:sz w:val="28"/>
        </w:rPr>
        <w:t>
      2) 
</w:t>
      </w:r>
      <w:r>
        <w:rPr>
          <w:rFonts w:ascii="Times New Roman"/>
          <w:b w:val="false"/>
          <w:i w:val="false"/>
          <w:color w:val="000000"/>
          <w:sz w:val="28"/>
        </w:rPr>
        <w:t>
облыстардың, Астана және Алматы қалаларының жергілікті атқарушы органдарының Басқармалары жыл сайын есепті Министрлікке есеп беру кезеңі жылдан кейінгі жылдың 10 ақпанынан кеш емес.</w:t>
      </w:r>
      <w:r>
        <w:br/>
      </w:r>
      <w:r>
        <w:rPr>
          <w:rFonts w:ascii="Times New Roman"/>
          <w:b w:val="false"/>
          <w:i w:val="false"/>
          <w:color w:val="000000"/>
          <w:sz w:val="28"/>
        </w:rPr>
        <w:t>
</w:t>
      </w:r>
      <w:r>
        <w:rPr>
          <w:rFonts w:ascii="Times New Roman"/>
          <w:b w:val="false"/>
          <w:i w:val="false"/>
          <w:color w:val="000000"/>
          <w:sz w:val="28"/>
        </w:rPr>
        <w:t>
      Представляют:</w:t>
      </w:r>
      <w:r>
        <w:br/>
      </w:r>
      <w:r>
        <w:rPr>
          <w:rFonts w:ascii="Times New Roman"/>
          <w:b w:val="false"/>
          <w:i w:val="false"/>
          <w:color w:val="000000"/>
          <w:sz w:val="28"/>
        </w:rPr>
        <w:t>
      1) 
</w:t>
      </w:r>
      <w:r>
        <w:rPr>
          <w:rFonts w:ascii="Times New Roman"/>
          <w:b w:val="false"/>
          <w:i w:val="false"/>
          <w:color w:val="000000"/>
          <w:sz w:val="28"/>
        </w:rPr>
        <w:t>
субъекты или физические и юридические лица, представляют отчеты в отдел сельского хозяйства местного исполнительного органа района, в сроки не позднее 15 января года, следующего за отчетным годом;</w:t>
      </w:r>
      <w:r>
        <w:br/>
      </w:r>
      <w:r>
        <w:rPr>
          <w:rFonts w:ascii="Times New Roman"/>
          <w:b w:val="false"/>
          <w:i w:val="false"/>
          <w:color w:val="000000"/>
          <w:sz w:val="28"/>
        </w:rPr>
        <w:t>
      2) 
</w:t>
      </w:r>
      <w:r>
        <w:rPr>
          <w:rFonts w:ascii="Times New Roman"/>
          <w:b w:val="false"/>
          <w:i w:val="false"/>
          <w:color w:val="000000"/>
          <w:sz w:val="28"/>
        </w:rPr>
        <w:t>
Управления местных исполнительных органов областей, городов Астана и Алматы представляют ежегодный отчет в Министерство, в сроки ежегодно не позднее 10 февраля следующего за отчетным годом.</w:t>
      </w:r>
    </w:p>
    <w:bookmarkEnd w:id="517"/>
    <w:p>
      <w:pPr>
        <w:spacing w:after="0"/>
        <w:ind w:left="0"/>
        <w:jc w:val="both"/>
      </w:pPr>
      <w:r>
        <w:rPr>
          <w:rFonts w:ascii="Times New Roman"/>
          <w:b w:val="false"/>
          <w:i w:val="false"/>
          <w:color w:val="000000"/>
          <w:sz w:val="28"/>
        </w:rPr>
        <w:t>Асыл тұқымды теңбіл бұғылардың мемлекеттік тіркелімі</w:t>
      </w:r>
      <w:r>
        <w:br/>
      </w:r>
      <w:r>
        <w:rPr>
          <w:rFonts w:ascii="Times New Roman"/>
          <w:b w:val="false"/>
          <w:i w:val="false"/>
          <w:color w:val="000000"/>
          <w:sz w:val="28"/>
        </w:rPr>
        <w:t>
Государственный регистр племенных пятнистых оленей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993"/>
        <w:gridCol w:w="1293"/>
        <w:gridCol w:w="673"/>
        <w:gridCol w:w="1613"/>
        <w:gridCol w:w="1048"/>
        <w:gridCol w:w="1048"/>
        <w:gridCol w:w="1035"/>
        <w:gridCol w:w="13"/>
        <w:gridCol w:w="1048"/>
        <w:gridCol w:w="1923"/>
      </w:tblGrid>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 - жыныстық топтар</w:t>
            </w:r>
            <w:r>
              <w:br/>
            </w:r>
            <w:r>
              <w:rPr>
                <w:rFonts w:ascii="Times New Roman"/>
                <w:b w:val="false"/>
                <w:i w:val="false"/>
                <w:color w:val="000000"/>
                <w:sz w:val="20"/>
              </w:rPr>
              <w:t>
</w:t>
            </w:r>
            <w:r>
              <w:rPr>
                <w:rFonts w:ascii="Times New Roman"/>
                <w:b w:val="false"/>
                <w:i w:val="false"/>
                <w:color w:val="000000"/>
                <w:sz w:val="20"/>
              </w:rPr>
              <w:t>Половозрастные группы</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w:t>
            </w:r>
            <w:r>
              <w:br/>
            </w:r>
            <w:r>
              <w:rPr>
                <w:rFonts w:ascii="Times New Roman"/>
                <w:b w:val="false"/>
                <w:i w:val="false"/>
                <w:color w:val="000000"/>
                <w:sz w:val="20"/>
              </w:rPr>
              <w:t>
</w:t>
            </w:r>
            <w:r>
              <w:rPr>
                <w:rFonts w:ascii="Times New Roman"/>
                <w:b w:val="false"/>
                <w:i w:val="false"/>
                <w:color w:val="000000"/>
                <w:sz w:val="20"/>
              </w:rPr>
              <w:t>№ строки</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(аудан) атауы,</w:t>
            </w:r>
            <w:r>
              <w:br/>
            </w:r>
            <w:r>
              <w:rPr>
                <w:rFonts w:ascii="Times New Roman"/>
                <w:b w:val="false"/>
                <w:i w:val="false"/>
                <w:color w:val="000000"/>
                <w:sz w:val="20"/>
              </w:rPr>
              <w:t>
</w:t>
            </w:r>
            <w:r>
              <w:rPr>
                <w:rFonts w:ascii="Times New Roman"/>
                <w:b w:val="false"/>
                <w:i w:val="false"/>
                <w:color w:val="000000"/>
                <w:sz w:val="20"/>
              </w:rPr>
              <w:t>Наимено-вание области (района)</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ӘАОЖ коды</w:t>
            </w:r>
            <w:r>
              <w:br/>
            </w:r>
            <w:r>
              <w:rPr>
                <w:rFonts w:ascii="Times New Roman"/>
                <w:b w:val="false"/>
                <w:i w:val="false"/>
                <w:color w:val="000000"/>
                <w:sz w:val="20"/>
              </w:rPr>
              <w:t>
</w:t>
            </w:r>
            <w:r>
              <w:rPr>
                <w:rFonts w:ascii="Times New Roman"/>
                <w:b w:val="false"/>
                <w:i w:val="false"/>
                <w:color w:val="000000"/>
                <w:sz w:val="20"/>
              </w:rPr>
              <w:t>Код КАТО</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Шаруашы-лықтар 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хозяйств</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w:t>
            </w:r>
            <w:r>
              <w:rPr>
                <w:rFonts w:ascii="Times New Roman"/>
                <w:b w:val="false"/>
                <w:i w:val="false"/>
                <w:color w:val="000000"/>
                <w:sz w:val="20"/>
              </w:rPr>
              <w:t>Всего,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малдың асыл тұқымды кітабында жазылғаны</w:t>
            </w:r>
            <w:r>
              <w:br/>
            </w:r>
            <w:r>
              <w:rPr>
                <w:rFonts w:ascii="Times New Roman"/>
                <w:b w:val="false"/>
                <w:i w:val="false"/>
                <w:color w:val="000000"/>
                <w:sz w:val="20"/>
              </w:rPr>
              <w:t>
</w:t>
            </w:r>
            <w:r>
              <w:rPr>
                <w:rFonts w:ascii="Times New Roman"/>
                <w:b w:val="false"/>
                <w:i w:val="false"/>
                <w:color w:val="000000"/>
                <w:sz w:val="20"/>
              </w:rPr>
              <w:t>Из наличия записано в племенной книге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сыныптары бойынша, бас</w:t>
            </w:r>
            <w:r>
              <w:br/>
            </w:r>
            <w:r>
              <w:rPr>
                <w:rFonts w:ascii="Times New Roman"/>
                <w:b w:val="false"/>
                <w:i w:val="false"/>
                <w:color w:val="000000"/>
                <w:sz w:val="20"/>
              </w:rPr>
              <w:t>
</w:t>
            </w:r>
            <w:r>
              <w:rPr>
                <w:rFonts w:ascii="Times New Roman"/>
                <w:b w:val="false"/>
                <w:i w:val="false"/>
                <w:color w:val="000000"/>
                <w:sz w:val="20"/>
              </w:rPr>
              <w:t>по классам, голов</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w:t>
            </w:r>
            <w:r>
              <w:rPr>
                <w:rFonts w:ascii="Times New Roman"/>
                <w:b w:val="false"/>
                <w:i w:val="false"/>
                <w:color w:val="000000"/>
                <w:sz w:val="20"/>
              </w:rPr>
              <w:t>всего, голов</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жылы</w:t>
            </w:r>
            <w:r>
              <w:br/>
            </w:r>
            <w:r>
              <w:rPr>
                <w:rFonts w:ascii="Times New Roman"/>
                <w:b w:val="false"/>
                <w:i w:val="false"/>
                <w:color w:val="000000"/>
                <w:sz w:val="20"/>
              </w:rPr>
              <w:t>
</w:t>
            </w:r>
            <w:r>
              <w:rPr>
                <w:rFonts w:ascii="Times New Roman"/>
                <w:b w:val="false"/>
                <w:i w:val="false"/>
                <w:color w:val="000000"/>
                <w:sz w:val="20"/>
              </w:rPr>
              <w:t>в том числе за отчетный период</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шаруашылық санаттарындағы асыл тұқымды теңбіл бұғылардың саны</w:t>
            </w:r>
            <w:r>
              <w:br/>
            </w:r>
            <w:r>
              <w:rPr>
                <w:rFonts w:ascii="Times New Roman"/>
                <w:b w:val="false"/>
                <w:i w:val="false"/>
                <w:color w:val="000000"/>
                <w:sz w:val="20"/>
              </w:rPr>
              <w:t>
</w:t>
            </w:r>
            <w:r>
              <w:rPr>
                <w:rFonts w:ascii="Times New Roman"/>
                <w:b w:val="false"/>
                <w:i w:val="false"/>
                <w:color w:val="000000"/>
                <w:sz w:val="20"/>
              </w:rPr>
              <w:t>Численность племенных пятнистых оленей во всех категориях хозяйств</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теңбіл бұғылардың барлық саны:</w:t>
            </w:r>
            <w:r>
              <w:br/>
            </w:r>
            <w:r>
              <w:rPr>
                <w:rFonts w:ascii="Times New Roman"/>
                <w:b w:val="false"/>
                <w:i w:val="false"/>
                <w:color w:val="000000"/>
                <w:sz w:val="20"/>
              </w:rPr>
              <w:t>
</w:t>
            </w:r>
            <w:r>
              <w:rPr>
                <w:rFonts w:ascii="Times New Roman"/>
                <w:b w:val="false"/>
                <w:i w:val="false"/>
                <w:color w:val="000000"/>
                <w:sz w:val="20"/>
              </w:rPr>
              <w:t>Итого пятнистых оленей:</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теңбіл бұғылардың бұқалары</w:t>
            </w:r>
            <w:r>
              <w:br/>
            </w:r>
            <w:r>
              <w:rPr>
                <w:rFonts w:ascii="Times New Roman"/>
                <w:b w:val="false"/>
                <w:i w:val="false"/>
                <w:color w:val="000000"/>
                <w:sz w:val="20"/>
              </w:rPr>
              <w:t>
</w:t>
            </w:r>
            <w:r>
              <w:rPr>
                <w:rFonts w:ascii="Times New Roman"/>
                <w:b w:val="false"/>
                <w:i w:val="false"/>
                <w:color w:val="000000"/>
                <w:sz w:val="20"/>
              </w:rPr>
              <w:t>рогачи оленей пятнистых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Аналық бұғылар </w:t>
            </w:r>
            <w:r>
              <w:br/>
            </w:r>
            <w:r>
              <w:rPr>
                <w:rFonts w:ascii="Times New Roman"/>
                <w:b w:val="false"/>
                <w:i w:val="false"/>
                <w:color w:val="000000"/>
                <w:sz w:val="20"/>
              </w:rPr>
              <w:t>
</w:t>
            </w:r>
            <w:r>
              <w:rPr>
                <w:rFonts w:ascii="Times New Roman"/>
                <w:b w:val="false"/>
                <w:i w:val="false"/>
                <w:color w:val="000000"/>
                <w:sz w:val="20"/>
              </w:rPr>
              <w:t>оленухи</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жастан 3 жасқа дейінгі аталық бұғылар </w:t>
            </w:r>
            <w:r>
              <w:br/>
            </w:r>
            <w:r>
              <w:rPr>
                <w:rFonts w:ascii="Times New Roman"/>
                <w:b w:val="false"/>
                <w:i w:val="false"/>
                <w:color w:val="000000"/>
                <w:sz w:val="20"/>
              </w:rPr>
              <w:t>
</w:t>
            </w:r>
            <w:r>
              <w:rPr>
                <w:rFonts w:ascii="Times New Roman"/>
                <w:b w:val="false"/>
                <w:i w:val="false"/>
                <w:color w:val="000000"/>
                <w:sz w:val="20"/>
              </w:rPr>
              <w:t>перворожки оленей пятнистых от 2 до 3 лет</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жастан 3 жасқа дейінгі аналық бұғылар </w:t>
            </w:r>
            <w:r>
              <w:br/>
            </w:r>
            <w:r>
              <w:rPr>
                <w:rFonts w:ascii="Times New Roman"/>
                <w:b w:val="false"/>
                <w:i w:val="false"/>
                <w:color w:val="000000"/>
                <w:sz w:val="20"/>
              </w:rPr>
              <w:t>
</w:t>
            </w:r>
            <w:r>
              <w:rPr>
                <w:rFonts w:ascii="Times New Roman"/>
                <w:b w:val="false"/>
                <w:i w:val="false"/>
                <w:color w:val="000000"/>
                <w:sz w:val="20"/>
              </w:rPr>
              <w:t xml:space="preserve">оленушки от 1,5 до 3 лет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жастан 2 жасқа дейінгі аталық бұғылар </w:t>
            </w:r>
            <w:r>
              <w:br/>
            </w:r>
            <w:r>
              <w:rPr>
                <w:rFonts w:ascii="Times New Roman"/>
                <w:b w:val="false"/>
                <w:i w:val="false"/>
                <w:color w:val="000000"/>
                <w:sz w:val="20"/>
              </w:rPr>
              <w:t>
</w:t>
            </w:r>
            <w:r>
              <w:rPr>
                <w:rFonts w:ascii="Times New Roman"/>
                <w:b w:val="false"/>
                <w:i w:val="false"/>
                <w:color w:val="000000"/>
                <w:sz w:val="20"/>
              </w:rPr>
              <w:t>сайки оленей пятнистых от 1,5 до 2 лет</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жасқа дейінгі төлдер</w:t>
            </w:r>
            <w:r>
              <w:br/>
            </w:r>
            <w:r>
              <w:rPr>
                <w:rFonts w:ascii="Times New Roman"/>
                <w:b w:val="false"/>
                <w:i w:val="false"/>
                <w:color w:val="000000"/>
                <w:sz w:val="20"/>
              </w:rPr>
              <w:t>
</w:t>
            </w:r>
            <w:r>
              <w:rPr>
                <w:rFonts w:ascii="Times New Roman"/>
                <w:b w:val="false"/>
                <w:i w:val="false"/>
                <w:color w:val="000000"/>
                <w:sz w:val="20"/>
              </w:rPr>
              <w:t>оленята до 1,5 лет</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асыл тұқымды мал шаруашылығы саласындағы субъектілерде</w:t>
            </w:r>
            <w:r>
              <w:br/>
            </w:r>
            <w:r>
              <w:rPr>
                <w:rFonts w:ascii="Times New Roman"/>
                <w:b w:val="false"/>
                <w:i w:val="false"/>
                <w:color w:val="000000"/>
                <w:sz w:val="20"/>
              </w:rPr>
              <w:t>
</w:t>
            </w:r>
            <w:r>
              <w:rPr>
                <w:rFonts w:ascii="Times New Roman"/>
                <w:b w:val="false"/>
                <w:i w:val="false"/>
                <w:color w:val="000000"/>
                <w:sz w:val="20"/>
              </w:rPr>
              <w:t>в том числе у субъектов в области племенного животноводства</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теңбіл бұғылардың барлық саны:</w:t>
            </w:r>
            <w:r>
              <w:br/>
            </w:r>
            <w:r>
              <w:rPr>
                <w:rFonts w:ascii="Times New Roman"/>
                <w:b w:val="false"/>
                <w:i w:val="false"/>
                <w:color w:val="000000"/>
                <w:sz w:val="20"/>
              </w:rPr>
              <w:t>
</w:t>
            </w:r>
            <w:r>
              <w:rPr>
                <w:rFonts w:ascii="Times New Roman"/>
                <w:b w:val="false"/>
                <w:i w:val="false"/>
                <w:color w:val="000000"/>
                <w:sz w:val="20"/>
              </w:rPr>
              <w:t>Итого пятнистых оленей:</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теңбіл бұғылардың бұқалары</w:t>
            </w:r>
            <w:r>
              <w:br/>
            </w:r>
            <w:r>
              <w:rPr>
                <w:rFonts w:ascii="Times New Roman"/>
                <w:b w:val="false"/>
                <w:i w:val="false"/>
                <w:color w:val="000000"/>
                <w:sz w:val="20"/>
              </w:rPr>
              <w:t>
</w:t>
            </w:r>
            <w:r>
              <w:rPr>
                <w:rFonts w:ascii="Times New Roman"/>
                <w:b w:val="false"/>
                <w:i w:val="false"/>
                <w:color w:val="000000"/>
                <w:sz w:val="20"/>
              </w:rPr>
              <w:t>рогачи оленей пятнистых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аналық бұғылар </w:t>
            </w:r>
            <w:r>
              <w:br/>
            </w:r>
            <w:r>
              <w:rPr>
                <w:rFonts w:ascii="Times New Roman"/>
                <w:b w:val="false"/>
                <w:i w:val="false"/>
                <w:color w:val="000000"/>
                <w:sz w:val="20"/>
              </w:rPr>
              <w:t>
</w:t>
            </w:r>
            <w:r>
              <w:rPr>
                <w:rFonts w:ascii="Times New Roman"/>
                <w:b w:val="false"/>
                <w:i w:val="false"/>
                <w:color w:val="000000"/>
                <w:sz w:val="20"/>
              </w:rPr>
              <w:t>оленухи</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жастан 3 жасқа дейінгі аталық бұғылар </w:t>
            </w:r>
            <w:r>
              <w:br/>
            </w:r>
            <w:r>
              <w:rPr>
                <w:rFonts w:ascii="Times New Roman"/>
                <w:b w:val="false"/>
                <w:i w:val="false"/>
                <w:color w:val="000000"/>
                <w:sz w:val="20"/>
              </w:rPr>
              <w:t>
</w:t>
            </w:r>
            <w:r>
              <w:rPr>
                <w:rFonts w:ascii="Times New Roman"/>
                <w:b w:val="false"/>
                <w:i w:val="false"/>
                <w:color w:val="000000"/>
                <w:sz w:val="20"/>
              </w:rPr>
              <w:t>перворожки оленей пятнистых от 2 до 3 лет</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жастан 3 жасқа дейінгі аналық бұғылар </w:t>
            </w:r>
            <w:r>
              <w:br/>
            </w:r>
            <w:r>
              <w:rPr>
                <w:rFonts w:ascii="Times New Roman"/>
                <w:b w:val="false"/>
                <w:i w:val="false"/>
                <w:color w:val="000000"/>
                <w:sz w:val="20"/>
              </w:rPr>
              <w:t>
</w:t>
            </w:r>
            <w:r>
              <w:rPr>
                <w:rFonts w:ascii="Times New Roman"/>
                <w:b w:val="false"/>
                <w:i w:val="false"/>
                <w:color w:val="000000"/>
                <w:sz w:val="20"/>
              </w:rPr>
              <w:t xml:space="preserve">оленушки от 1,5 до 3 лет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жастан 2 жасқа дейінгі аталық бұғылар</w:t>
            </w:r>
            <w:r>
              <w:br/>
            </w:r>
            <w:r>
              <w:rPr>
                <w:rFonts w:ascii="Times New Roman"/>
                <w:b w:val="false"/>
                <w:i w:val="false"/>
                <w:color w:val="000000"/>
                <w:sz w:val="20"/>
              </w:rPr>
              <w:t>
</w:t>
            </w:r>
            <w:r>
              <w:rPr>
                <w:rFonts w:ascii="Times New Roman"/>
                <w:b w:val="false"/>
                <w:i w:val="false"/>
                <w:color w:val="000000"/>
                <w:sz w:val="20"/>
              </w:rPr>
              <w:t>сайки оленей пятнистых от 1,5 до 2 лет</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жасқа дейінгі төлдер</w:t>
            </w:r>
            <w:r>
              <w:br/>
            </w:r>
            <w:r>
              <w:rPr>
                <w:rFonts w:ascii="Times New Roman"/>
                <w:b w:val="false"/>
                <w:i w:val="false"/>
                <w:color w:val="000000"/>
                <w:sz w:val="20"/>
              </w:rPr>
              <w:t>
</w:t>
            </w:r>
            <w:r>
              <w:rPr>
                <w:rFonts w:ascii="Times New Roman"/>
                <w:b w:val="false"/>
                <w:i w:val="false"/>
                <w:color w:val="000000"/>
                <w:sz w:val="20"/>
              </w:rPr>
              <w:t>оленята до 1,5 лет</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678" w:id="518"/>
    <w:p>
      <w:pPr>
        <w:spacing w:after="0"/>
        <w:ind w:left="0"/>
        <w:jc w:val="both"/>
      </w:pPr>
      <w:r>
        <w:rPr>
          <w:rFonts w:ascii="Times New Roman"/>
          <w:b w:val="false"/>
          <w:i w:val="false"/>
          <w:color w:val="000000"/>
          <w:sz w:val="28"/>
        </w:rPr>
        <w:t>
      Тапсырды:</w:t>
      </w:r>
      <w:r>
        <w:br/>
      </w:r>
      <w:r>
        <w:rPr>
          <w:rFonts w:ascii="Times New Roman"/>
          <w:b w:val="false"/>
          <w:i w:val="false"/>
          <w:color w:val="000000"/>
          <w:sz w:val="28"/>
        </w:rPr>
        <w:t xml:space="preserve">
      Сдал: </w:t>
      </w:r>
      <w:r>
        <w:rPr>
          <w:rFonts w:ascii="Times New Roman"/>
          <w:b/>
          <w:i w:val="false"/>
          <w:color w:val="000000"/>
          <w:sz w:val="28"/>
        </w:rPr>
        <w:t>__________________________________</w:t>
      </w:r>
      <w:r>
        <w:br/>
      </w:r>
      <w:r>
        <w:rPr>
          <w:rFonts w:ascii="Times New Roman"/>
          <w:b w:val="false"/>
          <w:i w:val="false"/>
          <w:color w:val="000000"/>
          <w:sz w:val="28"/>
        </w:rPr>
        <w:t>
      ТАӘ қолы күні</w:t>
      </w:r>
      <w:r>
        <w:br/>
      </w:r>
      <w:r>
        <w:rPr>
          <w:rFonts w:ascii="Times New Roman"/>
          <w:b w:val="false"/>
          <w:i w:val="false"/>
          <w:color w:val="000000"/>
          <w:sz w:val="28"/>
        </w:rPr>
        <w:t>
      ФИО подпись дата</w:t>
      </w:r>
      <w:r>
        <w:br/>
      </w:r>
      <w:r>
        <w:rPr>
          <w:rFonts w:ascii="Times New Roman"/>
          <w:b w:val="false"/>
          <w:i w:val="false"/>
          <w:color w:val="000000"/>
          <w:sz w:val="28"/>
        </w:rPr>
        <w:t>
      МО</w:t>
      </w:r>
      <w:r>
        <w:br/>
      </w:r>
      <w:r>
        <w:rPr>
          <w:rFonts w:ascii="Times New Roman"/>
          <w:b w:val="false"/>
          <w:i w:val="false"/>
          <w:color w:val="000000"/>
          <w:sz w:val="28"/>
        </w:rPr>
        <w:t>
      МП</w:t>
      </w:r>
      <w:r>
        <w:br/>
      </w:r>
      <w:r>
        <w:rPr>
          <w:rFonts w:ascii="Times New Roman"/>
          <w:b w:val="false"/>
          <w:i w:val="false"/>
          <w:color w:val="000000"/>
          <w:sz w:val="28"/>
        </w:rPr>
        <w:t>
      Ескертпе/Примечание: Асыл тұқымды теңбіл бұғыларды мемлекеттік тіркелімінің нысандарын толтыру бойынша түсіндірме/ Пояснение по заполнению форм государственного регистра племенных пятнистых оленей</w:t>
      </w:r>
      <w:r>
        <w:br/>
      </w:r>
      <w:r>
        <w:rPr>
          <w:rFonts w:ascii="Times New Roman"/>
          <w:b w:val="false"/>
          <w:i w:val="false"/>
          <w:color w:val="000000"/>
          <w:sz w:val="28"/>
        </w:rPr>
        <w:t>
</w:t>
      </w:r>
      <w:r>
        <w:rPr>
          <w:rFonts w:ascii="Times New Roman"/>
          <w:b w:val="false"/>
          <w:i w:val="false"/>
          <w:color w:val="000000"/>
          <w:sz w:val="28"/>
        </w:rPr>
        <w:t>
      № 23 МТВ нысаны мынадай түрде толтырылады/ Форма № 23 – ВГР заполняется следующим образом:</w:t>
      </w:r>
      <w:r>
        <w:br/>
      </w:r>
      <w:r>
        <w:rPr>
          <w:rFonts w:ascii="Times New Roman"/>
          <w:b w:val="false"/>
          <w:i w:val="false"/>
          <w:color w:val="000000"/>
          <w:sz w:val="28"/>
        </w:rPr>
        <w:t>
</w:t>
      </w:r>
      <w:r>
        <w:rPr>
          <w:rFonts w:ascii="Times New Roman"/>
          <w:b w:val="false"/>
          <w:i w:val="false"/>
          <w:color w:val="000000"/>
          <w:sz w:val="28"/>
        </w:rPr>
        <w:t>
      1-бағанадағы 1, 2, 3, 4, 5, 6, 7 - жолдарда облыстың (ауданның) атауы көрсетіледі/ в строках 1, 2, 3, 4, 5, 6, 7 в графе 1 указывается наименование области (района);</w:t>
      </w:r>
      <w:r>
        <w:br/>
      </w:r>
      <w:r>
        <w:rPr>
          <w:rFonts w:ascii="Times New Roman"/>
          <w:b w:val="false"/>
          <w:i w:val="false"/>
          <w:color w:val="000000"/>
          <w:sz w:val="28"/>
        </w:rPr>
        <w:t>
</w:t>
      </w:r>
      <w:r>
        <w:rPr>
          <w:rFonts w:ascii="Times New Roman"/>
          <w:b w:val="false"/>
          <w:i w:val="false"/>
          <w:color w:val="000000"/>
          <w:sz w:val="28"/>
        </w:rPr>
        <w:t>
      2-бағанадағы 1, 2, 3, 4, 5, 6, 7 - жолдарда ӘАОЖ коды көрсетіледі/ в строках 1, 2, 3, 4, 5, 6, 7 в графе 2 указывается код КАТО;</w:t>
      </w:r>
      <w:r>
        <w:br/>
      </w:r>
      <w:r>
        <w:rPr>
          <w:rFonts w:ascii="Times New Roman"/>
          <w:b w:val="false"/>
          <w:i w:val="false"/>
          <w:color w:val="000000"/>
          <w:sz w:val="28"/>
        </w:rPr>
        <w:t>
</w:t>
      </w:r>
      <w:r>
        <w:rPr>
          <w:rFonts w:ascii="Times New Roman"/>
          <w:b w:val="false"/>
          <w:i w:val="false"/>
          <w:color w:val="000000"/>
          <w:sz w:val="28"/>
        </w:rPr>
        <w:t>
      3-бағанадағы 1, 2, 3, 4, 5, 6, 7 - жолдарда шаруашылықтардың саны көрсетіледі/ в строках 1, 2, 3, 4, 5, 6, 7 в графе 3 указывается количество хозяйств;</w:t>
      </w:r>
      <w:r>
        <w:br/>
      </w:r>
      <w:r>
        <w:rPr>
          <w:rFonts w:ascii="Times New Roman"/>
          <w:b w:val="false"/>
          <w:i w:val="false"/>
          <w:color w:val="000000"/>
          <w:sz w:val="28"/>
        </w:rPr>
        <w:t>
</w:t>
      </w:r>
      <w:r>
        <w:rPr>
          <w:rFonts w:ascii="Times New Roman"/>
          <w:b w:val="false"/>
          <w:i w:val="false"/>
          <w:color w:val="000000"/>
          <w:sz w:val="28"/>
        </w:rPr>
        <w:t>
      4-бағанадағы 1, 2, 3, 4, 5, 6, 7 - жолдарда асыл теңбіл бұғылардың саны көрсетіледі/ в строках 1, 2, 3, 4, 5, 6, 7 в графе 4 указывается численность всего поголовья племенных пятнистых оленей;</w:t>
      </w:r>
      <w:r>
        <w:br/>
      </w:r>
      <w:r>
        <w:rPr>
          <w:rFonts w:ascii="Times New Roman"/>
          <w:b w:val="false"/>
          <w:i w:val="false"/>
          <w:color w:val="000000"/>
          <w:sz w:val="28"/>
        </w:rPr>
        <w:t>
</w:t>
      </w:r>
      <w:r>
        <w:rPr>
          <w:rFonts w:ascii="Times New Roman"/>
          <w:b w:val="false"/>
          <w:i w:val="false"/>
          <w:color w:val="000000"/>
          <w:sz w:val="28"/>
        </w:rPr>
        <w:t>
      5-бағанадағы 1, 2, 3, 4 - жолдарда сыныптары бойынша бөлінген асыл тұқымды теңбіл бұғылардың саны көрсетіледі, оның ішінде – элита/ в строках 1, 2, 3, 4 в графе 5 указывается численность племенных пятнистых оленей распределеных по классам, из них – элита;</w:t>
      </w:r>
      <w:r>
        <w:br/>
      </w:r>
      <w:r>
        <w:rPr>
          <w:rFonts w:ascii="Times New Roman"/>
          <w:b w:val="false"/>
          <w:i w:val="false"/>
          <w:color w:val="000000"/>
          <w:sz w:val="28"/>
        </w:rPr>
        <w:t>
</w:t>
      </w:r>
      <w:r>
        <w:rPr>
          <w:rFonts w:ascii="Times New Roman"/>
          <w:b w:val="false"/>
          <w:i w:val="false"/>
          <w:color w:val="000000"/>
          <w:sz w:val="28"/>
        </w:rPr>
        <w:t>
      6-бағанадағы 1, 2, 3, 4 - жолдарда І сыныбы бойынша асыл тұқымды теңбіл бұғылардың саны көрсетіледі/ в строках 1, 2, 3, 4 в графе 6 указывается численность племенных пятнистых оленей по классу – I;</w:t>
      </w:r>
      <w:r>
        <w:br/>
      </w:r>
      <w:r>
        <w:rPr>
          <w:rFonts w:ascii="Times New Roman"/>
          <w:b w:val="false"/>
          <w:i w:val="false"/>
          <w:color w:val="000000"/>
          <w:sz w:val="28"/>
        </w:rPr>
        <w:t>
</w:t>
      </w:r>
      <w:r>
        <w:rPr>
          <w:rFonts w:ascii="Times New Roman"/>
          <w:b w:val="false"/>
          <w:i w:val="false"/>
          <w:color w:val="000000"/>
          <w:sz w:val="28"/>
        </w:rPr>
        <w:t xml:space="preserve">
      7-бағанадағы 1, 2, 3 - жолдарда асыл тұқымдық кітабында жазылған асыл тұқымды теңбіл бұғылардың саны көрсетіледі/ в строках 1, 2, 3 в графе 7 указывается численность племенных пятнистых оленей записанных в племенной книге; </w:t>
      </w:r>
      <w:r>
        <w:br/>
      </w:r>
      <w:r>
        <w:rPr>
          <w:rFonts w:ascii="Times New Roman"/>
          <w:b w:val="false"/>
          <w:i w:val="false"/>
          <w:color w:val="000000"/>
          <w:sz w:val="28"/>
        </w:rPr>
        <w:t>
</w:t>
      </w:r>
      <w:r>
        <w:rPr>
          <w:rFonts w:ascii="Times New Roman"/>
          <w:b w:val="false"/>
          <w:i w:val="false"/>
          <w:color w:val="000000"/>
          <w:sz w:val="28"/>
        </w:rPr>
        <w:t>
      8-бағанадағы 1, 2, 3 - жолдарда есепті жылы асыл тұқымдық кітабында жазылған асыл тұқымды теңбіл бұғылардың саны көрсетіледі/ в строках 1, 2, 3 в графе 8 указывается численность племенных пятнистых оленей записанных в племенной книге в отчетном году.</w:t>
      </w:r>
      <w:r>
        <w:br/>
      </w:r>
      <w:r>
        <w:rPr>
          <w:rFonts w:ascii="Times New Roman"/>
          <w:b w:val="false"/>
          <w:i w:val="false"/>
          <w:color w:val="000000"/>
          <w:sz w:val="28"/>
        </w:rPr>
        <w:t>
 </w:t>
      </w:r>
    </w:p>
    <w:bookmarkEnd w:id="5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88" w:id="519"/>
          <w:p>
            <w:pPr>
              <w:spacing w:after="20"/>
              <w:ind w:left="20"/>
              <w:jc w:val="both"/>
            </w:pPr>
            <w:r>
              <w:rPr>
                <w:rFonts w:ascii="Times New Roman"/>
                <w:b w:val="false"/>
                <w:i w:val="false"/>
                <w:color w:val="000000"/>
                <w:sz w:val="20"/>
              </w:rPr>
              <w:t>
Приложение 24</w:t>
            </w:r>
            <w:r>
              <w:br/>
            </w:r>
            <w:r>
              <w:rPr>
                <w:rFonts w:ascii="Times New Roman"/>
                <w:b w:val="false"/>
                <w:i w:val="false"/>
                <w:color w:val="000000"/>
                <w:sz w:val="20"/>
              </w:rPr>
              <w:t>
к приказу Министра</w:t>
            </w:r>
            <w:r>
              <w:br/>
            </w:r>
            <w:r>
              <w:rPr>
                <w:rFonts w:ascii="Times New Roman"/>
                <w:b w:val="false"/>
                <w:i w:val="false"/>
                <w:color w:val="000000"/>
                <w:sz w:val="20"/>
              </w:rPr>
              <w:t>
сельского хозяйства</w:t>
            </w:r>
            <w:r>
              <w:br/>
            </w:r>
            <w:r>
              <w:rPr>
                <w:rFonts w:ascii="Times New Roman"/>
                <w:b w:val="false"/>
                <w:i w:val="false"/>
                <w:color w:val="000000"/>
                <w:sz w:val="20"/>
              </w:rPr>
              <w:t>
Республики Казахстан</w:t>
            </w:r>
            <w:r>
              <w:br/>
            </w:r>
            <w:r>
              <w:rPr>
                <w:rFonts w:ascii="Times New Roman"/>
                <w:b w:val="false"/>
                <w:i w:val="false"/>
                <w:color w:val="000000"/>
                <w:sz w:val="20"/>
              </w:rPr>
              <w:t>
от 3 октября 2014 года</w:t>
            </w:r>
            <w:r>
              <w:br/>
            </w:r>
            <w:r>
              <w:rPr>
                <w:rFonts w:ascii="Times New Roman"/>
                <w:b w:val="false"/>
                <w:i w:val="false"/>
                <w:color w:val="000000"/>
                <w:sz w:val="20"/>
              </w:rPr>
              <w:t>
№ 3-3/503</w:t>
            </w:r>
          </w:p>
          <w:bookmarkEnd w:id="519"/>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89" w:id="520"/>
          <w:p>
            <w:pPr>
              <w:spacing w:after="20"/>
              <w:ind w:left="20"/>
              <w:jc w:val="both"/>
            </w:pPr>
            <w:r>
              <w:rPr>
                <w:rFonts w:ascii="Times New Roman"/>
                <w:b w:val="false"/>
                <w:i w:val="false"/>
                <w:color w:val="000000"/>
                <w:sz w:val="20"/>
              </w:rPr>
              <w:t>
Приложение 24</w:t>
            </w:r>
            <w:r>
              <w:br/>
            </w:r>
            <w:r>
              <w:rPr>
                <w:rFonts w:ascii="Times New Roman"/>
                <w:b w:val="false"/>
                <w:i w:val="false"/>
                <w:color w:val="000000"/>
                <w:sz w:val="20"/>
              </w:rPr>
              <w:t>
к правилам ведения</w:t>
            </w:r>
            <w:r>
              <w:br/>
            </w:r>
            <w:r>
              <w:rPr>
                <w:rFonts w:ascii="Times New Roman"/>
                <w:b w:val="false"/>
                <w:i w:val="false"/>
                <w:color w:val="000000"/>
                <w:sz w:val="20"/>
              </w:rPr>
              <w:t>
государственного регистра</w:t>
            </w:r>
            <w:r>
              <w:br/>
            </w:r>
            <w:r>
              <w:rPr>
                <w:rFonts w:ascii="Times New Roman"/>
                <w:b w:val="false"/>
                <w:i w:val="false"/>
                <w:color w:val="000000"/>
                <w:sz w:val="20"/>
              </w:rPr>
              <w:t>
племенных животных</w:t>
            </w:r>
          </w:p>
          <w:bookmarkEnd w:id="520"/>
        </w:tc>
      </w:tr>
    </w:tbl>
    <w:bookmarkStart w:name="z1690" w:id="521"/>
    <w:p>
      <w:pPr>
        <w:spacing w:after="0"/>
        <w:ind w:left="0"/>
        <w:jc w:val="both"/>
      </w:pPr>
      <w:r>
        <w:rPr>
          <w:rFonts w:ascii="Times New Roman"/>
          <w:b w:val="false"/>
          <w:i w:val="false"/>
          <w:color w:val="000000"/>
          <w:sz w:val="28"/>
        </w:rPr>
        <w:t>
      әкімшілік деректерді жинауға арналған нысан</w:t>
      </w:r>
      <w:r>
        <w:br/>
      </w:r>
      <w:r>
        <w:rPr>
          <w:rFonts w:ascii="Times New Roman"/>
          <w:b w:val="false"/>
          <w:i w:val="false"/>
          <w:color w:val="000000"/>
          <w:sz w:val="28"/>
        </w:rPr>
        <w:t>
</w:t>
      </w:r>
      <w:r>
        <w:rPr>
          <w:rFonts w:ascii="Times New Roman"/>
          <w:b w:val="false"/>
          <w:i w:val="false"/>
          <w:color w:val="000000"/>
          <w:sz w:val="28"/>
        </w:rPr>
        <w:t>
      форма, предназначенная для сбора административных данных</w:t>
      </w:r>
    </w:p>
    <w:bookmarkEnd w:id="521"/>
    <w:bookmarkStart w:name="z1692" w:id="522"/>
    <w:p>
      <w:pPr>
        <w:spacing w:after="0"/>
        <w:ind w:left="0"/>
        <w:jc w:val="left"/>
      </w:pPr>
      <w:r>
        <w:rPr>
          <w:rFonts w:ascii="Times New Roman"/>
          <w:b/>
          <w:i w:val="false"/>
          <w:color w:val="000000"/>
        </w:rPr>
        <w:t xml:space="preserve"> 
Бал аралардың мемлекеттік тіркелімі </w:t>
      </w:r>
    </w:p>
    <w:bookmarkEnd w:id="522"/>
    <w:bookmarkStart w:name="z1693" w:id="523"/>
    <w:p>
      <w:pPr>
        <w:spacing w:after="0"/>
        <w:ind w:left="0"/>
        <w:jc w:val="left"/>
      </w:pPr>
      <w:r>
        <w:rPr>
          <w:rFonts w:ascii="Times New Roman"/>
          <w:b/>
          <w:i w:val="false"/>
          <w:color w:val="000000"/>
        </w:rPr>
        <w:t xml:space="preserve"> 
Государственный регистр племенных пчел</w:t>
      </w:r>
    </w:p>
    <w:bookmarkEnd w:id="523"/>
    <w:bookmarkStart w:name="z1694" w:id="524"/>
    <w:p>
      <w:pPr>
        <w:spacing w:after="0"/>
        <w:ind w:left="0"/>
        <w:jc w:val="both"/>
      </w:pPr>
      <w:r>
        <w:rPr>
          <w:rFonts w:ascii="Times New Roman"/>
          <w:b w:val="false"/>
          <w:i w:val="false"/>
          <w:color w:val="000000"/>
          <w:sz w:val="28"/>
        </w:rPr>
        <w:t>
      Есепті кезең 20___ж.</w:t>
      </w:r>
      <w:r>
        <w:br/>
      </w:r>
      <w:r>
        <w:rPr>
          <w:rFonts w:ascii="Times New Roman"/>
          <w:b w:val="false"/>
          <w:i w:val="false"/>
          <w:color w:val="000000"/>
          <w:sz w:val="28"/>
        </w:rPr>
        <w:t>
</w:t>
      </w:r>
      <w:r>
        <w:rPr>
          <w:rFonts w:ascii="Times New Roman"/>
          <w:b w:val="false"/>
          <w:i w:val="false"/>
          <w:color w:val="000000"/>
          <w:sz w:val="28"/>
        </w:rPr>
        <w:t>
      Отчетный период 20 ___г.</w:t>
      </w:r>
    </w:p>
    <w:bookmarkEnd w:id="524"/>
    <w:bookmarkStart w:name="z1696" w:id="525"/>
    <w:p>
      <w:pPr>
        <w:spacing w:after="0"/>
        <w:ind w:left="0"/>
        <w:jc w:val="both"/>
      </w:pPr>
      <w:r>
        <w:rPr>
          <w:rFonts w:ascii="Times New Roman"/>
          <w:b w:val="false"/>
          <w:i w:val="false"/>
          <w:color w:val="000000"/>
          <w:sz w:val="28"/>
        </w:rPr>
        <w:t>
      Индексі № 24 МТВ нысаны</w:t>
      </w:r>
      <w:r>
        <w:br/>
      </w:r>
      <w:r>
        <w:rPr>
          <w:rFonts w:ascii="Times New Roman"/>
          <w:b w:val="false"/>
          <w:i w:val="false"/>
          <w:color w:val="000000"/>
          <w:sz w:val="28"/>
        </w:rPr>
        <w:t>
</w:t>
      </w:r>
      <w:r>
        <w:rPr>
          <w:rFonts w:ascii="Times New Roman"/>
          <w:b w:val="false"/>
          <w:i w:val="false"/>
          <w:color w:val="000000"/>
          <w:sz w:val="28"/>
        </w:rPr>
        <w:t>
      Индекс Форма № 24 – ВГР</w:t>
      </w:r>
      <w:r>
        <w:br/>
      </w:r>
      <w:r>
        <w:rPr>
          <w:rFonts w:ascii="Times New Roman"/>
          <w:b w:val="false"/>
          <w:i w:val="false"/>
          <w:color w:val="000000"/>
          <w:sz w:val="28"/>
        </w:rPr>
        <w:t>
</w:t>
      </w:r>
      <w:r>
        <w:rPr>
          <w:rFonts w:ascii="Times New Roman"/>
          <w:b w:val="false"/>
          <w:i w:val="false"/>
          <w:color w:val="000000"/>
          <w:sz w:val="28"/>
        </w:rPr>
        <w:t>
      Кезеңділігі: жылдық</w:t>
      </w:r>
      <w:r>
        <w:br/>
      </w:r>
      <w:r>
        <w:rPr>
          <w:rFonts w:ascii="Times New Roman"/>
          <w:b w:val="false"/>
          <w:i w:val="false"/>
          <w:color w:val="000000"/>
          <w:sz w:val="28"/>
        </w:rPr>
        <w:t>
</w:t>
      </w:r>
      <w:r>
        <w:rPr>
          <w:rFonts w:ascii="Times New Roman"/>
          <w:b w:val="false"/>
          <w:i w:val="false"/>
          <w:color w:val="000000"/>
          <w:sz w:val="28"/>
        </w:rPr>
        <w:t>
      Периодичность: годовая</w:t>
      </w:r>
      <w:r>
        <w:br/>
      </w:r>
      <w:r>
        <w:rPr>
          <w:rFonts w:ascii="Times New Roman"/>
          <w:b w:val="false"/>
          <w:i w:val="false"/>
          <w:color w:val="000000"/>
          <w:sz w:val="28"/>
        </w:rPr>
        <w:t>
</w:t>
      </w:r>
      <w:r>
        <w:rPr>
          <w:rFonts w:ascii="Times New Roman"/>
          <w:b w:val="false"/>
          <w:i w:val="false"/>
          <w:color w:val="000000"/>
          <w:sz w:val="28"/>
        </w:rPr>
        <w:t>
      Ұсынады:</w:t>
      </w:r>
      <w:r>
        <w:br/>
      </w:r>
      <w:r>
        <w:rPr>
          <w:rFonts w:ascii="Times New Roman"/>
          <w:b w:val="false"/>
          <w:i w:val="false"/>
          <w:color w:val="000000"/>
          <w:sz w:val="28"/>
        </w:rPr>
        <w:t>
      1) 
</w:t>
      </w:r>
      <w:r>
        <w:rPr>
          <w:rFonts w:ascii="Times New Roman"/>
          <w:b w:val="false"/>
          <w:i w:val="false"/>
          <w:color w:val="000000"/>
          <w:sz w:val="28"/>
        </w:rPr>
        <w:t>
субъектілер немесе жеке және заңды тұлғалар есепті аудандық жергілікті атқарушы органының ауыл шаруашылығы бөліміне есеп беру кезеңі жылдан кейінгі жылдың 15 қаңтарынан кеш емес;</w:t>
      </w:r>
      <w:r>
        <w:br/>
      </w:r>
      <w:r>
        <w:rPr>
          <w:rFonts w:ascii="Times New Roman"/>
          <w:b w:val="false"/>
          <w:i w:val="false"/>
          <w:color w:val="000000"/>
          <w:sz w:val="28"/>
        </w:rPr>
        <w:t>
      2) 
</w:t>
      </w:r>
      <w:r>
        <w:rPr>
          <w:rFonts w:ascii="Times New Roman"/>
          <w:b w:val="false"/>
          <w:i w:val="false"/>
          <w:color w:val="000000"/>
          <w:sz w:val="28"/>
        </w:rPr>
        <w:t>
облыстардың, Астана және Алматы қалаларының жергілікті атқарушы органдарының Басқармалары жыл сайын есепті Министрлікке есеп беру кезеңі жылдан кейінгі жылдың 10 ақпанынан кеш емес.</w:t>
      </w:r>
      <w:r>
        <w:br/>
      </w:r>
      <w:r>
        <w:rPr>
          <w:rFonts w:ascii="Times New Roman"/>
          <w:b w:val="false"/>
          <w:i w:val="false"/>
          <w:color w:val="000000"/>
          <w:sz w:val="28"/>
        </w:rPr>
        <w:t>
</w:t>
      </w:r>
      <w:r>
        <w:rPr>
          <w:rFonts w:ascii="Times New Roman"/>
          <w:b w:val="false"/>
          <w:i w:val="false"/>
          <w:color w:val="000000"/>
          <w:sz w:val="28"/>
        </w:rPr>
        <w:t>
      Представляют:</w:t>
      </w:r>
      <w:r>
        <w:br/>
      </w:r>
      <w:r>
        <w:rPr>
          <w:rFonts w:ascii="Times New Roman"/>
          <w:b w:val="false"/>
          <w:i w:val="false"/>
          <w:color w:val="000000"/>
          <w:sz w:val="28"/>
        </w:rPr>
        <w:t>
      1) 
</w:t>
      </w:r>
      <w:r>
        <w:rPr>
          <w:rFonts w:ascii="Times New Roman"/>
          <w:b w:val="false"/>
          <w:i w:val="false"/>
          <w:color w:val="000000"/>
          <w:sz w:val="28"/>
        </w:rPr>
        <w:t>
субъекты или физические и юридические лица, представляют отчеты в отдел сельского хозяйства местного исполнительного органа района, в сроки не позднее 15 января года, следующего за отчетным годом;</w:t>
      </w:r>
      <w:r>
        <w:br/>
      </w:r>
      <w:r>
        <w:rPr>
          <w:rFonts w:ascii="Times New Roman"/>
          <w:b w:val="false"/>
          <w:i w:val="false"/>
          <w:color w:val="000000"/>
          <w:sz w:val="28"/>
        </w:rPr>
        <w:t>
      2) 
</w:t>
      </w:r>
      <w:r>
        <w:rPr>
          <w:rFonts w:ascii="Times New Roman"/>
          <w:b w:val="false"/>
          <w:i w:val="false"/>
          <w:color w:val="000000"/>
          <w:sz w:val="28"/>
        </w:rPr>
        <w:t>
Управления местных исполнительных органов областей, городов Астана и Алматы представляют ежегодный отчет в Министерство, в сроки ежегодно не позднее 10 февраля следующего за отчетным годом.</w:t>
      </w:r>
    </w:p>
    <w:bookmarkEnd w:id="525"/>
    <w:p>
      <w:pPr>
        <w:spacing w:after="0"/>
        <w:ind w:left="0"/>
        <w:jc w:val="both"/>
      </w:pPr>
      <w:r>
        <w:rPr>
          <w:rFonts w:ascii="Times New Roman"/>
          <w:b w:val="false"/>
          <w:i w:val="false"/>
          <w:color w:val="000000"/>
          <w:sz w:val="28"/>
        </w:rPr>
        <w:t>Асыл тұқымды бал аралардың мемлекеттік тіркелімі</w:t>
      </w:r>
      <w:r>
        <w:br/>
      </w:r>
      <w:r>
        <w:rPr>
          <w:rFonts w:ascii="Times New Roman"/>
          <w:b w:val="false"/>
          <w:i w:val="false"/>
          <w:color w:val="000000"/>
          <w:sz w:val="28"/>
        </w:rPr>
        <w:t>
Государственный регистр племенных пчел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993"/>
        <w:gridCol w:w="1613"/>
        <w:gridCol w:w="673"/>
        <w:gridCol w:w="1513"/>
        <w:gridCol w:w="14"/>
        <w:gridCol w:w="2966"/>
        <w:gridCol w:w="1773"/>
        <w:gridCol w:w="516"/>
        <w:gridCol w:w="1373"/>
        <w:gridCol w:w="1093"/>
      </w:tblGrid>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 - жыныстық топтар</w:t>
            </w:r>
            <w:r>
              <w:br/>
            </w:r>
            <w:r>
              <w:rPr>
                <w:rFonts w:ascii="Times New Roman"/>
                <w:b w:val="false"/>
                <w:i w:val="false"/>
                <w:color w:val="000000"/>
                <w:sz w:val="20"/>
              </w:rPr>
              <w:t>
</w:t>
            </w:r>
            <w:r>
              <w:rPr>
                <w:rFonts w:ascii="Times New Roman"/>
                <w:b w:val="false"/>
                <w:i w:val="false"/>
                <w:color w:val="000000"/>
                <w:sz w:val="20"/>
              </w:rPr>
              <w:t>Половозрастные группы</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w:t>
            </w:r>
            <w:r>
              <w:br/>
            </w:r>
            <w:r>
              <w:rPr>
                <w:rFonts w:ascii="Times New Roman"/>
                <w:b w:val="false"/>
                <w:i w:val="false"/>
                <w:color w:val="000000"/>
                <w:sz w:val="20"/>
              </w:rPr>
              <w:t>
</w:t>
            </w:r>
            <w:r>
              <w:rPr>
                <w:rFonts w:ascii="Times New Roman"/>
                <w:b w:val="false"/>
                <w:i w:val="false"/>
                <w:color w:val="000000"/>
                <w:sz w:val="20"/>
              </w:rPr>
              <w:t>№ строки</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(аудан) атауы,</w:t>
            </w:r>
            <w:r>
              <w:br/>
            </w:r>
            <w:r>
              <w:rPr>
                <w:rFonts w:ascii="Times New Roman"/>
                <w:b w:val="false"/>
                <w:i w:val="false"/>
                <w:color w:val="000000"/>
                <w:sz w:val="20"/>
              </w:rPr>
              <w:t>
</w:t>
            </w:r>
            <w:r>
              <w:rPr>
                <w:rFonts w:ascii="Times New Roman"/>
                <w:b w:val="false"/>
                <w:i w:val="false"/>
                <w:color w:val="000000"/>
                <w:sz w:val="20"/>
              </w:rPr>
              <w:t>Наименова-ние области (района)</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ӘАОЖ коды</w:t>
            </w:r>
            <w:r>
              <w:br/>
            </w:r>
            <w:r>
              <w:rPr>
                <w:rFonts w:ascii="Times New Roman"/>
                <w:b w:val="false"/>
                <w:i w:val="false"/>
                <w:color w:val="000000"/>
                <w:sz w:val="20"/>
              </w:rPr>
              <w:t>
</w:t>
            </w:r>
            <w:r>
              <w:rPr>
                <w:rFonts w:ascii="Times New Roman"/>
                <w:b w:val="false"/>
                <w:i w:val="false"/>
                <w:color w:val="000000"/>
                <w:sz w:val="20"/>
              </w:rPr>
              <w:t>Код КАТО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Шаруашы-лықтар саны</w:t>
            </w:r>
            <w:r>
              <w:br/>
            </w:r>
            <w:r>
              <w:rPr>
                <w:rFonts w:ascii="Times New Roman"/>
                <w:b w:val="false"/>
                <w:i w:val="false"/>
                <w:color w:val="000000"/>
                <w:sz w:val="20"/>
              </w:rPr>
              <w:t>
</w:t>
            </w:r>
            <w:r>
              <w:rPr>
                <w:rFonts w:ascii="Times New Roman"/>
                <w:b w:val="false"/>
                <w:i w:val="false"/>
                <w:color w:val="000000"/>
                <w:sz w:val="20"/>
              </w:rPr>
              <w:t>Количество хозяйств</w:t>
            </w:r>
          </w:p>
        </w:tc>
        <w:tc>
          <w:tcPr>
            <w:tcW w:w="2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бал ара ұясы</w:t>
            </w:r>
            <w:r>
              <w:br/>
            </w:r>
            <w:r>
              <w:rPr>
                <w:rFonts w:ascii="Times New Roman"/>
                <w:b w:val="false"/>
                <w:i w:val="false"/>
                <w:color w:val="000000"/>
                <w:sz w:val="20"/>
              </w:rPr>
              <w:t>
</w:t>
            </w:r>
            <w:r>
              <w:rPr>
                <w:rFonts w:ascii="Times New Roman"/>
                <w:b w:val="false"/>
                <w:i w:val="false"/>
                <w:color w:val="000000"/>
                <w:sz w:val="20"/>
              </w:rPr>
              <w:t>Всего, пчело семей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 ара ұяларының тұқымдығы бойынша, ұя</w:t>
            </w:r>
            <w:r>
              <w:br/>
            </w:r>
            <w:r>
              <w:rPr>
                <w:rFonts w:ascii="Times New Roman"/>
                <w:b w:val="false"/>
                <w:i w:val="false"/>
                <w:color w:val="000000"/>
                <w:sz w:val="20"/>
              </w:rPr>
              <w:t>
</w:t>
            </w:r>
            <w:r>
              <w:rPr>
                <w:rFonts w:ascii="Times New Roman"/>
                <w:b w:val="false"/>
                <w:i w:val="false"/>
                <w:color w:val="000000"/>
                <w:sz w:val="20"/>
              </w:rPr>
              <w:t>по породности, пчелиных семей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 ара ұяларының сыныптары бойынша, ұя</w:t>
            </w:r>
            <w:r>
              <w:br/>
            </w:r>
            <w:r>
              <w:rPr>
                <w:rFonts w:ascii="Times New Roman"/>
                <w:b w:val="false"/>
                <w:i w:val="false"/>
                <w:color w:val="000000"/>
                <w:sz w:val="20"/>
              </w:rPr>
              <w:t>
</w:t>
            </w:r>
            <w:r>
              <w:rPr>
                <w:rFonts w:ascii="Times New Roman"/>
                <w:b w:val="false"/>
                <w:i w:val="false"/>
                <w:color w:val="000000"/>
                <w:sz w:val="20"/>
              </w:rPr>
              <w:t>по классам,пчелиных семей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тұқымды</w:t>
            </w:r>
            <w:r>
              <w:br/>
            </w:r>
            <w:r>
              <w:rPr>
                <w:rFonts w:ascii="Times New Roman"/>
                <w:b w:val="false"/>
                <w:i w:val="false"/>
                <w:color w:val="000000"/>
                <w:sz w:val="20"/>
              </w:rPr>
              <w:t>
</w:t>
            </w:r>
            <w:r>
              <w:rPr>
                <w:rFonts w:ascii="Times New Roman"/>
                <w:b w:val="false"/>
                <w:i w:val="false"/>
                <w:color w:val="000000"/>
                <w:sz w:val="20"/>
              </w:rPr>
              <w:t>чистопород-ные</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будандар</w:t>
            </w:r>
            <w:r>
              <w:br/>
            </w:r>
            <w:r>
              <w:rPr>
                <w:rFonts w:ascii="Times New Roman"/>
                <w:b w:val="false"/>
                <w:i w:val="false"/>
                <w:color w:val="000000"/>
                <w:sz w:val="20"/>
              </w:rPr>
              <w:t>
</w:t>
            </w:r>
            <w:r>
              <w:rPr>
                <w:rFonts w:ascii="Times New Roman"/>
                <w:b w:val="false"/>
                <w:i w:val="false"/>
                <w:color w:val="000000"/>
                <w:sz w:val="20"/>
              </w:rPr>
              <w:t>помеси</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9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шаруашылық санаттарындағы асыл тұқымды бал аралардың саны</w:t>
            </w:r>
            <w:r>
              <w:br/>
            </w:r>
            <w:r>
              <w:rPr>
                <w:rFonts w:ascii="Times New Roman"/>
                <w:b w:val="false"/>
                <w:i w:val="false"/>
                <w:color w:val="000000"/>
                <w:sz w:val="20"/>
              </w:rPr>
              <w:t>
</w:t>
            </w:r>
            <w:r>
              <w:rPr>
                <w:rFonts w:ascii="Times New Roman"/>
                <w:b w:val="false"/>
                <w:i w:val="false"/>
                <w:color w:val="000000"/>
                <w:sz w:val="20"/>
              </w:rPr>
              <w:t>Численность племенных пчел во всех категориях хозяйств</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 ара ұяларының барлық саны:Всего пчело семей</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 ара ұялары</w:t>
            </w:r>
            <w:r>
              <w:br/>
            </w:r>
            <w:r>
              <w:rPr>
                <w:rFonts w:ascii="Times New Roman"/>
                <w:b w:val="false"/>
                <w:i w:val="false"/>
                <w:color w:val="000000"/>
                <w:sz w:val="20"/>
              </w:rPr>
              <w:t>
</w:t>
            </w:r>
            <w:r>
              <w:rPr>
                <w:rFonts w:ascii="Times New Roman"/>
                <w:b w:val="false"/>
                <w:i w:val="false"/>
                <w:color w:val="000000"/>
                <w:sz w:val="20"/>
              </w:rPr>
              <w:t>основные пчело семьи</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ұялары</w:t>
            </w:r>
            <w:r>
              <w:br/>
            </w:r>
            <w:r>
              <w:rPr>
                <w:rFonts w:ascii="Times New Roman"/>
                <w:b w:val="false"/>
                <w:i w:val="false"/>
                <w:color w:val="000000"/>
                <w:sz w:val="20"/>
              </w:rPr>
              <w:t>
</w:t>
            </w:r>
            <w:r>
              <w:rPr>
                <w:rFonts w:ascii="Times New Roman"/>
                <w:b w:val="false"/>
                <w:i w:val="false"/>
                <w:color w:val="000000"/>
                <w:sz w:val="20"/>
              </w:rPr>
              <w:t>отводки</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асыл тұқымды мал шаруашылығы саласындағы субъектілерде</w:t>
            </w:r>
            <w:r>
              <w:br/>
            </w:r>
            <w:r>
              <w:rPr>
                <w:rFonts w:ascii="Times New Roman"/>
                <w:b w:val="false"/>
                <w:i w:val="false"/>
                <w:color w:val="000000"/>
                <w:sz w:val="20"/>
              </w:rPr>
              <w:t>
</w:t>
            </w:r>
            <w:r>
              <w:rPr>
                <w:rFonts w:ascii="Times New Roman"/>
                <w:b w:val="false"/>
                <w:i w:val="false"/>
                <w:color w:val="000000"/>
                <w:sz w:val="20"/>
              </w:rPr>
              <w:t>в том числе у субъектов в области племенного животноводства</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 аралардың барлық саны:</w:t>
            </w:r>
            <w:r>
              <w:br/>
            </w:r>
            <w:r>
              <w:rPr>
                <w:rFonts w:ascii="Times New Roman"/>
                <w:b w:val="false"/>
                <w:i w:val="false"/>
                <w:color w:val="000000"/>
                <w:sz w:val="20"/>
              </w:rPr>
              <w:t>
</w:t>
            </w:r>
            <w:r>
              <w:rPr>
                <w:rFonts w:ascii="Times New Roman"/>
                <w:b w:val="false"/>
                <w:i w:val="false"/>
                <w:color w:val="000000"/>
                <w:sz w:val="20"/>
              </w:rPr>
              <w:t>Всего пчело семей</w:t>
            </w:r>
            <w:r>
              <w:br/>
            </w: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ара балұясы основные пчело семьи</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ара ұясы </w:t>
            </w:r>
            <w:r>
              <w:br/>
            </w:r>
            <w:r>
              <w:rPr>
                <w:rFonts w:ascii="Times New Roman"/>
                <w:b w:val="false"/>
                <w:i w:val="false"/>
                <w:color w:val="000000"/>
                <w:sz w:val="20"/>
              </w:rPr>
              <w:t>
</w:t>
            </w:r>
            <w:r>
              <w:rPr>
                <w:rFonts w:ascii="Times New Roman"/>
                <w:b w:val="false"/>
                <w:i w:val="false"/>
                <w:color w:val="000000"/>
                <w:sz w:val="20"/>
              </w:rPr>
              <w:t>отводки</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741" w:id="526"/>
    <w:p>
      <w:pPr>
        <w:spacing w:after="0"/>
        <w:ind w:left="0"/>
        <w:jc w:val="both"/>
      </w:pPr>
      <w:r>
        <w:rPr>
          <w:rFonts w:ascii="Times New Roman"/>
          <w:b w:val="false"/>
          <w:i w:val="false"/>
          <w:color w:val="000000"/>
          <w:sz w:val="28"/>
        </w:rPr>
        <w:t>
      Тапсырды:</w:t>
      </w:r>
      <w:r>
        <w:br/>
      </w:r>
      <w:r>
        <w:rPr>
          <w:rFonts w:ascii="Times New Roman"/>
          <w:b w:val="false"/>
          <w:i w:val="false"/>
          <w:color w:val="000000"/>
          <w:sz w:val="28"/>
        </w:rPr>
        <w:t>
      Сдал _____________________________________</w:t>
      </w:r>
      <w:r>
        <w:br/>
      </w:r>
      <w:r>
        <w:rPr>
          <w:rFonts w:ascii="Times New Roman"/>
          <w:b w:val="false"/>
          <w:i w:val="false"/>
          <w:color w:val="000000"/>
          <w:sz w:val="28"/>
        </w:rPr>
        <w:t>
      ТАӘ қолы күні</w:t>
      </w:r>
      <w:r>
        <w:br/>
      </w:r>
      <w:r>
        <w:rPr>
          <w:rFonts w:ascii="Times New Roman"/>
          <w:b w:val="false"/>
          <w:i w:val="false"/>
          <w:color w:val="000000"/>
          <w:sz w:val="28"/>
        </w:rPr>
        <w:t>
      ФИО подпись дата</w:t>
      </w:r>
      <w:r>
        <w:br/>
      </w:r>
      <w:r>
        <w:rPr>
          <w:rFonts w:ascii="Times New Roman"/>
          <w:b w:val="false"/>
          <w:i w:val="false"/>
          <w:color w:val="000000"/>
          <w:sz w:val="28"/>
        </w:rPr>
        <w:t>
      МО</w:t>
      </w:r>
      <w:r>
        <w:br/>
      </w:r>
      <w:r>
        <w:rPr>
          <w:rFonts w:ascii="Times New Roman"/>
          <w:b w:val="false"/>
          <w:i w:val="false"/>
          <w:color w:val="000000"/>
          <w:sz w:val="28"/>
        </w:rPr>
        <w:t>
      МП</w:t>
      </w:r>
      <w:r>
        <w:br/>
      </w:r>
      <w:r>
        <w:rPr>
          <w:rFonts w:ascii="Times New Roman"/>
          <w:b w:val="false"/>
          <w:i w:val="false"/>
          <w:color w:val="000000"/>
          <w:sz w:val="28"/>
        </w:rPr>
        <w:t>
      Есертпе/Примечание: Асыл тұқымды бал араларды мемлекеттік тіркелімінің нысандарын толтыру бойынша түсіндірме/Пояснение по заполнению форм государственного регистра племенных пчел</w:t>
      </w:r>
      <w:r>
        <w:br/>
      </w:r>
      <w:r>
        <w:rPr>
          <w:rFonts w:ascii="Times New Roman"/>
          <w:b w:val="false"/>
          <w:i w:val="false"/>
          <w:color w:val="000000"/>
          <w:sz w:val="28"/>
        </w:rPr>
        <w:t>
</w:t>
      </w:r>
      <w:r>
        <w:rPr>
          <w:rFonts w:ascii="Times New Roman"/>
          <w:b w:val="false"/>
          <w:i w:val="false"/>
          <w:color w:val="000000"/>
          <w:sz w:val="28"/>
        </w:rPr>
        <w:t>
      № 24 МТВ нысанымынадай түрде толтырылады/ Форма № 24 – ВГР заполняется следующим образом:</w:t>
      </w:r>
      <w:r>
        <w:br/>
      </w:r>
      <w:r>
        <w:rPr>
          <w:rFonts w:ascii="Times New Roman"/>
          <w:b w:val="false"/>
          <w:i w:val="false"/>
          <w:color w:val="000000"/>
          <w:sz w:val="28"/>
        </w:rPr>
        <w:t>
</w:t>
      </w:r>
      <w:r>
        <w:rPr>
          <w:rFonts w:ascii="Times New Roman"/>
          <w:b w:val="false"/>
          <w:i w:val="false"/>
          <w:color w:val="000000"/>
          <w:sz w:val="28"/>
        </w:rPr>
        <w:t>
      1-бағанадағы 1, 2, 3 - жолдарда облыстың (ауданның) атауы көрсетіледі/ в строках 1, 2, 3 в графе 1 указывается наименование области (района);</w:t>
      </w:r>
      <w:r>
        <w:br/>
      </w:r>
      <w:r>
        <w:rPr>
          <w:rFonts w:ascii="Times New Roman"/>
          <w:b w:val="false"/>
          <w:i w:val="false"/>
          <w:color w:val="000000"/>
          <w:sz w:val="28"/>
        </w:rPr>
        <w:t>
</w:t>
      </w:r>
      <w:r>
        <w:rPr>
          <w:rFonts w:ascii="Times New Roman"/>
          <w:b w:val="false"/>
          <w:i w:val="false"/>
          <w:color w:val="000000"/>
          <w:sz w:val="28"/>
        </w:rPr>
        <w:t>
      2-бағанадағы 1, 2, 3 - жолдарда ӘАОЖ коды көрсетіледі/ в строках 1, 2, 3 в графе 2 указывается код КАТО;</w:t>
      </w:r>
      <w:r>
        <w:br/>
      </w:r>
      <w:r>
        <w:rPr>
          <w:rFonts w:ascii="Times New Roman"/>
          <w:b w:val="false"/>
          <w:i w:val="false"/>
          <w:color w:val="000000"/>
          <w:sz w:val="28"/>
        </w:rPr>
        <w:t>
</w:t>
      </w:r>
      <w:r>
        <w:rPr>
          <w:rFonts w:ascii="Times New Roman"/>
          <w:b w:val="false"/>
          <w:i w:val="false"/>
          <w:color w:val="000000"/>
          <w:sz w:val="28"/>
        </w:rPr>
        <w:t>
      3-бағанадағы 1, 2, 3 - жолдарда шаруашылықтардың саны көрсетіледі/ в строках 1, 2, 3 в графе 3 указывается количество хозяйств;</w:t>
      </w:r>
      <w:r>
        <w:br/>
      </w:r>
      <w:r>
        <w:rPr>
          <w:rFonts w:ascii="Times New Roman"/>
          <w:b w:val="false"/>
          <w:i w:val="false"/>
          <w:color w:val="000000"/>
          <w:sz w:val="28"/>
        </w:rPr>
        <w:t>
</w:t>
      </w:r>
      <w:r>
        <w:rPr>
          <w:rFonts w:ascii="Times New Roman"/>
          <w:b w:val="false"/>
          <w:i w:val="false"/>
          <w:color w:val="000000"/>
          <w:sz w:val="28"/>
        </w:rPr>
        <w:t>
      4-бағанадағы 1, 2, 3 - жолдарда асыл тұқымды бал аралардың саны көрсетіледі/ в строках 1, 2, 3 в графе 4 указывается численность всего поголовья племенных пчел;</w:t>
      </w:r>
      <w:r>
        <w:br/>
      </w:r>
      <w:r>
        <w:rPr>
          <w:rFonts w:ascii="Times New Roman"/>
          <w:b w:val="false"/>
          <w:i w:val="false"/>
          <w:color w:val="000000"/>
          <w:sz w:val="28"/>
        </w:rPr>
        <w:t>
</w:t>
      </w:r>
      <w:r>
        <w:rPr>
          <w:rFonts w:ascii="Times New Roman"/>
          <w:b w:val="false"/>
          <w:i w:val="false"/>
          <w:color w:val="000000"/>
          <w:sz w:val="28"/>
        </w:rPr>
        <w:t>
      5-бағанадағы 1, 2, 3 - жолдарда тұқымдығы бойынша бөлінген асыл тұқымды бал аралардын саны, оның ішінде таза тұқымдылар көрсетіледі/ в строках 1, 2, 3в графе 5 указывается численность племенных пчел распределенные по породности из них чистопородные;</w:t>
      </w:r>
      <w:r>
        <w:br/>
      </w:r>
      <w:r>
        <w:rPr>
          <w:rFonts w:ascii="Times New Roman"/>
          <w:b w:val="false"/>
          <w:i w:val="false"/>
          <w:color w:val="000000"/>
          <w:sz w:val="28"/>
        </w:rPr>
        <w:t>
</w:t>
      </w:r>
      <w:r>
        <w:rPr>
          <w:rFonts w:ascii="Times New Roman"/>
          <w:b w:val="false"/>
          <w:i w:val="false"/>
          <w:color w:val="000000"/>
          <w:sz w:val="28"/>
        </w:rPr>
        <w:t>
      6-бағанадағы 1, 2, 3 - жолдарда асыл тұқымды бал аралар будандарының саны көрсетіледі/ в строках 1, 2, 3 в графе 6 указывается численность помесейплеменных пчел;</w:t>
      </w:r>
      <w:r>
        <w:br/>
      </w:r>
      <w:r>
        <w:rPr>
          <w:rFonts w:ascii="Times New Roman"/>
          <w:b w:val="false"/>
          <w:i w:val="false"/>
          <w:color w:val="000000"/>
          <w:sz w:val="28"/>
        </w:rPr>
        <w:t>
</w:t>
      </w:r>
      <w:r>
        <w:rPr>
          <w:rFonts w:ascii="Times New Roman"/>
          <w:b w:val="false"/>
          <w:i w:val="false"/>
          <w:color w:val="000000"/>
          <w:sz w:val="28"/>
        </w:rPr>
        <w:t>
      7-бағанадағы 1, 2 - жолдарда элита сыныбы бойынша асыл тұқымды бал аралардың саны көрсетіледі/ в строках 1, 2, 3 в графе 7 указывается численность племенных пчел распределеных по классам, из них – элита;</w:t>
      </w:r>
      <w:r>
        <w:br/>
      </w:r>
      <w:r>
        <w:rPr>
          <w:rFonts w:ascii="Times New Roman"/>
          <w:b w:val="false"/>
          <w:i w:val="false"/>
          <w:color w:val="000000"/>
          <w:sz w:val="28"/>
        </w:rPr>
        <w:t>
</w:t>
      </w:r>
      <w:r>
        <w:rPr>
          <w:rFonts w:ascii="Times New Roman"/>
          <w:b w:val="false"/>
          <w:i w:val="false"/>
          <w:color w:val="000000"/>
          <w:sz w:val="28"/>
        </w:rPr>
        <w:t>
      8-бағанадағы 1, 2 - жолдарда I сыныбы бойынша асыл тұқымды бал аралардың саны көрсетіледі/ в строках 1, 2, 3 в графе 8 указывается численность племенных пчел по классу – I.</w:t>
      </w:r>
    </w:p>
    <w:bookmarkEnd w:id="5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