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8839" w14:textId="5888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правовых актов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октября 2014 года № 7-1/559. Зарегистрирован в Министерстве юстиции Республики Казахстан 21 ноября 2014 года № 9891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185)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ветеринарно-санитарном контроле и надзоре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 согласно приложению 2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возмещения физическим и юридическим лицам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человека,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 согласно приложению 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 согласно приложению 4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осуществляются за счет бюджетных средств согласно приложению 5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ветеринарно-санитарного контроля и надзора на ветеринарных контрольных постах согласно приложению 6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ветеринарных контрольных постов согласно приложению 7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Исаеву Г.С.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истечения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         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7-1/559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ветеринарно-санитарном контроле и надзоре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сельского хозяйства РК от 03.04.2025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3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государственном ветеринарно-санитарном контроле и надзоре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ветеринарии" (далее – Закон).</w:t>
      </w:r>
    </w:p>
    <w:bookmarkEnd w:id="7"/>
    <w:bookmarkStart w:name="z3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Осуществление государственного ветеринарно-санитарного контроля и надзора в Республике Казахстан</w:t>
      </w:r>
    </w:p>
    <w:bookmarkEnd w:id="8"/>
    <w:bookmarkStart w:name="z3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ветеринарно-санитарный контроль и надзор осуществляется в отношении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Закона.</w:t>
      </w:r>
    </w:p>
    <w:bookmarkEnd w:id="9"/>
    <w:bookmarkStart w:name="z38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ветеринарно-санитарный контроль и надзор на объектах,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Закона, осуществляется государственными ветеринарно-санитарными инспекторами соответствующих территорий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7-1/559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сельского хозяйства РК от 07.04.2020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ветеринарии" (далее – Закон) и определяют порядок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обязательного изъятия и уничтожения животных, продукции и сырья животного происхождения, представляющих опасность для здоровья животных и человека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сельского хозяйства РК от 07.04.2020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Обязательное изъятие и уничтожение животных, продукции и сырья животного происхождения, представляющих опасность для здоровья животных и человека, производится с возмещением их стоимости физическим и юридическим лицам при особо опасных болезнях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утвержденный настоящим приказом.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об изъятии животных, представляющих опасность для здоровья животных и человека, принимается Главным государственным ветеринарно-санитарным инспектором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основании акта экспертизы (протокола испытаний) ветеринарной лаборатории в течение 1 (одного) рабочего дня со дня получения.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об изъятии животных, представляющих опасность для здоровья животных и человека, принимаемое Главным государственным ветеринарно-санитарным инспектором Республики Казахстан, в течение 1 (одного) рабочего дня со дня его принятия доводится до сведения соответствующего территориального подразделения ведомства уполномоченного органа в области ветеринарии и государственной ветеринарной организации, созданной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об изъятии продукции и сырья животного происхождения, представляющих опасность для здоровья животных и человека, принимается Главным государственным ветеринарно-санитарным инспектором области, города республиканского значения, столицы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основании акта экспертизы (протокола испытаний) ветеринарной лаборатории в течение 1 (одного) рабочего дня со дня его получения.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решения вопросов, связанных с обязательным изъятием и уничтожением животных, продукции и сырья животного происхождения, представляющих опасность для здоровья животных и человека, приказом руководителя территориального подразделения ведомства уполномоченного органа в области ветеринарии (в случае отсутствия руководителя – лицом, исполняющим его обязанности) соответствующей административно-территориальной единицы (области, города республиканского значения, столицы) создается комиссия из числа представителей местных исполнительных органов, государственного органа в сфере санитарно-эпидемиологического благополучия населения (по согласованию при болезнях, общих для животных и человека), государственной ветеринарной организации, общественных объединений, субъектов предпринимательства, государственного ветеринарно-санитарного инспектора соответствующей территории.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ветеринарно-санитарный инспектор соответствующей территории при обязательном участии членов комиссии составляет в трех экземплярах акт на изъятие животных, продукции и сырья животного происхождения, представляющих опасность для здоровья животных и человека,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на изъятие), который подписывается всеми членами комиссии и скрепляется печатью районного (городского) территориального подразделения ведомства уполномоченного органа в области ветеринарии.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на изъятие вручается под расписку владельцу животных, продукции и сырья животного происхождения, представляющих опасность для здоровья животных и человека, второй экземпляр передается представителю государственной ветеринарной организации, третий экземпляр остается у государственного ветеринарно-санитарного инспектора соответствующей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Государственный ветеринарно-санитарный инспектор соответствующей территории одновременно с составлением акта на изъятие выносит постановление об изъятии животных, продукции и сырья животного происхождения, представляющих опасность для здоровья животных и человека,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постановление).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Изъятые животные, продукция и сырье животного происхождения, представляющие опасность для здоровья животных и человека, описываются в постановлении об их изъятии либо, прилагаемых к ним описях с точным указанием наименования, количества, веса и других характерных признаков.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Изъятые животные, продукция и сырье животного происхождения, представляющие опасность для здоровья животных и человека подлежат уничтожению.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случае, когда владелец скрылся или отказался от животных, продукции и сырья животного происхождения, представляющих опасность для здоровья животных и человека, вопросы, связанные с процедурой изъятия либо уничтожения их, решаются в соответствии с административным,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недопущения распространения источников возбудителей особо опасных заразных болезней животных и загрязнения окружающей среды все работы, связанные с уничтожением животных, продукции и сырья животного происхождения, представляющих опасность для здоровья животных и человека, проводятся в местах, специально отведенных для этих целей.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Транспортировка (доставка) и уничтожение животных, продукции и сырья животного происхождения, представляющих опасность для здоровья животных и человека, осуществляется с соблюдением требований Ветеринарных (ветеринарно-санитарных)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 (далее – ветеринарные (ветеринарно-санитарные) правила).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Все работы, связанные с выполнением ветеринарных мероприятий по изъятию и уничтожению животных, продукции и сырья животного происхождения, представляющих опасность для здоровья животных и человека, осуществляются под непосредственным контролем государственного ветеринарно-санитарного инспектора соответствующей территории, государственной ветеринарной организации и с проведением их видеофиксации.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завершения ветеринарных мероприятий по уничтожению изъятых животных, продукции и сырья животного происхождения, представляющих опасность для здоровья животных и человека, государственный ветеринарно-санитарный инспектор соответствующей территории с участием членов комиссии,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не более 3 (трех) рабочих дней составляет акт об уничтожении животных, продукции и сырья животного происхождения, представляющих опасность для здоровья животных и человека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 об уничтожении животных, продукции и сырья животного происхождения, представляющих опасность для здоровья животных и человека, подписывается всеми членами комиссии и скрепляется печатью районного (городского) территориального подразделения ведомства уполномоченного органа в области ветеринарии.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расходы, связанные с уничтожением изъятых животных, продукции и сырья животного происхождения, представляющих опасность для здоровья животных и человека осуществляются за счет республиканского бюджета.</w:t>
      </w:r>
    </w:p>
    <w:bookmarkEnd w:id="29"/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обязательного обезвреживания (обеззараживания) и переработки без изъятия животных, продукции и сырья животного происхождения, представляющих опасность для здоровья животных и человека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сельского хозяйства РК от 07.04.2020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Обязательное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человека, на объектах государственного ветеринарно-санитарного контроля и надзора проводится по предписанию государственного ветеринарно-санитарного инспектора соответствующей территории при выявлении болезней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болезней животных, при которых производятся обязательное обезвреживание (обеззараживание) и переработка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человека, утвержденный приказом Министра сельского хозяйства Республики Казахстан от 28 марта 2012 года № 18-03/127 (зарегистрирован в Реестре государственной регистрации нормативных правовых актов № 7590).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сельского хозяйства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При обнаружении животных, продукции и сырья животного происхождения, представляющих опасность для здоровья животных и человека, государственный ветеринарно-санитарный инспектор соответствующей территории выдает соответствующее предписание по их обезвреживанию (обеззараживанию), переработке и/или о проведении санитарной очистки, санитарного убоя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июля 2013 года № 16-07/333 "Об утверждении форм предписаний, Правил их составления и выдачи" (зарегистрирован в Реестре государственной регистрации нормативных правовых актов № 8662).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сельского хозяйства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20. Обязательное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человека, осуществляется их владельцем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ветеринарных (ветеринарно-санитарных)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организациях по переработке продукции и сырья животного происхождения, определенных местными исполнительными органами соответствующих административно-территориальных единиц.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Мероприятия по обязательному обезвреживанию (обеззараживанию) и переработке без изъятия животных, продукции и сырья животного происхождения, представляющих опасность для здоровья животных и человека, проводятся при обязательном присутствии государственного ветеринарно-санитарного инспектора соответствующей территории.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сельского хозяйства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После завершения ветеринарных мероприятий по сдаче на переработку животных, продукции и сырья животного происхождения, представляющих опасность для здоровья животных и человека, государственный ветеринарно-санитарный инспектор соответствующей территории составляет акт о сдаче на переработку животных, продукции и сырья животного происхождения, представляющих опасность для здоровья животных и человека по форме, согласно приложению 6 к настоящим Правилам.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сельского хозяйства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Акт о сдаче на переработку животных, продукции и сырья животного происхождения, представляющих опасность для здоровья животных и человека, подписывается государственным ветеринарно-санитарным инспектором, руководителем организации по переработке продукции и сырья животного происхождения и владельцем животных, продукции и сырья животного происхождения и скрепляется печатью районного (городского) территориального подразделения ведомства уполномоченного органа в области ветеринарии по месту нахождения организации по переработке продукции и сырья животного происхождения, определенных местными исполнительными органами соответствующих административно-территориальных единиц.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сельского хозяйства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изменяется приказом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представляющих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человека, либо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переработки без изъятия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изъятии животных, представляющих опасность для здоровья животных и человека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акта экспертизы (протокола испытаний)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от "___" ________ 20 __ года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ветеринарной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решения об установлении карантина или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от "___" ________ 20 __ года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(местный исполнительный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(аким города районного значения, поселка, села, сельского округа)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произвести у владельцев животных изъятие животных, представляющих опасность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здоровья животных и человека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вид животных)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 изъятия)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сведения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обязательного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представляющих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человека, либо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переработки без изъятия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изъятии продукции и сырья животного происхождения, представляющих опасность для здоровья животных и человека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акта экспертизы (протокола испытаний)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 от ____________ 20___ года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ветеринарной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произвести у владельцев продукции и сырья животного происхождения изъятие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и сырья животного происхождения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продукции и сырья животного происхождения)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 изъятия)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сведения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государственный ветеринарно-санитарный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представляющих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человека, либо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переработки без изъятия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на изъятие животных, продукции и сырья животного происхождения, представляющих опасность для здоровья животных и человека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должности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владельца животного, продукции и сырья животного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по адресу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произведено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изъятие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(вид, количество изъятых животных, продукции и сырья животного происхождения)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_________20__ года по диагнозу: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болезни)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членов комиссии)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членов комиссии)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членов комиссии)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владельца объекта государственного ветеринарно-санитарного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сырья 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представляющих 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здоровья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человека, либо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переработки без изъятия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надзор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3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изъятии животных, продукции и сырья животного происхождения, представляющих опасность для здоровья животных и человека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№ 000000000 "___" ___________20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акта на изъятие животных, продукции и сырья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происхождения, представляющих опасность для здоровья животных и человека и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(протокола испытаний) № __________от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ветеринарной лаборатории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физического или юридического лица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произвести изъятие животных, продукции и сырья животного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последующего их уничтожения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животного, наименование продукции и сырья животного происхождения,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 изъятия)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Физическим и юридическим лицам произвести/не произвести возмещение ущерба,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понесенного ими в результате изъятия и уничтожения животных, продукции и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происхождения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сведения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инспектор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района (города))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представляющих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человека, либо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переработки без изъятия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уничтожении животных, продукции и сырья животного происхождения, представляющих опасность для здоровья животных и человека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должности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владельца животного, продукции и сырья животного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проживающего по адресу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произведено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уничтожение методом: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(вид, количество уничтоженных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и сырья животного происхождения)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метод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должности членов комиссии)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должности членов комиссии)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должности членов комиссии)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владельца объекта государственного ветеринарно-санитарного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представляющих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человека, либо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переработки без изъятия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сдаче на переработку животных, продукции и сырья животного происхождения, представляющих опасность для здоровья животных и человека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должности, _________________________________________________________ принимавших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в сдаче) и владельцем животного, продукции и сырья животного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проживающим по адресу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произведена сдача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переработку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(вид, количество животных, продукции и сырья животного происхождения сданных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переработку)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место расположения перерабатывающего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членов комиссии)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членов комиссии)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членов комиссии)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владельца объекта государственного ветеринарно-санитарного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7-1/559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возмещения физическим и юридическим лицам</w:t>
      </w:r>
      <w:r>
        <w:br/>
      </w:r>
      <w:r>
        <w:rPr>
          <w:rFonts w:ascii="Times New Roman"/>
          <w:b/>
          <w:i w:val="false"/>
          <w:color w:val="000000"/>
        </w:rPr>
        <w:t>стоимости изымаемых и уничтожаемых больных животных, продукции</w:t>
      </w:r>
      <w:r>
        <w:br/>
      </w:r>
      <w:r>
        <w:rPr>
          <w:rFonts w:ascii="Times New Roman"/>
          <w:b/>
          <w:i w:val="false"/>
          <w:color w:val="000000"/>
        </w:rPr>
        <w:t>и сырья животного происхождения, представляющих опасность для</w:t>
      </w:r>
      <w:r>
        <w:br/>
      </w:r>
      <w:r>
        <w:rPr>
          <w:rFonts w:ascii="Times New Roman"/>
          <w:b/>
          <w:i w:val="false"/>
          <w:color w:val="000000"/>
        </w:rPr>
        <w:t>здоровья животных и человека, либо обезвреженных</w:t>
      </w:r>
      <w:r>
        <w:br/>
      </w:r>
      <w:r>
        <w:rPr>
          <w:rFonts w:ascii="Times New Roman"/>
          <w:b/>
          <w:i w:val="false"/>
          <w:color w:val="000000"/>
        </w:rPr>
        <w:t>(обеззараженных) и переработанных без изъятия животных,</w:t>
      </w:r>
      <w:r>
        <w:br/>
      </w:r>
      <w:r>
        <w:rPr>
          <w:rFonts w:ascii="Times New Roman"/>
          <w:b/>
          <w:i w:val="false"/>
          <w:color w:val="000000"/>
        </w:rPr>
        <w:t>продукции и сырья животного происхождения, представляющих</w:t>
      </w:r>
      <w:r>
        <w:br/>
      </w:r>
      <w:r>
        <w:rPr>
          <w:rFonts w:ascii="Times New Roman"/>
          <w:b/>
          <w:i w:val="false"/>
          <w:color w:val="000000"/>
        </w:rPr>
        <w:t>опасность для здоровья животных и человека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возмещения физическим и юридическим лицам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человека,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ветеринарии" (далее – Закон) и определяют порядок и условия возмещения физическим и юридическим лицам стоимости при изъятии и уничтожении больных животных, продукции и сырья животного происхождения, представляющих опасность для здоровья животных и человека, либо обезвреживании (обеззараживании) и переработке без изъятия животных, продукции и сырья животного происхождения, представляющих опасность для здоровья животных и человека.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изымаемых и уничтожаемых больных животных, продукции и сырья животного происхождения, представляющих опасность для здоровья животных и человека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человека, подлежит обязательному возмещению.</w:t>
      </w:r>
    </w:p>
    <w:bookmarkEnd w:id="45"/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физическим и юридическим лицам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человека, либо обезвреживании (обеззараживании) и переработке без изъятия животных, продукции и сырья животного происхождения, представляющих опасность для здоровья животных и человека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человека, производится дифференцировано на основании среднемесячной рыночной стоимости, с учетом половозрастных групп, видов сельскохозяйственных животных, видов продукции и сырья животного происхождения, устанавливаемых по предложению: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специальной комиссии, создаваемой решением акима области (города республиканского значения, столицы) на случаи возникновения особо опасных болезней животных в двух и более районах, расположенных на территории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специальной комиссии, создаваемой решением акима района (города областного значения) на случаи возникновения особо опасных болезней животных на территории одного района (города областного значения).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Заместителя Премьер-Министра РК - Министра сельского хозяйства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специальной комиссии включаются представители местных представительных и исполнительных органов, территориального подразделения ведомства уполномоченного органа в области ветеринарии, государственной ветеринарной организации, общественных объединений субъектов предпринимательства.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специальной комиссии должно составлять нечетное число и быть не менее пяти человек. Председателями комиссии являются акимы областей (городов республиканского значения, столицы), района (города областного значения) либо их заместители.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Специальная комиссия, создаваемая на уровне области (города республиканского значения, столицы) и района (города областного значения), принимает решение о среднемесячной рыночной стоимости изымаемых и уничтожаемых больных животных, продукции и сырья животного происхождения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 на основании данных уполномоченного органа в области государственной статистики (далее – уполномоченный орган статистики) по соответствующей административно-территориальной единице.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Заместителя Премьер-Министра РК - Министра сельского хозяйства РК от 02.05.2017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специальной комиссии является соответственно областное либо районное территориальное подразделение ведомства уполномоченного органа в области ветеринарии, которое осуществляет сбор и анализ информации уполномоченного органа статистики и предоставляет ее на рассмотрение специальной комиссии для определения среднемесячной рыночной стоимости изымаемых и уничтожаемых больных животных, продукции и сырья животного происхождения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Заместителя Премьер-Министра РК - Министра сельского хозяйства РК от 02.05.2017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Специальная комиссия выносит решение о среднемесячной рыночной стоимости изымаемых и уничтожаемых больных животных, продукции и сырья животного происхождения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человека, включенных в: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проводится обязательное изъятие и уничтожение больных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болезней животных, при которых производится обязательное обезвреживание (обеззараживание) и переработка без изъятия животных, продукции и сырья животного происхождения, кормов и кормовых добавок, ветеринарных препаратов, представляющих опасность для здоровья животных и человека, утвержденный приказом Министра сельского хозяйства Республики Казахстан от 28 марта 2012 года № 18-03/127 (зарегистрированный в Реестре государственной регистрации нормативных правовых актов № 7590) (далее – перечни).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специальной комиссии принимается большинством голосов, при равенстве голосов решающим является голос председателя комиссии. По итогам голосования составляется в произвольной форме акт об установлении среднемесячной рыночной стоимости изымаемых и уничтожаемых больных животных, продукции и сырья животного происхождения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человека.</w:t>
      </w:r>
    </w:p>
    <w:bookmarkStart w:name="z3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Акт об установлении среднемесячной рыночной стоимости изымаемых и уничтожаемых больных животных, продукции и сырья животного происхождения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человека, размещается на официальном интернет-ресурсе местного исполнительного органа соответствующей административно-территориальной единицы.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возмещения стоимости при изъятии и уничтожении больных животных, продукции и сырья животного происхождения, представляющих опасность здоровью животных и человека, либо обезвреживании (обеззараживании) и переработке без изъятия животных, продукции и сырья животного происхождения, представляющих опасность для здоровья животных и человека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Условием возмещения владельцам стоимости изымаемых и уничтожаемых больных животных, продукции и сырья животного происхождения либо обезвреженных (обеззараженных) и переработанных без изъятия животных, продукции и сырья животного происхождения является наличие у больных животных особо опасных болезней, включенных в перечни, а также соблюдение физическими и юридическими лицами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Возмещение стоимости осуществляется по среднемесячной рыночной стоимости изымаемых и уничтожаемых больных животных, продукции и сырья животного происхождения,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среднемесячной рыночной стоимости, из расчета за одну голову изъятых больных животных и за один килограмм (литр, десяток) продукции и сырья животного происхождения.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среднемесячной рыночной стоимости при обязательном обезвреживании (обеззараживании) и переработке без изъятия животных, продукции и сырья животного происхождения, представляющих опасность для здоровья животных и человека осуществляется из расчета за одну голову животного и за один килограмм (литр, десяток) продукции и сырья животного происхождения за счет местного бюджета в размере 30 % от среднемесячной рыночной стоимости, а остальная часть среднемесячной рыночной стоимости (70 %) выплачивается организацией по переработке продукции и сырья животного происхождения.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обязательном обезвреживании (обеззараживании) и переработке без изъятия животных, продукции и сырья животного происхождения, представляющих опасность для здоровья животных и человека применяется среднемесячной рыночная стоимость одной головы животного или одного килограмма продукции и сырья животного происхождения на соответствующей территории, определенная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Заместителя Премьер-Министра РК - Министра сельского хозяйства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выплаты сумм при возмещении стоимости физическим и юридическим лицам изымаемых и уничтожаемых больных животных, продукции и сырья животного происхождения, представляющих опасность для здоровья животных и человека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Мероприятия, связанные с обязательным изъятием и уничтожением больных животных, продукции и сырья животного происхождения, представляющих опасность для здоровья животных и человека, осуществляются за счет республиканского бюджета уполномоченным органом в области ветеринарии через государственные ветеринарные организации, выполняющие функции по ликвидации очагов особо опасных заразных болезней животных (далее – государственные ветеринарные организации).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возмещения стоимости изымаемых и уничтожаемых больных животных, продукции и сырья животного происхождения являются следующие документы:</w:t>
      </w:r>
    </w:p>
    <w:bookmarkEnd w:id="58"/>
    <w:bookmarkStart w:name="z34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местного исполнительного органа (акима города районного значения, поселка, села, сельского округа)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животных, представляющих опасность для здоровья животных и человека;</w:t>
      </w:r>
    </w:p>
    <w:bookmarkEnd w:id="59"/>
    <w:bookmarkStart w:name="z34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на изъятие животных, продукции и сырья животного происхождения, представляющих опасность для здоровья животных и человека,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 (далее – Правила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изъятия), утвержденным настоящим приказом;</w:t>
      </w:r>
    </w:p>
    <w:bookmarkEnd w:id="60"/>
    <w:bookmarkStart w:name="z34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об уничтожении животных, продукции и сырья животного происхождения, представляющих опасность для здоровья животных и человека,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 (далее – акт об уничтожении).</w:t>
      </w:r>
    </w:p>
    <w:bookmarkEnd w:id="61"/>
    <w:bookmarkStart w:name="z34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по результатам лабораторных исследований падежа животных от особо опасных болезней животных, включенных в Перечень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утвержденный настоящим приказом, основанием для возмещения их стоимости является акт об уничтожении, составленный до получения подтверждения результатов лабораторных исследований;</w:t>
      </w:r>
    </w:p>
    <w:bookmarkEnd w:id="62"/>
    <w:bookmarkStart w:name="z34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экспертизы (протокол испытания), выдаваемый ветеринарными лабораториями по результатам диагностики или ветеринарно-санитарной экспертизы объектов государственного ветеринарно-санитарного контроля и надзора;</w:t>
      </w:r>
    </w:p>
    <w:bookmarkEnd w:id="63"/>
    <w:bookmarkStart w:name="z35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об установлении среднемесячной рыночной стоимости изымаемых и уничтожаемых больных животных, продукции и сырья животного происхождения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64"/>
    <w:bookmarkStart w:name="z35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постановление об изъятии животных, продукции и сырья животного происхождения, представляющих опасность для здоровья животных и человека,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изъятия;</w:t>
      </w:r>
    </w:p>
    <w:bookmarkEnd w:id="65"/>
    <w:bookmarkStart w:name="z35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ветеринарный паспорт, выданный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 (далее – Правила идентификации сельскохозяйственных животных);</w:t>
      </w:r>
    </w:p>
    <w:bookmarkEnd w:id="66"/>
    <w:bookmarkStart w:name="z35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выписка из базы данных по идентификации сельскохозяйственных животных, выданная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по идентификации сельскохозяйственных животных и выдачи выписки из нее, утвержденными приказом Министра сельского хозяйства Республики Казахстан от 2 июня 2010 года № 367 (зарегистрированный в Реестре государственной регистрации нормативных правовых актов № 6321) (далее – Правила формирования и ведения базы данных по идентификации сельскохозяйственных животных).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Сбор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государственной ветеринарной организацией.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соответствии основаниям, предусмотренным в пункте 11 настоящих Правил, возмещение физическим и юридическим лицам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человека, осуществляется после их изъятия и уничтожения государственной ветеринарной организацией в течение 10 (десяти) рабочих дней после сбора документов.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либо недостаточности бюджетных средств по плану финансирования на соответствующий период возмещение физическим и юридическим лицам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человека, осуществляется за счет дополнительно выделенных средств на указанные цели в порядке, установленном бюджетным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выплаты сумм при возмещении стоимости физическим и юридическим лицам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возмещения стоимости при обязательном обезвреживании (обеззараживании) и переработке без изъятия животных, продукции и сырья животного происхождения, представляющих опасность для здоровья животных и человека являются следующие документы:</w:t>
      </w:r>
    </w:p>
    <w:bookmarkEnd w:id="71"/>
    <w:bookmarkStart w:name="z3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местного исполнительного органа (акима города районного значения, поселка, села, сельского округа)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животных, представляющих опасность для здоровья животных и человека, за исключением бруцеллеза в благополучных хозяйствующих субъектах;</w:t>
      </w:r>
    </w:p>
    <w:bookmarkEnd w:id="72"/>
    <w:bookmarkStart w:name="z35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экспертизы (протокол испытания), выдаваемый ветеринарными лабораториями по результатам диагностики или ветеринарно-санитарной экспертизы объектов государственного ветеринарно-санитарного контроля и надзора;</w:t>
      </w:r>
    </w:p>
    <w:bookmarkEnd w:id="73"/>
    <w:bookmarkStart w:name="z3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предписание об обезвреживании (обеззараживании), переработке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человека;</w:t>
      </w:r>
    </w:p>
    <w:bookmarkEnd w:id="74"/>
    <w:bookmarkStart w:name="z35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о сдаче на переработку животных, продукции и сырья животного происхождения, представляющих опасность для здоровья животных и человека,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изъятия;</w:t>
      </w:r>
    </w:p>
    <w:bookmarkEnd w:id="75"/>
    <w:bookmarkStart w:name="z3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об установлении среднемесячной рыночной стоимости изымаемых и уничтожаемых больных животных, продукции и сырья животного происхождения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76"/>
    <w:bookmarkStart w:name="z3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ветеринарный паспорт, выданный в соответствии с Правилами идентификации сельскохозяйственных животных; </w:t>
      </w:r>
    </w:p>
    <w:bookmarkEnd w:id="77"/>
    <w:bookmarkStart w:name="z3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выписка из базы данных по идентификации сельскохозяйственных животных, выданная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по идентификации сельскохозяйственных животных.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Сбор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осуществляется подразделениями местных исполнительных органов, осуществляющими деятельность в области ветеринарии соответствующих административно-территориальных единиц в течение 15 (пятнадцати) рабочих дней.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соответствии основаниям, предусмотренным в пункте 14 настоящих Правил, возмещение физическим и юридическим лицам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человека, осуществляется подразделениями местных исполнительных органов, осуществляющими деятельность в области ветеринарии соответствующих административно-территориальных единиц, в течение 10 (десяти) рабочих дней после сбора документов при наличии бюджетных средств по плану финансирования на соответствующий период.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либо недостаточности бюджетных средств по плану финансирования на соответствующий период возмещение физическим и юридическим лицам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человека, осуществляется при выделении на указанные цели финансовых средств в порядке установленном бюджетным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обжалования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6 в соответствии с приказом Министра сельского хозяйства РК от 09.11.2021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Обжалование принятого решения о возмещении физическим и юридическим лицам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человека,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человека, осуществляется в соответствии с законодательством Республики Казахстан.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7-1/559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сельского хозяйства РК от 10.06.2025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опасные болезни животных, при которых изъятые больные животные, продукция и сырье животного происхождения, представляющих опасность для здоровья животных и человека, уничтожаются путем сжигания:</w:t>
      </w:r>
    </w:p>
    <w:bookmarkEnd w:id="84"/>
    <w:bookmarkStart w:name="z3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болезни общие нескольким видам животных – мелиоидоз, бешенство, сибирская язва, туляремия, ящур;</w:t>
      </w:r>
    </w:p>
    <w:bookmarkEnd w:id="85"/>
    <w:bookmarkStart w:name="z3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болезни крупного рогатого скота – нодулярный дерматит (экзотическая болезнь)*, чума крупного рогатого скота, эмфизематозный карбункул, злокачественный отек*, губкообразная энцефалопатия;</w:t>
      </w:r>
    </w:p>
    <w:bookmarkEnd w:id="86"/>
    <w:bookmarkStart w:name="z3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болезни лошадей – сап, африканская чума однокопытных;</w:t>
      </w:r>
    </w:p>
    <w:bookmarkEnd w:id="87"/>
    <w:bookmarkStart w:name="z3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болезни овец и коз – медленные инфекции (скрепи, маэди-висна, аденомотоз, оспа, чума мелких жвачных);</w:t>
      </w:r>
    </w:p>
    <w:bookmarkEnd w:id="88"/>
    <w:bookmarkStart w:name="z3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болезни верблюдов – чума верблюдов;</w:t>
      </w:r>
    </w:p>
    <w:bookmarkEnd w:id="89"/>
    <w:bookmarkStart w:name="z3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болезни свиней – африканская чума свиней;</w:t>
      </w:r>
    </w:p>
    <w:bookmarkEnd w:id="90"/>
    <w:bookmarkStart w:name="z3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болезни птиц – чума птиц, орнитоз птиц, высокопатогенный грипп птиц;</w:t>
      </w:r>
    </w:p>
    <w:bookmarkEnd w:id="91"/>
    <w:bookmarkStart w:name="z3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болезни собак и кошек – токсоплазмоз собак и кошек, микроспория кошек;</w:t>
      </w:r>
    </w:p>
    <w:bookmarkEnd w:id="92"/>
    <w:bookmarkStart w:name="z3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болезни пушных зверей и кроликов – миксоматоз кроликов.</w:t>
      </w:r>
    </w:p>
    <w:bookmarkEnd w:id="93"/>
    <w:bookmarkStart w:name="z3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изъятие и уничтожение осуществляются при падеже сельскохозяйственных животных.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7-1/559</w:t>
            </w:r>
          </w:p>
        </w:tc>
      </w:tr>
    </w:tbl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опасных болезней животных, профилактика, диагностика и ликвидация которых осуществляются за счет бюджетных средств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сельского хозяйства РК от 10.06.2025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Болезни, общие нескольким видам животных – бешенство, бруцеллез, болезнь Ауески, лейкоз, лептоспироз, листериоз, пастереллез, сибирская язва (кроме асколизации кожсырья), туберкулез, ящур, оспа, эхинококкоз, паратуберкулез, токсоплазмоз, трихофития, риккетсиозы, туляремия, везикулярный стоматит (экзотическая болезнь), болезнь Шмалленберга и другие экзотические болезни.</w:t>
      </w:r>
    </w:p>
    <w:bookmarkEnd w:id="96"/>
    <w:bookmarkStart w:name="z3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Болезни крупного рогатого скота – вирусная диарея, инфекционный ринотрахеит, парагрипп-3, чума крупного рогатого скота, эмфизематозный карбункул, кампилобактериоз, губкообразная энцефалопатия, нодулярный дерматит (экзотическая болезнь), хламидиозный (энзоотический) аборт овец.</w:t>
      </w:r>
    </w:p>
    <w:bookmarkEnd w:id="97"/>
    <w:bookmarkStart w:name="z3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Болезни овец и коз – анаэробная энтеротоксемия овец, брадзот, инфекционный эпидидимит баранов, контагиозный пустулезный дерматит (эктима), хламидиозный аборт овец, инфекционная агалактия овец и коз, скрепи, маэди-висна, аденоматоз, блутанг (экзотические болезни), чума мелких жвачных.</w:t>
      </w:r>
    </w:p>
    <w:bookmarkEnd w:id="98"/>
    <w:bookmarkStart w:name="z3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Болезни лошадей – инфекционная анемия, сап, грипп, ринопневмония, инфекционный энцефаломиелит, африканская чума лошадей (экзотическая болезнь).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сельского хозяйства РК от 22.09.2025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Болезни верблюдов – чума верблюдов.</w:t>
      </w:r>
    </w:p>
    <w:bookmarkEnd w:id="100"/>
    <w:bookmarkStart w:name="z4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Болезни свиней – классическая чума, рожа, везикулярная болезнь, болезнь Тешена, вирусный трансмиссивный гастроэнтерит, африканская чума (экзотические болезни), грипп.</w:t>
      </w:r>
    </w:p>
    <w:bookmarkEnd w:id="101"/>
    <w:bookmarkStart w:name="z4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Болезни птиц – инфекционный ларинготрахеит, болезнь Ньюкасла, болезнь Марека, болезнь Гамборо, оспа птиц, орнитоз птиц, респираторный микоплазмоз, высокопатогенный грипп птиц.</w:t>
      </w:r>
    </w:p>
    <w:bookmarkEnd w:id="102"/>
    <w:bookmarkStart w:name="z4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Болезни пушных зверей и кроликов – вирусная геморрагическая болезнь кроликов, миксоматоз.</w:t>
      </w:r>
    </w:p>
    <w:bookmarkEnd w:id="103"/>
    <w:bookmarkStart w:name="z4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Болезни собак и кошек – чума плотоядных.</w:t>
      </w:r>
    </w:p>
    <w:bookmarkEnd w:id="104"/>
    <w:bookmarkStart w:name="z4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Болезни рыб – геморрагическая септицемия карпов, описторхоз.</w:t>
      </w:r>
    </w:p>
    <w:bookmarkEnd w:id="105"/>
    <w:bookmarkStart w:name="z4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Болезни пчел – варроатоз, аскофероз.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7-1/559</w:t>
            </w:r>
          </w:p>
        </w:tc>
      </w:tr>
    </w:tbl>
    <w:bookmarkStart w:name="z1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государственного ветеринарно-санитарного контроля и надзора на ветеринарных контрольных постах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07.04.2020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"/>
    <w:bookmarkStart w:name="z2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государственного ветеринарно-санитарного контроля и надзора на ветеринарных контрольных постах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и определяют порядок осуществления государственного ветеринарно-санитарного контроля и надзора на ветеринарных контрольных постах.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0"/>
    <w:bookmarkStart w:name="z2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 уполномоченного органа в области ветеринарии (далее – ведомство) – подразделение уполномоченного органа в области ветеринарии, осуществляющее государственный ветеринарно-санитарный контроль и надзор;</w:t>
      </w:r>
    </w:p>
    <w:bookmarkEnd w:id="111"/>
    <w:bookmarkStart w:name="z2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контрольный пост (далее – ВКП) – подразделение ведомства уполномоченного органа, расположенное на территории пограничных и таможенных пунктов (пунктов пропуска через Государственную границу Республики Казахстан, совпадающую с таможенной границей Евразийского экономического союза), а также в иных местах перемещения товаров через таможенную границу Евразийского экономического союза, расположенных на территории Республики Казахстан в пределах автомобильного сообщения, и иных местах, определенных уполномоченным органом, оснащенное необходимым оборудованием и приборами, осуществляющее государственный ветеринарно-санитарный контроль и надзор перемещаемых (перевозимых) объектов и (или) прием предварительной информации о ввозе, транзите перемещаемых (перевозимых) объектов;</w:t>
      </w:r>
    </w:p>
    <w:bookmarkEnd w:id="112"/>
    <w:bookmarkStart w:name="z2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разрешение – номер, выдаваемый ведомством на перемещаемые (перевозимые) объекты при их экспорте, импорте, транзите, регистрируемый в реестре, с последующим отражением в ветеринарном сопроводительном документе (ветеринарном сертификате); </w:t>
      </w:r>
    </w:p>
    <w:bookmarkEnd w:id="113"/>
    <w:bookmarkStart w:name="z2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выписка из реестра – письменное уведомление, выдаваемое ведомством уполномоченного органа, о выдаче разрешения на импорт, экспорт, транзит перемещаемых (перевозимых) объектов, включающее номер разрешения и сведения о перемещаемом (перевозимом) объекте;</w:t>
      </w:r>
    </w:p>
    <w:bookmarkEnd w:id="114"/>
    <w:bookmarkStart w:name="z2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– информационная база ведомства, содержащая сведения о перемещаемых (перевозимых) объектах и номер разрешения, выданного на импорт, экспорт, транзит;</w:t>
      </w:r>
    </w:p>
    <w:bookmarkEnd w:id="115"/>
    <w:bookmarkStart w:name="z2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подконтрольные государственному ветеринарно-санитарному контролю и надзору перемещаемые (перевозимые) объекты (далее – перемещаемые (перевозимые) объекты) – животные, половые и соматические клетки животных, штаммы возбудителей болезней животных, продукция и сырье животного происхождения, ветеринарные препараты, корма и кормовые добавки, патологический материал или пробы, отбираемые из них, пробы воды, воздуха, почвы, растений, изделия и атрибуты ветеринарного и зоогигиенического назначения, а также используемые для их упаковки и перевозки все виды тары и транспортные средства, перевозящие такие перемещаемые (перевозимые) объекты;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Перемещаемые (перевозимые) объекты подлежат обязательному государственному ветеринарно-санитарному контролю и надзору.</w:t>
      </w:r>
    </w:p>
    <w:bookmarkEnd w:id="117"/>
    <w:bookmarkStart w:name="z21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государственного ветеринарно-санитарного контроля и надзора с целью предупреждения заноса и распространения заразных и экзотических болезней животных на территорию Республики Казахстан из других государств уполномоченным органом в области ветеринарии в пограничных и таможенных пунктах (пунктов пропуска через Государственную границу Республики Казахстан, совпадающую с таможенной границей Евразийского экономического союза) а также в иных местах перемещения перемещаемых (перевозимых) объектов через таможенную границу Евразийского экономического союза, расположенных на территории Республики Казахстан в пределах автомобильного сообщения, и иных местах, определенных уполномоченным органом в области ветеринарии организуются ВКП.</w:t>
      </w:r>
    </w:p>
    <w:bookmarkEnd w:id="118"/>
    <w:bookmarkStart w:name="z21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контроль и надзор в ВКП осуществляется государственными ветеринарно-санитарными инспекторами.</w:t>
      </w:r>
    </w:p>
    <w:bookmarkEnd w:id="119"/>
    <w:bookmarkStart w:name="z21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ветеринарно-санитарные инспектора ВКП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Закона Республики Казахстан "О ветеринарии" (далее – Закон) останавливают транспортные средства и задерживают перемещаемые (перевозимые) объекты на ВКП на период проведения ветеринарного досмотра, осмотра, диагностики или ветеринарно-санитарной экспертизы, а также при их перевозке без ветеринарных документов или в случаях несоответствия ветеринарным (ветеринарно-санитарным) правилам, требованиям.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государственного ветеринарно-санитарного контроля и надзора на ВКП</w:t>
      </w:r>
    </w:p>
    <w:bookmarkEnd w:id="121"/>
    <w:bookmarkStart w:name="z21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ветеринарно-санитарные инспекторы ВКП при перемещении перемещаемых (перевозимых) объектов осуществляют документарный государственный ветеринарно-санитарный контроль, физический государственный ветеринарно-санитарный контроль (осмотр (досмотр) перемещаемых (перевозимых) объектов) и лабораторный государственный ветеринарно-санитарный контроль (отбор проб (при необходимости) для лабораторного исследования).</w:t>
      </w:r>
    </w:p>
    <w:bookmarkEnd w:id="122"/>
    <w:bookmarkStart w:name="z22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Документарный контроль включает проверку:</w:t>
      </w:r>
    </w:p>
    <w:bookmarkEnd w:id="123"/>
    <w:bookmarkStart w:name="z22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сопроводительного ветеринарного документа на перемещаемые (перевозимые) объекты (ветеринарный сертификат);</w:t>
      </w:r>
    </w:p>
    <w:bookmarkEnd w:id="124"/>
    <w:bookmarkStart w:name="z22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сертификат не требуется при ввозе:</w:t>
      </w:r>
    </w:p>
    <w:bookmarkEnd w:id="125"/>
    <w:bookmarkStart w:name="z22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ветеринарных препаратов, кормовых добавок, которые сопровождаются документом, подтверждающим их качество и безопасность, выдаваемым предприятием-изготовителем; </w:t>
      </w:r>
    </w:p>
    <w:bookmarkEnd w:id="126"/>
    <w:bookmarkStart w:name="z22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собак и кошек, перевозимых физическими лицами для личного пользования, в количестве не более 2 (двух) голов, а также спортивных лошадей в сопровождении международного паспорта, при условии наличия в нем отметки компетентного органа о проведении клинического осмотра в период до 5 (пяти) дней перед отправкой; </w:t>
      </w:r>
    </w:p>
    <w:bookmarkEnd w:id="127"/>
    <w:bookmarkStart w:name="z22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ввозе/вывозе в ручной клади, багаже и почтовых отправлениях для личного пользования физическими лицами перемещаемых (перевозимых) объектов до 5 (пяти) килограммов включительно в расчете на одно физическое лицо готовой продукции животного происхождения в заводской упаковке, при условии благополучия в эпизоотическом отношении страны производителя указанной продукции и страны вывоза;</w:t>
      </w:r>
    </w:p>
    <w:bookmarkEnd w:id="128"/>
    <w:bookmarkStart w:name="z22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правильности (полноты) заполнения сопроводительного ветеринарного документа;</w:t>
      </w:r>
    </w:p>
    <w:bookmarkEnd w:id="129"/>
    <w:bookmarkStart w:name="z22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подписей и оттисков печатей компетентного органа страны экспортера;</w:t>
      </w:r>
    </w:p>
    <w:bookmarkEnd w:id="130"/>
    <w:bookmarkStart w:name="z22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сведений в сопроводительном ветеринарном документе, подтверждающих соответствие перемещаемого (перевозимого) объекта ветеринарно-санитарным требованиям страны экспортера или импортера;</w:t>
      </w:r>
    </w:p>
    <w:bookmarkEnd w:id="131"/>
    <w:bookmarkStart w:name="z22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соответствия сведений о перемещаемом (перевозимом) объекте и номера разрешения на импорт, экспорт, транзит с данными выписки из реестра, форма которой предусмотрена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территории, утвержденных приказом Министра сельского хозяйства Республики Казахстан от 9 декабря 2014 года № 16-04/647 (зарегистрирован в Реестре государственной регистрации нормативных правовых актов № 10254) (применяется в отношении перемещаемых (перевозимых) объектов по которым в соответствии с законодательством Республики Казахстан и Евразийского экономического союза необходимо наличие разрешения на импорт, экспорт, транзит);</w:t>
      </w:r>
    </w:p>
    <w:bookmarkEnd w:id="132"/>
    <w:bookmarkStart w:name="z23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соответствия содержания, выданных сопроводительных ветеринарных документов на перемещаемые (перевозимые) объекты;</w:t>
      </w:r>
    </w:p>
    <w:bookmarkEnd w:id="133"/>
    <w:bookmarkStart w:name="z23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отсутствия противоречий сведений в представленных сопроводительных ветеринарных документах, транспортных (перевозочных) документах;</w:t>
      </w:r>
    </w:p>
    <w:bookmarkEnd w:id="134"/>
    <w:bookmarkStart w:name="z23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отсутствия ограничений и запрета уполномоченных органов Евразийского экономического союза и Республики Казахстан на перемещаемые (перевозимые) объекты;</w:t>
      </w:r>
    </w:p>
    <w:bookmarkEnd w:id="135"/>
    <w:bookmarkStart w:name="z23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наличия в случаях, установленных законодательством Республики Казахстан и Евразийского экономического союза, предприятия-производителя продукции в Реестре организаций и лиц, осуществляющих производство, переработку и (или) хранение подконтрольных перемещаемых (перевозимых) объектов, ввозимых на таможенную территорию Евразийского экономического союза, Реестре организаций и лиц, осуществляющих производство, переработку и (или) хранение перемещаемых (перевозимых) объектов, перемещаемых с территории одного государства-члена на территорию другого государства-члена Евразийского экономического союза.</w:t>
      </w:r>
    </w:p>
    <w:bookmarkEnd w:id="136"/>
    <w:bookmarkStart w:name="z23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Результатом документарного контроля является:</w:t>
      </w:r>
    </w:p>
    <w:bookmarkEnd w:id="137"/>
    <w:bookmarkStart w:name="z23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соответствия либо несоответствия представленных документов установленным требованиям;</w:t>
      </w:r>
    </w:p>
    <w:bookmarkEnd w:id="138"/>
    <w:bookmarkStart w:name="z23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наличия либо отсутствия документов, либо факта запрета или ограничений уполномоченных органов Евразийского экономического союза и Республики Казахстан на ввоз, вывоз, транзит, перемещение перемещаемого (перевозимого) объекта.</w:t>
      </w:r>
    </w:p>
    <w:bookmarkEnd w:id="139"/>
    <w:bookmarkStart w:name="z23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Физический государственный ветеринарно-санитарный контроль перемещаемого (перевозимого) объекта включает:</w:t>
      </w:r>
    </w:p>
    <w:bookmarkEnd w:id="140"/>
    <w:bookmarkStart w:name="z23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наименования, перемещаемого (перевозимого) объекта, его веса (объема), общего количества данным маркировки и сведениям сопроводительного ветеринарного документа;</w:t>
      </w:r>
    </w:p>
    <w:bookmarkEnd w:id="141"/>
    <w:bookmarkStart w:name="z23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соблюдения ветеринарных (ветеринарно-санитарных) требований к транспортному средству;</w:t>
      </w:r>
    </w:p>
    <w:bookmarkEnd w:id="142"/>
    <w:bookmarkStart w:name="z24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соблюдения ветеринарных (ветеринарно-санитарных) требований к режиму и условиям транспортировки перемещаемого (перевозимого) объекта;</w:t>
      </w:r>
    </w:p>
    <w:bookmarkEnd w:id="143"/>
    <w:bookmarkStart w:name="z24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осмотр перемещаемого (перевозимого) объекта (соответствие требованиям транспортировки), а при перемещении живых животных (при необходимости) проведение термометрии, измерение пульса и дыхания;</w:t>
      </w:r>
    </w:p>
    <w:bookmarkEnd w:id="144"/>
    <w:bookmarkStart w:name="z24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проверку соответствия упаковки и маркировки установленным требованиям. </w:t>
      </w:r>
    </w:p>
    <w:bookmarkEnd w:id="145"/>
    <w:bookmarkStart w:name="z24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Осмотр (досмотр) перемещаемого (перевозимого) объекта осуществляется в присутствии представителя транспортной компании или представителя, являющегося на период транспортировки продукции представителем грузополучателя/грузоотправителя.</w:t>
      </w:r>
    </w:p>
    <w:bookmarkEnd w:id="146"/>
    <w:bookmarkStart w:name="z24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осмотра (досмотра) составляется акт ветеринарно-санитарного осмотра (досмотра)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7"/>
    <w:bookmarkStart w:name="z24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Отбор проб для лабораторного исследования осуществляется при обнаружении:</w:t>
      </w:r>
    </w:p>
    <w:bookmarkEnd w:id="148"/>
    <w:bookmarkStart w:name="z24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изменении клинического состояния животного с последующей их изоляцией. Осуществляется отбор проб крови, слюны, носовых истечений, слизи, экскрементов с целью исключения особо опасных болезней животных;</w:t>
      </w:r>
    </w:p>
    <w:bookmarkEnd w:id="149"/>
    <w:bookmarkStart w:name="z24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падежа животного (отбор патологического материала) с целью установления диагноза;</w:t>
      </w:r>
    </w:p>
    <w:bookmarkEnd w:id="150"/>
    <w:bookmarkStart w:name="z24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видимых органолептических изменений при досмотре перемещаемых (перевозимых) объектов (признаки дефростации, порчи, нарушения целостности упаковки, маркировки, наличие постороннего запаха, подтеков перемещаемых (перевозимых) объектов).</w:t>
      </w:r>
    </w:p>
    <w:bookmarkEnd w:id="151"/>
    <w:bookmarkStart w:name="z24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материалы направляются в аккредитованную ветеринарную лабораторию с сопроводительным документом для проведения исследований.</w:t>
      </w:r>
    </w:p>
    <w:bookmarkEnd w:id="152"/>
    <w:bookmarkStart w:name="z25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Лабораторные исследования проводятся в сроки, установленные в международных и национальных стандартах, а также стандартах, предписаниях и рекомендациях, разработанных под эгидой Международного эпизоотического бюро в зависимости от вида продукции, метода ее исследования и исследуемого показателя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проведения совместных проверок объектов и отбора проб товаров (продукции), подлежащих ветеринарному контролю (надзору), утвержденному Решением Совета Евразийской экономической комиссии от 9 октября 2014 года № 94, Правилам организации проведения лабораторных исследований (испытаний) при осуществлении ветеринарного контроля (надзора), утвержденным Решением Совета Евразийской экономической комиссии от 10 ноября 2017 года № 80.</w:t>
      </w:r>
    </w:p>
    <w:bookmarkEnd w:id="153"/>
    <w:bookmarkStart w:name="z3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Государственные ветеринарно-санитарные инспектора ВКП проводят отбор проб перемещаемых (перевозимых) объектов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едином порядке проведения совместных проверок объектов и отбора проб товаров (продукции), подлежащих ветеринарному контролю (надзору), утвержденного Решением Совета Евразийской экономической комиссии от 9 октября 2014 года № 94.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11-1 в соответствии приказом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выявления нарушений требований законодательства Республики Казахстан и Евразийского экономического союза, предъявляемых к перемещаемому (перевозимому) объекту, государственный ветеринарно-санитарный инспектор составляет акт о нарушении ветеринарно-санитарных требований при перемещении перемещаемых (перевозимых) объектов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5"/>
    <w:bookmarkStart w:name="z25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ветеринарно-санитарные инспекторы ВКП на основании результатов государственного ветеринарно-санитарного контроля и надзора при перемещении перемещаемых (перевозимых) объектов принимают одно из следующих решений:</w:t>
      </w:r>
    </w:p>
    <w:bookmarkEnd w:id="156"/>
    <w:bookmarkStart w:name="z25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допуске (пропуске);</w:t>
      </w:r>
    </w:p>
    <w:bookmarkEnd w:id="157"/>
    <w:bookmarkStart w:name="z25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запрете на ввоз;</w:t>
      </w:r>
    </w:p>
    <w:bookmarkEnd w:id="158"/>
    <w:bookmarkStart w:name="z25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возврате перемещаемых (перевозимых) объектов;</w:t>
      </w:r>
    </w:p>
    <w:bookmarkEnd w:id="159"/>
    <w:bookmarkStart w:name="z25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временном приостановлении ввоза.</w:t>
      </w:r>
    </w:p>
    <w:bookmarkEnd w:id="160"/>
    <w:bookmarkStart w:name="z25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Решение, принятое в отношении перемещаемых (перевозимых) объектов, оформляется государственным ветеринарно-санитарным инспектором ВКП путем проставления соответствующих штампов государственного ветеринарно-санитарного контроля и надзора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ветеринарных и товаросопроводительных документах.</w:t>
      </w:r>
    </w:p>
    <w:bookmarkEnd w:id="161"/>
    <w:bookmarkStart w:name="z25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допуске (пропуске) в страну принимается при установлении соответствия сопроводительных ветеринарных документов и перемещаемого (перевозимого) объекта ветеринарным (ветеринарно-санитарным) требованиям.</w:t>
      </w:r>
    </w:p>
    <w:bookmarkEnd w:id="162"/>
    <w:bookmarkStart w:name="z25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Перемещаемый (перевозимый) объект направляется до пункта назначения с последующей его регистрацией в пункте назначения и, при необходимости, проведением процедуры подтверждения ее безопасности (отбор проб и проведение лабораторных исследований).</w:t>
      </w:r>
    </w:p>
    <w:bookmarkEnd w:id="163"/>
    <w:bookmarkStart w:name="z26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о запрете на ввоз перемещаемого (перевозимого) объекта принимается при:</w:t>
      </w:r>
    </w:p>
    <w:bookmarkEnd w:id="164"/>
    <w:bookmarkStart w:name="z2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установлении несоответствия, перемещаемого (перевозимого) объекта ветеринарным (ветеринарно-санитарным) требованиям;</w:t>
      </w:r>
    </w:p>
    <w:bookmarkEnd w:id="165"/>
    <w:bookmarkStart w:name="z26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отсутствии сопроводительных ветеринарных документов, разрешения выданного ведомством уполномоченного органа;</w:t>
      </w:r>
    </w:p>
    <w:bookmarkEnd w:id="166"/>
    <w:bookmarkStart w:name="z26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отсутствии исчерпывающей информации в сопроводительных ветеринарных документах о соответствии перемещаемого (перевозимого) объекта ветеринарным (ветеринарно-санитарным) требованиям;</w:t>
      </w:r>
    </w:p>
    <w:bookmarkEnd w:id="167"/>
    <w:bookmarkStart w:name="z26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изменении (ухудшении) эпизоотической ситуации в стране происхождения или стране отправителя, перемещаемого (перевозимого) объекта;</w:t>
      </w:r>
    </w:p>
    <w:bookmarkEnd w:id="168"/>
    <w:bookmarkStart w:name="z26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превышении ввозимого, вывозимого объема (количества) перемещаемого (перевозимого) объекта объемом (количество) указанным в сопроводительных ветеринарных документах.</w:t>
      </w:r>
    </w:p>
    <w:bookmarkEnd w:id="169"/>
    <w:bookmarkStart w:name="z26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перемещаемого (перевозимого) объекта, запрещенного к ввозу обеспечивает его вывоз за пределы границ территории таможенного пункта или уничтожение (утилизацию) в случае установления риска заноса особо опасных болезней.</w:t>
      </w:r>
    </w:p>
    <w:bookmarkEnd w:id="170"/>
    <w:bookmarkStart w:name="z26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 возврате перемещаемого (перевозимого) объекта принимается при их несоответствии ветеринарным (ветеринарно-санитарным) требованиям по безопасности.</w:t>
      </w:r>
    </w:p>
    <w:bookmarkEnd w:id="171"/>
    <w:bookmarkStart w:name="z26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вывоза, перемещаемого (перевозимого) объекта, несоответствующего ветеринарно-санитарным требованиям по безопасности, за пределы границ территории таможенного пункта, такие объекты утилизируются или уничтожаются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и уничтожения пищевой продукции, представляющей опасность жизни и здоровью человека и животных, окружающей среде, утвержденными постановлением Правительства Республики Казахстан от 15 февраля 2008 года № 140 (далее – Правила утилизация и уничтожения)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изъятия, утвержденными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9891). </w:t>
      </w:r>
    </w:p>
    <w:bookmarkEnd w:id="172"/>
    <w:bookmarkStart w:name="z26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результатам государственного ветеринарно-санитарного контроля и надзора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государственным ветеринарно-санитарным инспектором ВКП принимается соответствующее решение согласно подпунктам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 сопроводительных ветеринарных документах проставляются штампы государственного ветеринарно-санитарного контроля и надзора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 "Ввоз разрешен", "Предъявить ветнадзору", "Ввоз запрещен" или "Возврат товара", "Транзит разрешен" или "Транзит запрещен", в пункте вывоза с таможенной территории Евразийского экономического союза - штамп "Транзит завершен", после чего государственный ветеринарно-санитарный инспектор ВКП заверяет их печатью и подписью с указанием своей фамилии и инициалов.</w:t>
      </w:r>
    </w:p>
    <w:bookmarkEnd w:id="173"/>
    <w:bookmarkStart w:name="z27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возврате перемещаемого (перевозимого) объекта государственным ветеринарно-санитарным инспектором ВКП оформляются декларация о возврате перемещаемых (перевозимых) объектов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 о возврате перемещаемых (перевозимых) объектов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4"/>
    <w:bookmarkStart w:name="z27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 временном приостановлении ввоза перемещаемого (перевозимого) объекта принимается при:</w:t>
      </w:r>
    </w:p>
    <w:bookmarkEnd w:id="175"/>
    <w:bookmarkStart w:name="z27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осуществлении отбора проб перемещаемого (перевозимого) объекта и направлении их в ветеринарную лабораторию с целью исключения заноса особо опасных болезней и подтверждении безопасности перемещаемого (перевозимого) объекта;</w:t>
      </w:r>
    </w:p>
    <w:bookmarkEnd w:id="176"/>
    <w:bookmarkStart w:name="z27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уточнения (подтверждения) данных сопроводительных ветеринарных документов и разрешения на ввоз, вывоз перемещаемого (перевозимого) объекта;</w:t>
      </w:r>
    </w:p>
    <w:bookmarkEnd w:id="177"/>
    <w:bookmarkStart w:name="z27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изменении пункта пересечения, перемещаемого (перевозимого) объекта (до получения нового разрешения).</w:t>
      </w:r>
    </w:p>
    <w:bookmarkEnd w:id="178"/>
    <w:bookmarkStart w:name="z27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ветеринарно-санитарный инспектор ВКП, приостановивший движение перемещаемого (перевозимого) объекта, в случае непринятия решения о его дальнейшем движении (возврате), в течение 2 (двух) часов информирует об этом в электронном виде посредством электронной почты соответствующее территориальное подразделение ведомства, в зоне обслуживания которого он находится, и ответственное должностное лицо ведомства направляет оперативную информацию о перемещаемых (перевозимых) объектах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9"/>
    <w:bookmarkStart w:name="z27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оформляется акт о нарушении ветеринарно-санитарных требований при перемещении перемещаемых (перевозимых) объектов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вручается владельцу перемещаемого (перевозимого) объекта (экспедитору). Информация о перемещаемых (перевозимых) объектах, движение которых приостановлено при перемещении через ветеринарный контрольный пост, вносится в журнал учета задержанных в пункте пропуска перемещаемых (перевозимых) объектов и принятых по ним решений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7 к настоящим Правилам. </w:t>
      </w:r>
    </w:p>
    <w:bookmarkEnd w:id="180"/>
    <w:bookmarkStart w:name="z27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 в течение 24 (двадцати четырех) часов информирует об этом уполномоченное должностное лицо в области ветеринарии страны-происхождения перемещаемого (перевозимого) объекта в электронном виде на электронную почту уполномоченного органа и направляет акт о нарушении ветеринарно-санитарных требований при перемещении перемещаемых (перевозимых)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1"/>
    <w:bookmarkStart w:name="z27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дальнейшем перемещении приостановленных перемещаемых (перевозимых) объектов принимается ведомством и его территориальным подразделением в течение 72 (семидесяти двух) часов.</w:t>
      </w:r>
    </w:p>
    <w:bookmarkEnd w:id="182"/>
    <w:bookmarkStart w:name="z27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Размещение временно приостановленного перемещаемого (перевозимого) объекта осуществляется на складах временного хранения и/или изоляторах до уточнения и/или получения результатов лабораторных исследований.</w:t>
      </w:r>
    </w:p>
    <w:bookmarkEnd w:id="183"/>
    <w:bookmarkStart w:name="z28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безопасности перемещаемого (перевозимого) объекта разрешается допуск в страну.</w:t>
      </w:r>
    </w:p>
    <w:bookmarkEnd w:id="184"/>
    <w:bookmarkStart w:name="z28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особо опасной болезни по результатам лабораторных исследований не допускается ввоз с последующим уничтожением согласно законодательства Республики Казахстан.</w:t>
      </w:r>
    </w:p>
    <w:bookmarkEnd w:id="185"/>
    <w:bookmarkStart w:name="z28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несоответствия перемещаемого (перевозимого) объекта требованиям безопасности ввоз разрешается для утилизации (уничтожению). Перемещаемый (перевозимый) объект, владелец которого не подтвердит его происхождение документами, удостоверяющими безопасность в ветеринарно-санитарном отношении, подлежит утилизации (уничтожению) без проведения лабораторных экспертиз за счет владельца такого перемещаемого (перевозимого) объекта или возвращается грузоотправителю (экспортеру).</w:t>
      </w:r>
    </w:p>
    <w:bookmarkEnd w:id="186"/>
    <w:bookmarkStart w:name="z28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Перемещаемые (перевозимые) объекты, ввоз которых не разрешен, подлежат вывозу. Вывоз производится владельцем перемещаемого (перевозимого) объекта за свой счет и с соблюдением таможенного законодательства Евразийского экономического союза.</w:t>
      </w:r>
    </w:p>
    <w:bookmarkEnd w:id="187"/>
    <w:bookmarkStart w:name="z28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вывоза перемещаемых (перевозимых) объектов, несоответствующих ветеринарным (ветеринарно-санитарным) требованиям, такие перемещаемые (перевозимые) объекты утилизируются или уничтожаются.</w:t>
      </w:r>
    </w:p>
    <w:bookmarkEnd w:id="188"/>
    <w:bookmarkStart w:name="z28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перемещаемого (перевозимого) объекта и/или уничтожение опасного перемещаемого (перевозимого) объекта осуществляется в соответствии с Правилами утилизации и уничтожения.</w:t>
      </w:r>
    </w:p>
    <w:bookmarkEnd w:id="189"/>
    <w:bookmarkStart w:name="z37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Государственный ветеринарно-санитарный инспектор ВКП, принявший решение в соответствии с подпунктом 1) пункта 13 настоящих Правил, в течение 2 (двух) часов информирует соответствующее территориальное подразделение ведомства конечного пункта назначения перемещаемого (перевозимого) объекта о его прохождении через ВКП.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19-1 в соответствии приказом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Государственный ветеринарно-санитарный инспектор ВКП, принявший решение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2 (двух) часов доводит информацию уполномоченному лицу соответствующего территориального подразделения ведомства в зоне обслуживания, которого он находится и ответственному должностному лицу ведомства о прохождении перемещаемого (перевозимого) объекта через ВКП направляет оперативную информацию о перемещаемых (перевозимых) объектах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1"/>
    <w:bookmarkStart w:name="z28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Государственные ветеринарно-санитарные инспекторы ВКП по результатам государственного ветеринарно-санитарного контроля и надзора заносят соответствующие записи в соответствующие журнал учета перемещения через ВКП экспортных и импортных перемещаемых (перевозимых) объектов, в журнал учета перемещения через ВКП транзитных перемещаемых (перевозимых) объектов (прошнурованные и пронумерованные, скрепленные штампом и подписью руководителя) по </w:t>
      </w:r>
      <w:r>
        <w:rPr>
          <w:rFonts w:ascii="Times New Roman"/>
          <w:b w:val="false"/>
          <w:i w:val="false"/>
          <w:color w:val="000000"/>
          <w:sz w:val="28"/>
        </w:rPr>
        <w:t>формам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7 к настоящим Правилам, с последующим введением их в соответствующую информационную систему.</w:t>
      </w:r>
    </w:p>
    <w:bookmarkEnd w:id="192"/>
    <w:bookmarkStart w:name="z28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импорте перемещаемого (перевозимого) объекта в конечном пункте его назначения осуществляется отбор проб и ветеринарно-санитарная экспертиза.</w:t>
      </w:r>
    </w:p>
    <w:bookmarkEnd w:id="193"/>
    <w:bookmarkStart w:name="z28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заверяются печатью и подписью государственного ветеринарно-санитарного инспектора. 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Министра сельского хозяйства РК от 25.12.2025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ветеринарных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контрольный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 ____________________</w:t>
            </w:r>
          </w:p>
        </w:tc>
      </w:tr>
    </w:tbl>
    <w:bookmarkStart w:name="z29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ветеринарно-санитарного осмотра (досмотра)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 ____ "___" ________ 20____ год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фамилия, имя, отчество (при его наличии) лица и должность) владельца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перемещаемого (перевозимого) объекта или представителя владельца перемещаемого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(перевозимого) объекта, действующего на основании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№______________________от _____________________ о том, что в _____ 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 20____год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время (часы, минуты) и дату)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 осмотр (досмотр) перемещаемого (перевозимого) объекта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перемещаемый (перевозимый) объект прибыл по ветеринарным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товаротранспортным документам №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______________________ мест (голов) ______________ вес____________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транспорта____________________________________________________________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происхождения (отправления)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в 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(наименование, адрес хозяйствующего субъекта предназначенного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хранения или переработки перемещаемых (перевозимых) объекта,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карантинирования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перемещаемого (перевозимого) объекта сопроводительным документам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(соответствует/ не соответствует)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внутри транспортного средства (контейнера)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(соответствует/ не соответствует)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перемещаемого (перевозимого) объекта (термометрия животных)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(соответствует/ не соответствует)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Органолептические показатели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(соответствует/ не соответствует)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выработки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(соответствует/ не соответствует)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реализации (хранения)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(соответствует/ не соответствует)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(соответствует/ не соответствует)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(соответствует/ не соответствует)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состояние транспортного средства (контейнера)___________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(соответствует/ не соответствует)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(номер пломбы, отсутствие клинических признаков заболевания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животных, наличие трупов животных, посторонние вложения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подразделения уполномоченного органа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(должность,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Присутствующие должностные лица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хозяйствующего субъекта (владелец перемещаемого (перевозимого)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объекта)__________________________________________________________________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(должность, фамилия, имя, отчество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в трех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/ штампа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ветеринарных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контрольный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 _____________________</w:t>
            </w:r>
          </w:p>
        </w:tc>
      </w:tr>
    </w:tbl>
    <w:bookmarkStart w:name="z29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Акт  о нарушении ветеринарно-санитарных требований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при перемещении  перемещаемых (перевозимых)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№ ____ "___" __________ 20__ год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лица_______________________________________________________________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грузополучателя (экспедитора)________________________________________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доверенности № ____________ от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 : ______ "_____"______________ 20____год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время (часы, минуты) и дату)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товаротранспортному документу № ________________ от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прибыл перемещаемый (перевозимый) объект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перемещаемых (перевозимых) объектов_________________________________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_________________ мест (голов) _______________ вес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сертификат/ветеринарное свидетельство, сертификат качества (безопасности)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_________________от "___________________" ___________________ 20______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выдано_____________________________-____________________________________________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(страна-экспортер, организация, 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(страна) отправления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в 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адрес хозяйствующего субъекта предназначенного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хранения или переработки перемещаемых (перевозимых) объектов, карантинирования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законодательства Республики Казахстан (Евразийского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 принятое решение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инспектор_________________________________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Присутствующие должностные лица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хозяйствующего субъекта (владелец перемещаемого (перевозимого)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составляется в трех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Подписывается государственным ветеринарно-санитарным инспектором и лицами (не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менее двух), участвующими в удостоверении обстоятельств, послуживших основанием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составления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ветеринарных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9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Штампы государственного ветеринарно-санитарного контроля и надзора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надзор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разрешен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Госветинспектор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надзор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запрещен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Госветинспектор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надзор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 разрешен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Госветинспектор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надзор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 запрещен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Госветинспектор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надзор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разрешен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Госветинспектор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надзор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запрещен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Госветинспектор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надзор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груза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Госветинспектор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надзор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Предъявить ветконтролю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Госветинспектор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надзор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в СВХ (СТ)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Госветинспектор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надзор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завершен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Госветинспектор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применению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штампов: 60 миллиметр х 30 миллиметр.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обозначения, используемые при изготовлении штампов ветеринарного надзора: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обозначается - код региона и трехзначный код ветеринарного контрольного пункта, который располагается под кодом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строчке штампа указывается уполномоченный орган, осуществляющий государственный ветеринарно-санитарный контроль и надзор - Комитет ветеринарного контроля и надзора Министерств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верхнем углу: условное обозначений государств - 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1 "Выпуск разрешен" - проставляется в местах полного таможенного оформления на сопроводительных документах при соответствии перемещаемых (перевозимых) объектов ветеринарно-санитарным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2 "Выпуск запрещен" - проставляется в местах полного таможенного оформления на сопроводительных документах при несоответствии перемещаемых (перевозимых) объектов ветеринарно-санитарным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3 "Ввоз разрешен" - проставляется в пунктах пропуска через таможенную границу Евразийского экономического союза на сопроводительных документах при наличии разрешения на ввоз и соответствии перемещаемых (перевозимых) объектов ветеринарно-санитарным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4 "Ввоз запрещен" - проставляется в пунктах пропуска через таможенную границу Евразийского экономического союза на сопроводительных документах при отсутствии разрешения уполномоченного органа страны на ввоз или несоответствии перемещаемых (перевозимых) объектов ветеринарно-санитарным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5 "Транзит разрешен" - проставляется в пунктах пропуска через таможенную границу Евразийского экономического союза на сопроводительных документах при наличии разрешения на транзит животных и сырья животного происхождения по таможенной территории Евразийского экономического союза, соответствии перемещаемых (перевозимых) объектов ветеринарно-санитарным требованиям Евразийского экономического союза и по результатам осмотра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6 "Транзит запрещен" - проставляется в пунктах пропуска через таможенную границу Евразийского экономического союза на сопроводительных документах при отсутствии разрешения на транзит животных и сырья животного происхождения по таможенной территории Евразийского экономического союза, несоответствии перемещаемых (перевозимых) объектов ветеринарно-санитарным требованиям Евразийского экономического союза или по результатам осмотра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7 "Возврат груза" - проставляется на сопроводительных документах при несоответствии ввозимого перемещаемых (перевозимых) объектов ветеринарно-санитарным требованиям по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8 "Предъявить ветнадзору" - проставляется в пунктах пропуска через таможенную границу Евразийского экономического союза на сопроводительных документах, при решении в пунктах пропуска провести полный досмотр при разгрузке перемещаемых (перевозимых) объектов из транспортного средства в месте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9 "Выгрузка в СВХ (ТС)" - проставляется на сопроводительных документах в пунктах пропуска через таможенную границу Евразийского экономического союза, когда при оформлении перемещаемых (перевозимых) объектов выявляются сомнения в подлинности ветеринарных сопроводительных документов или подозрения по качеству и безопасности ввозимых (перемещаемых в рамках Евразийского экономического союза) перемещаемых (перевозимых) объектов.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ветеринарных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Декларация о возврате перемещаемых (перевозимых) объектов* /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Non-manipulation declaration*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Описание перемещаемых (перевозимых) объекта / Consignment details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перемещаемых (перевозимых) объектов / Consignment type____________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Страна происхождения / Country of origin_______________________________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Транспортное средство / Means of transport______________________________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 вагона, автомашины, контейнера, рейс самолета, название судна / the number of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railway carriage, truck, container, flight-number, name of the ship)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Номер пломбы / Seal number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Количество мест / Quantity of goods __________________Вес / Weight____________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Маркировка / Labelling_______________________________________________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ветеринарного сертификата / Veterinary Certificate number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/ date of issue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Сертификат выдан компетентным органом / Issued by Competent Authority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Последняя страна Европейского союза, из которой отправлен перемещаемый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(перевозимый) объект/ Member state in the European union from which consignment last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dispatched_________________________________________________________________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Соответствие перемещаемого (перевозимого) объекта представленным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документам / Consignment corresponds to documents presented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          (да/нет) (yes/no)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Соответствие транспортного средства и режима транспортировки /Means of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transport and regime of transportation meets the relevant requirements____________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(да/нет) (yes/no)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Заявление / Statement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Перемещаемый (перевозимый) объект, упомянутый выше, не разрешен к приемке в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consignment mentioned above has been refused acceptance in____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 не выполнения следующих ветеринарных требований Евразийского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союза при импорте / because it does not meet the following Customs union** veterinary import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requirements: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государственный ветеринарно-санитарный инспектор, подтверждаю,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возвращаемый перемещаемый (перевозимый) объект, поступивший на 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территорию Евразийского экономического союза под пломбой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/The state veterinary inspector, confirm that the returned consignment which entered the customs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territory of the Customs union with the seal №_____________________________________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подвергался каким-либо манипуляциям, изменившим его состояние,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транспортировку и хранение / has not undergone any handling altering its status including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transport and storage. Транспортное средство, в котором возвращается перемещаемый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(перевозимый) объект, опломбировано пломбой №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The means of transport which contains the returned consignment is resealed with the seal №__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 лица, подтверждающего декларацию / Status of person confirming the declaration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печатными буквами / Name in capital  letters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Подпись/ Signature______________________________________________________________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/ Position_____________________________________________________________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Компетентный орган / Competent authority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/ Date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*данная декларация оформляется только для государств Европейского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**указать таможенный пункт Евразийского экономического союза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Indicate the customs entry point in the Customs union.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ветеринарных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контрольный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 _____________________</w:t>
            </w:r>
          </w:p>
        </w:tc>
      </w:tr>
    </w:tbl>
    <w:bookmarkStart w:name="z3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о возврате перемещаемых (перевозимых) объектов *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 ____ от ______________20____год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государственным ветеринарно-санитарным инспектором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представителя грузополучателя, других лиц__________________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наличии)), должность,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решение о возврате____________________________________________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перемещаемого (перевозимого) объекта), количество мест, вес)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Поступившего из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страны, региона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и адрес получателя,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транспорта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транспортного средства и название)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сопроводительным документам___________________________________________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(ветеринарный сертификат, удостоверение качества и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на ввоз/вывоз, номер и дата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возврата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ветеринарно-санитарный инспектор_________________________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Представитель грузополучателя___________________________________________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Другие ответственные лица______________________________________________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______ экземплярах. 1 экземпляр акта о возврате перемещаемых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(перевозимых)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экземпляра акта о возврате перемещаемых (перевозимых) объектов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экземпляра акта о возврате перемещаемых (перевозимых) объектов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о возврате вносятся в единую автоматизированную информационную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систему государственным ветеринарно-санитарным инспектором, осуществившим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ветеринарных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Оперативная информация о перемещаемых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(перевозимых) объектах движение которых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(указать решение: приостановлено, возврат, запрет)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или иное место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задержания, приостановления, возврата, запрета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экспортер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перемещаемого (перевозимого) объекта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перемещаемых (перевозимых)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в Евразийском экономическом союзе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задержания, приостановления, возврата, запрета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ветеринарного сертификата (удостоверения качества для ветеринарных препаратов, кормовых добавок химического или микробиологического синтеза)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ветеринарных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31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задержанных в пункте пропуска перемещаемых (перевозимых) объектов и принятых по ним решений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задержания перемещаемого (перевозимого) объекта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организации, ее 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количество перемещаемого (перевозимого) объекта (животные, продукты, корма и другие)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 экспортер, импортер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задержания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меры: ответственное хранение, карантинирование, утилизация, возврат (основание, кем принято решение)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 подразделение уполномоченного органа (дата, время. кто принял)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Государственного ветеринарно- инспектора, передавшего сообщение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31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перемещения через ветеринарный контрольный пост______________экспортных и импортных перемещаемых (перевозимых) объектов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оформления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Страна-импортер, наименование организации адрес, номер телефона получателя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 экспортер, производитель и его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номер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перемещаемого (перевозимого) объекта)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Вес/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товаро- транспортной накладной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сопроводительного ветеринарного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на ввоз и вывоз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государственного ветеринарно-санитарного инспектора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31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Журнал учета перемещения через ветеринарный контрольный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пост______________ транзитных перемещаемых (перевозимых) объектов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получателя, адрес, номер телефона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перемещаемого (перевозимого) объекта)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- экспортер, производитель и его адрес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- импортер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номер транспорт 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Вес/голов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товаротранспортной накладной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ветеринарного сопроводительного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на транзит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 (для животных)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государственного ветеринарно-санитарного инспектора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7-1/559</w:t>
            </w:r>
          </w:p>
        </w:tc>
      </w:tr>
    </w:tbl>
    <w:bookmarkStart w:name="z13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ветеринарных контрольных постов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07.04.2020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ветеринарных контрольных постов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ветеринарии" (далее – Закон) и определяют порядок организации ветеринарных контрольных постов.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осуществления государственного ветеринарно-санитарного контроля и надзора с целью предупреждения заноса и распространения заразных и экзотических болезней животных на территорию Республики Казахстан из других государств ведомством уполномоченного органа в области ветеринарии организуются ветеринарные контрольные посты (далее – пост).</w:t>
      </w:r>
    </w:p>
    <w:bookmarkEnd w:id="206"/>
    <w:bookmarkStart w:name="z3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Посты организуются:</w:t>
      </w:r>
    </w:p>
    <w:bookmarkEnd w:id="207"/>
    <w:bookmarkStart w:name="z3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территориях пограничных и таможенных пунктов (пунктов пропуска через Государственную границу Республики Казахстан, совпадающую с таможенной границей Евразийского экономического союза)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Казахстан, утвержденным постановлением Правительства Республики Казахстан от 9 июля 2013 года № 697; </w:t>
      </w:r>
    </w:p>
    <w:bookmarkEnd w:id="208"/>
    <w:bookmarkStart w:name="z3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приграничных территориях Республики Казахстан и между зонами в соответствии с Перечнем ветеринарных контрольных постов на территории Республики Казахстан в пределах автомобильного сообщения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09"/>
    <w:bookmarkStart w:name="z3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появлении информации об особо опасных болезней животных на территории сопредельных государств в пунктах пропуска организовывается дезинфекция транспортных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Закона.</w:t>
      </w:r>
    </w:p>
    <w:bookmarkEnd w:id="210"/>
    <w:bookmarkStart w:name="z3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Посты являются подразделениями ведомства уполномоченного органа в области ветеринарии.</w:t>
      </w:r>
    </w:p>
    <w:bookmarkEnd w:id="211"/>
    <w:bookmarkStart w:name="z3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 работает в режиме, установленном для данного пункта пропуска и укомплектовывается необходимым количеством государственных ветеринарно-санитарных инспекторов.</w:t>
      </w:r>
    </w:p>
    <w:bookmarkEnd w:id="212"/>
    <w:bookmarkStart w:name="z3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своей работе государственные ветеринарно-санитарные инспектора постов руководствуются законодательством Республики Казахстан в области ветеринарии и документами Евразийского экономического союза. </w:t>
      </w:r>
    </w:p>
    <w:bookmarkEnd w:id="213"/>
    <w:bookmarkStart w:name="z3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Взаимодействие постов с другими государственными контролирующими органами на пограничных и таможенных пунктах (пунктах пропуска через Государственную границу Республики Казахстан, совпадающую с таможенной границей Евразийского экономического союза), а также в местах перемещения перемещаемых (перевозимых) объектов через таможенную границу Евразийского экономического союза, расположенных на территории Республики Казахстан в пределах автомобильного сообщения, а также в местах, определенных в приложении к настоящим Правилам осуществляется в соответствии с законодательством Республики Казахстан.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постов</w:t>
            </w:r>
          </w:p>
        </w:tc>
      </w:tr>
    </w:tbl>
    <w:bookmarkStart w:name="z32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ветеринарных контрольных постов на территории Республики Казахстан в пределах автомобильного сообщения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сельского хозяйства РК от 03.04.2025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32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Ветеринарные контрольные посты на приграничной территории Республики Казахстан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перехода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Российской Федерацией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Байтанат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Акбалшык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Желкуар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Урлю-тобе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Кыргызской Республикой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</w:tr>
    </w:tbl>
    <w:bookmarkStart w:name="z33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Ветеринарные контрольные посты между зонами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Актобе-Кызылорда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Караганды-Кызылорда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Караганды-Жамбыл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Караганды-Восточно-Казахстанская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Павлодар-Восточно-Казахстанская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Восточно-Казахстанская-Алматы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километра республиканской трассы сообщения Усть-Каменогорск-Алматы в село Таскескен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Жамбыл-Туркестанская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 Рыскулов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