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ad5" w14:textId="4892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переработке мяса и мясных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20/47. Зарегистрирован в Министерстве юстиции Республики Казахстан 21 мая 2014 года № 9435.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переработке мяса и мясных продуктов.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января 2014 года № 20/47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 по переработке мяса и мясных продуктов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переработке мяса и мясных продуктов (далее - ПС) предназначен для: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профессиональном стандарте применяются следующие термины и определения: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– структурированное описание квалификационных уровней, признаваемых на рынке труда;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10.11 Переработка и консервирование мяса, 10.12 Переработка и консервирование мяса домашней птицы, 10.13 Производство продуктов из мяса и мяса домашней птицы.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переработка мяса и мясных продуктов предприятий агропромышленного комплекса.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производство продуктов питания требования к содержанию, качеству, условиям труда, квалификации и компетенциям работников.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обработчик шкур;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обработчик мясных туш;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стерилизации мясного сырья;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натуральной колбасной оболочки;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термической обработки мясопродуктов;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автомата по производству полуфабрикатов;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автоматической линии производства сосисок;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пастеризации яичной массы;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сушки яичной массы;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термокамер и термоагрегатов;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коптильной установки;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распиловщик мясопродуктов;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термической обработки колбасных изделий.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Обработчик шкур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2-3.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обработчик шкур.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Профессия "обработчик шкур" обязывает субъекта знать и уметь выполнять задачи, связанные с реализацией основной функции: ведение процесса получения, обработки, выделки и облагораживания кожевенного сырья.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обработчика шкур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обработчиком шкур,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обработчиком шкур,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обработчика шкур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Обработчик мясных туш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обработчик мясных туш.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"обработчик мясных туш" обязывает субъекта знать и уметь выполнять задачи, связанные с реализацией основной функции: ведение процесса сухой и мокрой обработки шкур на линиях переработки скота.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обработчика мясных туш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обработчиком мясных туш,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обработчиком мясных туш,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обработчика мясных туш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стерилизации мясного сырья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аппаратчик стерилизации мясного сырья.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"аппаратчик стерилизации мясного сырья" обязывает субъекта знать и уметь выполнять задачи, связанные с реализацией основной функции: ведение процесса стерилизации мясных консервов в стерилизаторах различных систем.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аппаратчика стерилизации мясного сырья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аппаратчиком стерилизации мясного сырья,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аппаратчиком стерилизации мясного сырья,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компетенциям аппаратчика стерилизации мясного сырья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натуральной колбасной оболочки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1-3.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изготовитель натуральной колбасной оболочки.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"изготовитель натуральной колбасной оболочки" обязывает субъекта знать и уметь выполнять задачи, связанные с реализацией основной функции: выполнение всего комплекса операций по разборке оток и обработке всех видов кишок одного вида скота в готовый фабрикат.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изготовителя натуральной колбасной оболочки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изготовителем натуральной колбасной оболочки,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изготовителем натуральной колбасной оболочки,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компетенциям изготовителя натуральной колбасной оболочки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термической обработки мясопродуктов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3-4.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аппаратчик термической обработки мясопродуктов.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"аппаратчик термической обработки мясопродуктов" обязывает субъекта знать и уметь выполнять задачи, связанные с реализацией основной функции: ведение процесса варки, охлаждения и запекания мяса и субпродуктов.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аппаратчика термической обработки мясопродуктов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аппаратчиком термической обработки мясопродуктов,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профессиональному стандарту.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аппаратчиком термической обработки мясопродуктов,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компетенциям аппаратчика термической обработки мясопродуктов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автомата по производству полуфабрикатов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2-3.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оператор автомата по производству полуфабрикатов.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"оператор автомата по производству полуфабрикатов" обязывает субъекта знать и уметь выполнять задачи, связанные с реализацией основной функции: выполнение работ по изготовлению рубленых полуфабрикатов: котлет, фарша, бифштексов, фрикаделек и пельменей на автомате по производству полуфабрикатов.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оператора автомата по производству полуфабрикатов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оператором автомата по производству полуфабрикатов,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оператором автомата по производству полуфабрикатов,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компетенциям оператора автомата по производству полуфабрикатов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автоматической линии производства сосисок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4.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оператор автоматической линии производства сосисок.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"оператор автоматической линии производства сосисок" обязывает субъекта знать и уметь выполнять задачи, связанные с реализацией основной функции: ведение процесса производства сосисок на автоматической линии.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оператора автоматической линии производства сосисок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оператором автоматической линии производства сосисок,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оператором автоматической линии производства сосисок,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компетенциям оператора автоматической линии производства сосисок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пастеризации яичной массы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3.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аппаратчик пастеризации яичной массы.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"аппаратчик пастеризации яичной массы" обязывает субъекта знать и уметь выполнять задачи, связанные с реализацией основной функции: ведение технологического процесса пастеризации, выдержки и охлаждения яичной массы в пастеризационно-охладительной установке по строго определенному режиму (время и температура).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аппаратчика пастеризации яичной массы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аппаратчиком пастеризации яичной массы,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9 к настоящему ПС.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аппаратчиком пастеризации яичной массы,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компетенциям аппаратчика пастеризации яичной массы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сушки яичной массы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3.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аппаратчик сушки яичной массы.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"аппаратчик сушки яичной массы" обязывает субъекта знать и уметь выполнять задачи, связанные с реализацией основной функции: ведение процесса сушки яичной массы в сушильных аппаратах.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аппаратчика сушки яичной массы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аппаратчиком сушки яичной массы,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 ПС и трудовые действия, выполняемые аппаратчиком сушки яичной массы,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аппаратчика сушки яичной массы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термокамер и термоагрегатов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4.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оператор термокамер и термоагрегатов.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"оператор термокамер и термоагрегатов" обязывает субъекта знать и уметь выполнять задачи, связанные с реализацией основной функции: ведение процесса термической обработки мяса.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оператора термокамер и термоагрегатов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оператором термокамер и термоагрегатов,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ПС и трудовые действия, выполняемые оператором термокамер и термоагрегатов,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оператора термокамер и термоагрегатов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коптильной установки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Квалификационный уровень по ОРК – 3.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Возможные наименования должностей: оператор коптильной установки.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Профессия "оператор коптильной установки" обязывает субъекта знать и уметь выполнять задачи, связанные с реализацией основной функции: ведение технологического процесса копчения холодным или горячим способом в коптильных установках (камерах) периодического и непрерывного действия.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Требования к условиям труда, образованию и опыту работы оператора коптильной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Перечень единиц ПС, определяющий трудовые функции, выполняемые оператором коптильной установки,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Описание единиц ПС и трудовые действия, выполняемые оператором коптильной установки,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компетенции оператора коптильной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Распиловщик мясопродуктов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Квалификационный уровень по ОРК – 3.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Возможные наименования должностей: распиловщик мясопродуктов.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Профессия "распиловщик мясопродуктов" обязывает субъекта знать и уметь выполнять задачи, связанные с реализацией основной функции: распиливание (разруб) мясных туш всех видов (полутуш, четвертин) на сортовые отрубы с соблюдением стандартов розничного разруба и норм выходов по сортам.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условиям труда, образованию и опыту работы распиловщика мясопродуктов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Перечень единиц ПС, определяющий трудовые функции, выполняемые распиловщиком мясопродуктов,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13 к настоящему ПС.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Описание единиц ПС и трудовые действия, выполняемые распиловщиком мясопродуктов,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Требования к компетенции распиловщика мясопродуктов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65"/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термической обработки колбасных изделий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Квалификационный уровень по ОРК – 3.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Возможные наименования должностей: аппаратчик термической обработки колбасных изделий.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Профессия "аппаратчик термической обработки колбасных изделий" обязывает субъекта знать и уметь выполнять задачи, связанные с реализацией основной функции: ведение процесса варки мяса и субпродуктов для студня, зельцев и субпродуктовых колбас.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условиям труда, образованию и опыту работы аппаратчика термической обработки колбасных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Перечень единиц ПС, определяющий трудовые функции, выполняемые аппаратчиком термической обработки колбасных изделий,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Описание единиц ПС и трудовые действия, выполняемые аппаратчиком термической обработки колбасных изделий,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Требования к компетенции аппаратчика термической обработки колбасных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Разработчиком ПС является Министерство сельского хозяйства Республики Казахстан.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388"/>
        <w:gridCol w:w="1885"/>
        <w:gridCol w:w="5678"/>
        <w:gridCol w:w="1716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9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мясных туш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мясных туш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2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 мясного сырья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 мясного сырья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3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натуральной колбасной оболочки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натуральной колбасной оболочки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4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5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полуфабрикатов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полуфабрикатов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6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сосисок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сосисок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7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яичной массы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яичной массы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8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яичной массы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яичной массы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9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0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1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мясопродуктов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мясопродуктов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2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и мясной продукции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колбасных изделий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колбасных изделий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2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8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194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195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Обработчик шкур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196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197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198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199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обработчика шкур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0"/>
        <w:gridCol w:w="1483"/>
        <w:gridCol w:w="3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обработчиком шкур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11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Обрядка шкур крупного и мелкого рогатого скота: удаление прирезей мяса, жира, бахромок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Расстилка шкур на столе, просмотр, определение и учет производственных дефектов шкур всех видов скота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Обрядка шкур крупного и мелкого рогатого скота: удаление прирезей мяса, жира, бахромок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Расстилка шкур на столе, просмотр, определение и учет производственных дефектов шкур всех видов скота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навала со шкур вручную стругом (косой) или навалосгоночным рубанком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обработчиком шкур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588"/>
        <w:gridCol w:w="1816"/>
        <w:gridCol w:w="8570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18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Скребок, стеллаж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Удаление крови и грязи скребками под душем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Барабан, тележки-козлы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Промывка шкур в барабанах. Навешивание шкур на тележки-козлы для стекания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Скребок, стеллаж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Удаление крови и грязи скребками под душем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Укладывание навальных шкур на стеллажи для размачивания навала и подача их к месту его удаления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Промывка шкур в барабанах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обработчика шкур 2-го квалификационного уровня ОРК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5721"/>
        <w:gridCol w:w="2145"/>
        <w:gridCol w:w="2593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229"/>
          <w:bookmarkStart w:name="z3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32"/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стандартные практические задачи для достижения поставленных результатов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</w:t>
            </w:r>
          </w:p>
          <w:bookmarkEnd w:id="233"/>
          <w:bookmarkStart w:name="z3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режима и правил обработки навальных и без навальных шкур.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устройства и правил работы обслуживаемого оборудования и механизмов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обработчика шкур 3-го квалификационного уровня ОРК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5076"/>
        <w:gridCol w:w="3291"/>
        <w:gridCol w:w="2300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237"/>
          <w:bookmarkStart w:name="z3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40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стандартные практические задачи для достижения поставленных результатов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</w:t>
            </w:r>
          </w:p>
          <w:bookmarkEnd w:id="241"/>
          <w:bookmarkStart w:name="z4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режима и правил обработки навальных и без навальных шкур.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устройства и правил работы обслуживаемого оборудования и механизмов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243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способов действий по заданному инструкциям и коррекция действий в соответствии с условиями рабочей ситуации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технологических требований, предъявляемых к промывке шкур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bookmarkEnd w:id="244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коррекции действий в соответствии с условиями рабочей ситуации при выполнении обработки шкур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санитарных требований к сбору и обработке пищевого сырья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4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246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247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Обработчик мясных туш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248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249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250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мясных туш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251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обработчика мясных туш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6721"/>
        <w:gridCol w:w="2409"/>
        <w:gridCol w:w="1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обработчиком мясных туш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40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и мокрая обработка туш на линиях переработки скота и при подготовке сырья для колбасного, мясоконсервного производства и производства мясных полуфабрикатов, удаление побитостей и кровоподтеков, срезка пленок и бахромок, обезжиривание туши в соответствии с технологической инструкцией, отделение хвоста или курдюка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туш (полутуш) в моечных машинах, из шланга или гидрощетками, удаление остатков воды на туше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обработчиком мясных туш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530"/>
        <w:gridCol w:w="1194"/>
        <w:gridCol w:w="9382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6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Нож, клеймо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Подрезка становой жилы, подготовка шпагата, подвязка петлей шеи и передних ног. Наложение клейм по упитанности на туши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нож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Промывка туш. Срезание ветеринарных и сортовых клейм, недопущение излишних отходов мяса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обработчика мясных туш 3-го квалификационного уровня ОРК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628"/>
        <w:gridCol w:w="3905"/>
        <w:gridCol w:w="2278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273"/>
          <w:bookmarkStart w:name="z4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76"/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стандартные практические задачи для достижения поставленных результатов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</w:t>
            </w:r>
          </w:p>
          <w:bookmarkEnd w:id="277"/>
          <w:bookmarkStart w:name="z5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устройства обслуживаемого оборудования.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свойств мяса скота различных видов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79"/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способов действий по заданному инструкциям и коррекция действий в соответствии с условиями рабочей ситуации при выполнении обработки мясных туш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пользования инструментами-ножами, мусатами.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требований технологической инструкции по зачистке сухой и мокрой обработке мясных туш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5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282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283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Аппаратчик стерилизации мясного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284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285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286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 мясного сырья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287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8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стерилизации мясного сырья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профессиональной подготовки, либо не менее 1 года на предыдущих позициях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стерилизации мясного сырья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0393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96"/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  <w:bookmarkEnd w:id="297"/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термической обработки условно годного мяса и субпродуктов в закрытых аппаратах, работающих под давлением в санитарных бойнях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 опробование оборудования, механическая очистка, промывка и его дезинфекция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сырья и выгрузка готовой продукции, охлаждение ее и укладка в 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стерилизации мясного сырья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2092"/>
        <w:gridCol w:w="6936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02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  <w:bookmarkEnd w:id="30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  <w:bookmarkEnd w:id="304"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  <w:bookmarkEnd w:id="305"/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 термообработке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Термическая обработка мяса и субпродуктов.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 термообработке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температуры и режимов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температуры и давления в аппарате.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 термообработке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Механическая очистка, промывка и дезинфекция.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8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Охлаждение ее и укладка в 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стерилизации мясного сырья 3-го квалификационного уровня ОРК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4793"/>
        <w:gridCol w:w="2921"/>
        <w:gridCol w:w="3044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компетенции</w:t>
            </w:r>
          </w:p>
          <w:bookmarkEnd w:id="311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  <w:bookmarkEnd w:id="312"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13"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и достижение поставленных результатов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315"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выражать недовольство по поводу бессмысленных затрат или неэффективности, но не делает конкретных шагов для улучшения ситуации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мяса скота различных видов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16"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317"/>
          <w:bookmarkStart w:name="z62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и коррекция действий в соответствии с условиями рабочей ситуации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319"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команде.</w:t>
            </w:r>
          </w:p>
          <w:bookmarkEnd w:id="320"/>
          <w:bookmarkStart w:name="z6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самоконтроля, само коррекции действий в простых производственных ситуациях при выполнении стерилизации мясного сырья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готовое сырье (туши, органы), назначение их и режимы термической обработки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6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323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324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Изготовитель натуральной колбасной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325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326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327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натуральной колбасной оболочки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328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изготовителя натуральной колбасной оболочки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0"/>
        <w:gridCol w:w="1483"/>
        <w:gridCol w:w="3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изготовителем натуральной колбасной оболочки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544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обработке кишок на операциях дополнительной зачистки вручную свиных и бараньих черев, говяжьих кругов после обезжиривания на машине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обработке кишок на операциях дополнительной зачистки вручную свиных и бараньих черев, говяжьих кругов после обезжиривания на машине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кишечной оболочки для колбасного производства (замочка, промывка)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обработке кишок на операциях дополнительной зачистки вручную свиных и бараньих черев, говяжьих кругов после обезжиривания на машине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кишечной оболочки для колбасного производства (замочка, промывка)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в рассоле и укладка в соответствии с товарными отметками по сортам и калибрам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изготовителем натуральной колбасной оболочки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614"/>
        <w:gridCol w:w="911"/>
        <w:gridCol w:w="8512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 кишечным сырьем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Выгрузка соленого кишечного сырья из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инструмента, инвентаря, тары, проверка исправности водопровода и воздухопровода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 кишечным сырьем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Выгрузка соленого кишечного сырья из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Подготовка инструмента, инвентаря, тары, проверка исправности водопровода и воздухопровода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нагнетатель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Сортировка и калибровка кишок (продувание их воздухом)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Разбор кишок после замочки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 кишечным сырьем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Выгрузка соленого кишечного сырья из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Подготовка инструмента, инвентаря, тары, проверка исправности водопровода и воздухопровода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нагнетатель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Сортировка и калибровка кишок (продувание их воздухом)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Разбор кишок после замочки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знания 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Выявление дефектов и нарезка по установленной длине в зависимости от вида и сорта вырабатываемых колбасных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натуральной колбасной оболочки 1-го квалификационного уровня ОРК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6047"/>
        <w:gridCol w:w="2359"/>
        <w:gridCol w:w="1869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362"/>
          <w:bookmarkStart w:name="z7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65"/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практические задач при изготовлении натуральной колбасной оболочки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способов и приемов обработки кишок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изготовителя натуральной колбасной оболочки 2-го квалификационного уровня ОРК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5305"/>
        <w:gridCol w:w="2717"/>
        <w:gridCol w:w="2502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369"/>
          <w:bookmarkStart w:name="z7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72"/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практические задач при изготовлении натуральной колбасной оболочки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способов и приемов обработки кишок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374"/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выражать недовольство по поводу бессмысленных затрат или неэффективности, но не делает конкретных шагов для улучшения ситуации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в соответствии с условиями рабочей ситуации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кишечное сырье и готовый фабрикат всех видов кишок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изготовителя натуральной колбасной оболочки 3-го квалификационного уровня ОРК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5076"/>
        <w:gridCol w:w="3092"/>
        <w:gridCol w:w="2499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378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практические задач при изготовлении натуральной колбасной оболочки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и приемов обработки кишок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bookmarkEnd w:id="380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выражать недовольство по поводу бессмысленных затрат или неэффективности, но не делает конкретных шагов для улучшения ситуации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способов действий по заданным инструкциям в соответствии с условиями рабочей ситуации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кишечное сырье и готовый фабрикат всех видов кишок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381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обработке кишок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признаков прижизненных пороков и производственных дефектов кишок и способы их выявления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bookmarkEnd w:id="382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заданным инструкциям при изготовлении колбасной оболочки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bookmarkEnd w:id="383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  <w:bookmarkEnd w:id="384"/>
          <w:bookmarkStart w:name="z8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  <w:bookmarkEnd w:id="385"/>
          <w:bookmarkStart w:name="z8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опирается на предыдущий опыт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самоконтроля, само коррекции действий в простых производственных ситуациях по изготовлению натуральной колбасной оболочки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требования, предъявляемые к оболочкам для видов вырабатываемых колбасных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8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388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389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Аппаратчик термической обработки мясопродуктов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390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391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392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393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4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термической обработки мясопродуктов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3-х лет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термической обработки мясопродуктов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бланшировки и обжаривания мясопродуктов в котлах и на плитах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 показаниям контрольно-измерительных приборов давления пара и температурного режима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8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продукта на дальнейшую обработку в консервное производство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копчения тушек и мяса птицы в коптильных камерах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температурного режима, наблюдение за продолжительностью технологического процесса и определение готовности продукта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колбасных изделий, ее соответствия нормативно-технической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контрольно-измерительных приборов, дымогенераторов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термической обработки мясопродуктов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018"/>
        <w:gridCol w:w="1539"/>
        <w:gridCol w:w="8333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414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Бланширование и обжаривание мясопродуктов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9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давления пара и температурного режима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0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Передача продукта на дальнейшую обработку в консервное производство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1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Коптильная установка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4-1) Загрузка сырья и выгрузка готового продукта 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Коптильная установка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Регулирование температурного режима, наблюдение за продолжительностью технологического процесса и определение готовности продукта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6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Контроль показателей качества колбасных изделий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Чистка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термической обработки мясопродуктов 3-го квалификационного уровня ОРК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5792"/>
        <w:gridCol w:w="2171"/>
        <w:gridCol w:w="2473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430"/>
          <w:bookmarkStart w:name="z9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433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  <w:bookmarkEnd w:id="434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стандартных задач при термической обработке мясопродуктов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435"/>
          <w:bookmarkStart w:name="z9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определения окончания процессов обработки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437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 Хорошо работает в команде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режимов обработки мясопродуктов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пользования контрольно-измерительными приборами и режимов обработки мясопродуктов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438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 расхода сырья и вспомогательных материалов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сырья и вспомогательных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термической обработки мясопродуктов 4-го квалификационного уровня ОРК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5792"/>
        <w:gridCol w:w="2171"/>
        <w:gridCol w:w="2473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442"/>
          <w:bookmarkStart w:name="z100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bookmarkEnd w:id="445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стандартных задач при термической обработке мясопродуктов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определения окончания процессов обработки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  <w:bookmarkEnd w:id="447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  <w:bookmarkEnd w:id="4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режимов обработки мясопродуктов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пользования контрольно-измерительными приборами и режимов обработки мясопродуктов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  <w:bookmarkEnd w:id="449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  <w:bookmarkEnd w:id="4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 расхода сырья и вспомогательных материалов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сырья и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  <w:bookmarkEnd w:id="451"/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устройства оборудования при его обслуживании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03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453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454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Оператор автомата по производству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455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456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457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полуфабрикатов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458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9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0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оператора автомата по производству полуфабрикатов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оператором автомата по производству полуфабрикатов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26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изготовлению рубленых полуфабрикатов: котлет, фарша, бифштексов, фрикаделек и пельменей на автомате - подача и укладка лотков на транспортер автомата, отбраковка полуфабрикатов с дефектами, подравнивание их на стыках лотков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2"/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ящиков (коробок) с продукцией на экспедицию или холодильник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3"/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разборка, чистка и промывка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автомата по производству полуфабрикатов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625"/>
        <w:gridCol w:w="1349"/>
        <w:gridCol w:w="9459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475"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Фарш,</w:t>
            </w:r>
          </w:p>
          <w:bookmarkEnd w:id="480"/>
          <w:bookmarkStart w:name="z11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бифштекс,</w:t>
            </w:r>
          </w:p>
          <w:bookmarkEnd w:id="481"/>
          <w:bookmarkStart w:name="z11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котлетами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рабочая одежда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Укладка фарша, бифштексов, фрикаделек и лотков с котлетами в ящики (коробки) с соблюдением технологических требований к упаковке и транспортировке продукции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3"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Фарш,</w:t>
            </w:r>
          </w:p>
          <w:bookmarkEnd w:id="484"/>
          <w:bookmarkStart w:name="z11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бифштекс,</w:t>
            </w:r>
          </w:p>
          <w:bookmarkEnd w:id="485"/>
          <w:bookmarkStart w:name="z11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котлетами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линия, рабочая одежда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работы автомата или линии, обеспечение равномерного поступления фарша, панировочных сухарей, подачи лотков, наблюдение за правильной формовкой, дозировкой и панировкой в зависимости от вида изготовляемой продукции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7"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линия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Сборка, разборка, чистка и промывка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автоматов по производству полуфабрикатов 2-го квалификационного уровня ОРК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5521"/>
        <w:gridCol w:w="2285"/>
        <w:gridCol w:w="2718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491"/>
          <w:bookmarkStart w:name="z113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494"/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  <w:bookmarkEnd w:id="49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и навыки по формовке всего ассортимента продукции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оборудования, технологические требования по формовке всего ассортимента продукции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497"/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работе,</w:t>
            </w:r>
          </w:p>
          <w:bookmarkEnd w:id="498"/>
          <w:bookmarkStart w:name="z114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их,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способов устранения брака формовки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устранения брака формовки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автоматов по производству полуфабрикатов 3-го квалификационного уровня ОРК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5521"/>
        <w:gridCol w:w="2285"/>
        <w:gridCol w:w="2718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502"/>
          <w:bookmarkStart w:name="z115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505"/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  <w:bookmarkEnd w:id="506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и навыки по формовке всего ассортимента продукции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оборудования, технологические требования по формовке всего ассортимента продукции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508"/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работе,</w:t>
            </w:r>
          </w:p>
          <w:bookmarkEnd w:id="509"/>
          <w:bookmarkStart w:name="z117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способов устранения брака формовки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устранения брака формовки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511"/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укладки и упаковки полуфабрикатов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укладке и упаковке полуфабрикатов и применяемой таре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18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514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515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Оператор автоматической линии производства сосисок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516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517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518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сосисок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519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оператора автоматической линии производства сосисок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305"/>
        <w:gridCol w:w="829"/>
        <w:gridCol w:w="5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5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професииональной подготовки, либо не менее 3-х лет на предыдущих позициях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оператором автоматической линии производства сосисок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484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сосисок на автоматической линии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1"/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работой нагнетателя фарша, агрегата формования, автомата ориентации и раскладки, технологического блока (камеры обжарки, варки, охлаждения), технологического конвейера, оборудования по автоматической упаковке, а также систем приготовления холодного воздуха, гидроприводных механизмов, средств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2"/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параметров технологического режима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автоматической линии производства сосисок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329"/>
        <w:gridCol w:w="1841"/>
        <w:gridCol w:w="7289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534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линия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 измерительные приборы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работы автомата на холостом ходу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9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линия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работой линии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0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линия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 измерительные приборы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за работой автомата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автоматической линии производства сосисок 4-го квалификационного уровня ОРК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841"/>
        <w:gridCol w:w="3139"/>
        <w:gridCol w:w="2762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543"/>
          <w:bookmarkStart w:name="z12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546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устройства и правила наладки машин и аппаратов, входящих в состав автоматической линии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наладки машин и аппаратов, входящих в состав автоматической линии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548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549"/>
          <w:bookmarkStart w:name="z12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550"/>
          <w:bookmarkStart w:name="z12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навыки работы с приборами контрольно-измерительных приборов и автоматики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работы с приборами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552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технологических режимов обработки сырья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режимов обработки сырья.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готовую продукцию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2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556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557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Аппаратчик пастеризации яичной массы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558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559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Птицепереработка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560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яичной массы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561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2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пастеризации яичной массы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пастеризации яичной массы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0940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пастеризации, выдержки и охлаждения яичной массы в пластинчатой пастеризационно-охладительной установке по строго определенному режиму (время и температура)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3"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 показаниям контрольно-измерительных приборов процессов пастеризации, выдержки и охлаждения, давления, температуры, подачи пара и охлаждающей воды в соответствии с заданными температурными режимами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4"/>
        </w:tc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пастеризации яичной массы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573"/>
        <w:gridCol w:w="1573"/>
        <w:gridCol w:w="7713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576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0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Пастеризационно-охладительная установка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Наладка оборудования и устранение неисправностей в его работе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1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масса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Пастеризационно-охладительная установка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Подача яичной массы в пастеризационно-охладительную установку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2"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Пастеризационно-охладительная установка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 и мойка оборудования дезинфицирующими растворами с разборкой и сборкой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пастеризации яичной массы 3-го квалификационного уровня ОРК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92"/>
        <w:gridCol w:w="2561"/>
        <w:gridCol w:w="3934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585"/>
          <w:bookmarkStart w:name="z137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588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устройства и принципов работы пластинчатой пастеризационно-охладительной установки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принципов работы пластинчатой пастеризационно-охладительной установки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590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591"/>
          <w:bookmarkStart w:name="z139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592"/>
          <w:bookmarkStart w:name="z139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обслуживанию, регулировке и наладке оборудования, контрольно-измерительных и сигнальных приборов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работы на аппаратах под давлением, инструкции по обслуживанию, регулировке и наладке оборудования, контрольно-измерительных и сигнальных приборов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594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знаний инструкций по мойке и профилактической дезинфекции на предприятиях мясной и птицеперерабатывающей промышленности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инструкций по мойке и профилактической дезинфекции на предприятиях мясной и птицеперерабатывающей промышленности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4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597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598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Аппаратчик сушки яичной массы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599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600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Птицепереработка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601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яичной массы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02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3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сушки яичной массы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сушки яичной массы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0420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сушки яичной массы на специальном оборудовании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4"/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 подготовка к работе оборудования для сушки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5"/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работой установки, процессом сушки и показаниями контрольно-измерительных приборов и периодическая запись в журнал показаний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сушки яичной массы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2133"/>
        <w:gridCol w:w="1486"/>
        <w:gridCol w:w="7518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617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1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масса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поступающей на сушку яичной массы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2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масса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подачи яичной массы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подачи яичной массы и температурного режима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3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сушки и подачи яичной массы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Промывка и установка диска, прочистка или смена форсунок, чистка оборудования и смазка механизмов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сушки яичной массы 3-го квалификационного уровня ОРК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4371"/>
        <w:gridCol w:w="4200"/>
        <w:gridCol w:w="2323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626"/>
          <w:bookmarkStart w:name="z14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629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физико-химических свойств яйца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труда;</w:t>
            </w:r>
          </w:p>
          <w:bookmarkEnd w:id="630"/>
          <w:bookmarkStart w:name="z149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физико-химических свойств яйца;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поступающей на сушку яичной массы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632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633"/>
          <w:bookmarkStart w:name="z150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634"/>
          <w:bookmarkStart w:name="z150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режимов работы сушильной установки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режимов работы сушильной установки;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и технических условий на меланж, сухой яичный порошок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637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предыдущий опыт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основные практические и познавательные навыки для выполнения несложных практических задач, демонстрируя навыки самоконтроля, само коррекции действий в простых производственных ситуациях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инструкций по мойке и профилактической дезинфекции на предприятиях мясной и птицеперерабатывающей промышленности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51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640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641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Оператор термокамер и термоагрегатов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642"/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643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49, Производство мясных продуктов 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644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45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6"/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оператора термокамер и термоагрегатов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305"/>
        <w:gridCol w:w="829"/>
        <w:gridCol w:w="5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6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3-х лет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оператором термокамер и термоагрегатов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6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термической обработки колбасных изделий высшего сорта в термокамерах и термоагрегатах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7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готовой продукции, ее соответствия нормативно-технической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8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контрольно-измерительных приборов, дымогенераторов, периодическая их чистка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термокамер и термоагрегатов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684"/>
        <w:gridCol w:w="1683"/>
        <w:gridCol w:w="8391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660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4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требования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 показателей качества готовой продукции, ее соответствия нормативно-технической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5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Термокамера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Соблюдение санитарно-гигиенического режима в камерах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6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Честящие средства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 и мойка оборудования дезинфицирующими растворами с разборкой и сборкой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термокамер и термоагрегатов 4-го квалификационного уровня ОРК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4351"/>
        <w:gridCol w:w="2991"/>
        <w:gridCol w:w="3558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669"/>
          <w:bookmarkStart w:name="z160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672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 </w:t>
            </w:r>
          </w:p>
          <w:bookmarkEnd w:id="6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выявления и устранения неполадок и дефектов в работе отдельных узлов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принципов действия контрольно-измерительных приборов, способы выявления и устранения неполадок и дефектов в работе отдельных узлов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675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676"/>
          <w:bookmarkStart w:name="z161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677"/>
          <w:bookmarkStart w:name="z161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знаний схем и правил обслуживания паровых, воздушных и водяных коммуникаций, рецептуру готовой продукции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и правил обслуживания паровых, воздушных и водяных коммуникаций, рецептуру готовой продукции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679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использования параметров технологических процессов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параметров технологических процессов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62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91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682"/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683"/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Оператор коптильной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684"/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685"/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50, Добыча и переработка рыбы и морепродуктов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686"/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87"/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8"/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оператора коптильной установки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5831"/>
        <w:gridCol w:w="1460"/>
        <w:gridCol w:w="31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6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6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 ной подготовки, либо не менее 1 года на предыдущих позициях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оператором коптильной установки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152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8"/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 под руководством оператора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9"/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помощью средств автоматики и контрольно-измерительных приборов выполнения технологических режимов копчения рыбы в зависимости от видового и размерного состава, способов разделки, содержания жира и качества поступающего на копчение рыбного сырья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0"/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готовой рыбной продукции, ее соответствия нормативно-технической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коптильной установки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19"/>
        <w:gridCol w:w="1259"/>
        <w:gridCol w:w="7878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702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6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Дымо-генератор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Загрузка дымо-генераторов топливом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Коптильная камера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Раскладывание и разжигание топлива на полу коптильных камер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7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Дымо-генератор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Обслуживание контрольно-измерительных приборов, дымо-генераторов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8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Ведение записей в журнале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коптильной установки 3-го квалификационного уровня ОРК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5244"/>
        <w:gridCol w:w="2786"/>
        <w:gridCol w:w="2582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711"/>
          <w:bookmarkStart w:name="z171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714"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правила обслуживания дымо-генераторов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обслуживания дымо-генераторов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716"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мнение.</w:t>
            </w:r>
          </w:p>
          <w:bookmarkEnd w:id="71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обслуживания коптильных установок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конструкции коптильных установок и правила их обслуживания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718"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719"/>
          <w:bookmarkStart w:name="z173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использования контрольно-измерительных приборов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принципов действий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721"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выбора способов выявления и устранения неполадок и дефектов в работе коптильных установок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выявления и устранения неполадок и дефектов в работе коптильных установок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7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8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724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725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Распиловщик мясопродуктов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726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727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728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мясопродуктов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729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0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распиловщика мясопродуктов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7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7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распиловщиком мясопродуктов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0896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сырья для фасованного мяса, блочных мясопродуктов, рагу, супового набора и других мясокостных полуфабрикатов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1"/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Распиливание (разруб) мясных туш всех видов (полутуш, четвертин) на сортовые отрубы с соблюдением стандартов розничного разруба и норм выходов по сортам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2"/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опробование и регулирование распиловочного станка, правка, заточка режущего полотна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распиловщиком мясопродуктов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886"/>
        <w:gridCol w:w="886"/>
        <w:gridCol w:w="9301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744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Расчленение туш, полутуш, четвертин на основные отрубы перед распиловкой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Мясокостные полуфабрикаты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и подготовку сырья для фасованного мяса, блочных мясопродуктов, рагу, супового набора и других мясокостных полуфабрикатов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9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туши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Распилочный станок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Распиливание (разруб) мясных туш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Распилочный станок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Наладка и регулирование распиловочного станка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распиловщика мясопродуктов 3-го квалификационного уровня ОРК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841"/>
        <w:gridCol w:w="3139"/>
        <w:gridCol w:w="2762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755"/>
          <w:bookmarkStart w:name="z183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758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использовать знания правил подбора и подготовки сырья, стандартов на мясокостные полуфабрикаты и фасованное мясо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подбора и подготовки сырья, стандартов на мясокостные полуфабрикаты и фасованное мясо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760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об анатомическом строении туш, сочленении костей скелета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анатомического строения туш скота всех видов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761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стандартов розничного сортового разруба мясных туш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розничного сортового разруба мясных туш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763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установки режущего полотна в распиловочный станок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распиловочного станка, а также правил установки режущего полотна в распиловочный станок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8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766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767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 Аппаратчик термической обработки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768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769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49, Производство мясных продуктов 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770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колбасных изделий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771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2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термической обработки колбасных изделий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5995"/>
        <w:gridCol w:w="1501"/>
        <w:gridCol w:w="28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7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7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профессиональной подготовки, либо не менее 1 года на предприятиях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термической обработки колбасных изделий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2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термической обработки колбасных изделий высшего сорта в термокамерах и термоагрегатах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3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готовой продукции, ее соответствия нормативно-технической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4"/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контрольно-измерительных приборов, дымогенераторов, периодическая их чистка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термической обработки колбасных изделий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076"/>
        <w:gridCol w:w="1626"/>
        <w:gridCol w:w="8108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786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Колбасная продукция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требования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 показателей качества готовой продукции, ее соответствия нормативно-технической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1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Термокамера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Соблюдение санитарно-гигиенического режима в камерах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2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 и мойка оборудования дезинфицирующими растворами с разборкой и сборкой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аппаратчиком термической обработки колбасных изделий 3-го квалификационного уровня ОРК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4351"/>
        <w:gridCol w:w="2991"/>
        <w:gridCol w:w="3558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bookmarkEnd w:id="795"/>
          <w:bookmarkStart w:name="z195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798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устранения неполадок и дефектов в работе отдельных узлов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принципов действия контрольно-измерительных приборов, способы выявления и устранения неполадок и дефектов в работе отдельных узлов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800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bookmarkEnd w:id="801"/>
          <w:bookmarkStart w:name="z196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их.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знаний схем и правил обслуживания паровых, воздушных и водяных коммуникаций, рецептуру готовой продукции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и правил обслуживания паровых, воздушных и водяных коммуникаций, рецептуру готовой продукции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803"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 и предыдущий опыт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знание параметров технологических процессов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параметров технологических процессов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мяса и мясных продуктов</w:t>
                  </w:r>
                </w:p>
              </w:tc>
            </w:tr>
          </w:tbl>
          <w:p/>
        </w:tc>
      </w:tr>
    </w:tbl>
    <w:bookmarkStart w:name="z197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  <w:bookmarkEnd w:id="80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80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bookmarkEnd w:id="808"/>
    <w:bookmarkStart w:name="z198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_____________________</w:t>
      </w:r>
    </w:p>
    <w:bookmarkEnd w:id="809"/>
    <w:bookmarkStart w:name="z198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__________________________</w:t>
      </w:r>
    </w:p>
    <w:bookmarkEnd w:id="8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