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9d19" w14:textId="b1f9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профессиональных участников рынка ценных бумаг и центрального депозитария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ноября 2014 года № 522 и постановление Правления Национального Банка Республики Казахстан от 24 декабря 2014 года № 240. Зарегистрирован в Министерстве юстиции Республики Казахстан 10 февраля 2015 года № 10213. Утратило силу совместным постановлением Правления Агентства Республики Казахстан по регулированию и развитию финансового рынка от 29 октября 2020 года № 104 и приказ Министра финансов Республики Казахстан от 30 октября 2020 года № 1055.</w:t>
      </w:r>
    </w:p>
    <w:p>
      <w:pPr>
        <w:spacing w:after="0"/>
        <w:ind w:left="0"/>
        <w:jc w:val="both"/>
      </w:pPr>
      <w:r>
        <w:rPr>
          <w:rFonts w:ascii="Times New Roman"/>
          <w:b w:val="false"/>
          <w:i w:val="false"/>
          <w:color w:val="ff0000"/>
          <w:sz w:val="28"/>
        </w:rPr>
        <w:t xml:space="preserve">
      Сноска. Совместный приказ и постановление утратил силу </w:t>
      </w:r>
      <w:r>
        <w:rPr>
          <w:rFonts w:ascii="Times New Roman"/>
          <w:b w:val="false"/>
          <w:i w:val="false"/>
          <w:color w:val="ff0000"/>
          <w:sz w:val="28"/>
        </w:rPr>
        <w:t>совместным постановлением</w:t>
      </w:r>
      <w:r>
        <w:rPr>
          <w:rFonts w:ascii="Times New Roman"/>
          <w:b w:val="false"/>
          <w:i w:val="false"/>
          <w:color w:val="ff0000"/>
          <w:sz w:val="28"/>
        </w:rPr>
        <w:t xml:space="preserve"> Правления Агентства РК по регулированию и развитию финансового рынка от 29.10.2020 № 104 и приказом Министра финансов РК от 30.10.2020 № 1055 (вводится в действие с 15.11.2020).</w:t>
      </w:r>
    </w:p>
    <w:bookmarkStart w:name="z1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3-2</w:t>
      </w:r>
      <w:r>
        <w:rPr>
          <w:rFonts w:ascii="Times New Roman"/>
          <w:b w:val="false"/>
          <w:i w:val="false"/>
          <w:color w:val="000000"/>
          <w:sz w:val="28"/>
        </w:rPr>
        <w:t xml:space="preserve"> статьи 11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 Министр финансов Республики Казахстан </w:t>
      </w:r>
      <w:r>
        <w:rPr>
          <w:rFonts w:ascii="Times New Roman"/>
          <w:b/>
          <w:i w:val="false"/>
          <w:color w:val="000000"/>
          <w:sz w:val="28"/>
        </w:rPr>
        <w:t>ПРИКАЗЫВАЕТ</w:t>
      </w:r>
      <w:r>
        <w:rPr>
          <w:rFonts w:ascii="Times New Roman"/>
          <w:b w:val="false"/>
          <w:i w:val="false"/>
          <w:color w:val="000000"/>
          <w:sz w:val="28"/>
        </w:rPr>
        <w:t xml:space="preserve"> 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1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и финансированию терроризма для профессиональных участников рынка ценных бумаг и центрального депозитария.</w:t>
      </w:r>
    </w:p>
    <w:bookmarkEnd w:id="1"/>
    <w:bookmarkStart w:name="z16" w:id="2"/>
    <w:p>
      <w:pPr>
        <w:spacing w:after="0"/>
        <w:ind w:left="0"/>
        <w:jc w:val="both"/>
      </w:pPr>
      <w:r>
        <w:rPr>
          <w:rFonts w:ascii="Times New Roman"/>
          <w:b w:val="false"/>
          <w:i w:val="false"/>
          <w:color w:val="000000"/>
          <w:sz w:val="28"/>
        </w:rPr>
        <w:t>
      2. Профессиональным участникам рынка ценных бумаг (за исключением банков второго уровня, Национального оператора почты, фондовой биржи):</w:t>
      </w:r>
    </w:p>
    <w:bookmarkEnd w:id="2"/>
    <w:p>
      <w:pPr>
        <w:spacing w:after="0"/>
        <w:ind w:left="0"/>
        <w:jc w:val="both"/>
      </w:pPr>
      <w:r>
        <w:rPr>
          <w:rFonts w:ascii="Times New Roman"/>
          <w:b w:val="false"/>
          <w:i w:val="false"/>
          <w:color w:val="000000"/>
          <w:sz w:val="28"/>
        </w:rPr>
        <w:t>
      1) привести внутреннюю документацию в соответствие с настоящими приказом и постановлением не позднее трех календарных месяцев со дня введения в действие настоящих приказа и постановления;</w:t>
      </w:r>
    </w:p>
    <w:p>
      <w:pPr>
        <w:spacing w:after="0"/>
        <w:ind w:left="0"/>
        <w:jc w:val="both"/>
      </w:pPr>
      <w:r>
        <w:rPr>
          <w:rFonts w:ascii="Times New Roman"/>
          <w:b w:val="false"/>
          <w:i w:val="false"/>
          <w:color w:val="000000"/>
          <w:sz w:val="28"/>
        </w:rPr>
        <w:t>
      2) провести мероприятия по доработке автоматизированных информационных систем и определению уровня риска существующих клиентов в соответствии с настоящими приказом и постановлением не позднее одного календарного года со дня введения в действие настоящих приказа и постановления.</w:t>
      </w:r>
    </w:p>
    <w:bookmarkStart w:name="z17" w:id="3"/>
    <w:p>
      <w:pPr>
        <w:spacing w:after="0"/>
        <w:ind w:left="0"/>
        <w:jc w:val="both"/>
      </w:pPr>
      <w:r>
        <w:rPr>
          <w:rFonts w:ascii="Times New Roman"/>
          <w:b w:val="false"/>
          <w:i w:val="false"/>
          <w:color w:val="000000"/>
          <w:sz w:val="28"/>
        </w:rPr>
        <w:t>
      3. Комитету по финансовому мониторингу Министерства финансов Республики Казахстан (Таджияков Б.Ш.)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настоящих приказа и постановления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настоящих приказа и постановления их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настоящих приказа и постановления на интернет-ресурсе Министерства финансов Республики Казахстан.</w:t>
      </w:r>
    </w:p>
    <w:bookmarkStart w:name="z18" w:id="4"/>
    <w:p>
      <w:pPr>
        <w:spacing w:after="0"/>
        <w:ind w:left="0"/>
        <w:jc w:val="both"/>
      </w:pPr>
      <w:r>
        <w:rPr>
          <w:rFonts w:ascii="Times New Roman"/>
          <w:b w:val="false"/>
          <w:i w:val="false"/>
          <w:color w:val="000000"/>
          <w:sz w:val="28"/>
        </w:rPr>
        <w:t>
      4. Настоящие приказ и постановление вводятся в действие с 15 декабря 2014 года.</w:t>
      </w:r>
    </w:p>
    <w:bookmarkEnd w:id="4"/>
    <w:p>
      <w:pPr>
        <w:spacing w:after="0"/>
        <w:ind w:left="0"/>
        <w:jc w:val="both"/>
      </w:pPr>
      <w:r>
        <w:rPr>
          <w:rFonts w:ascii="Times New Roman"/>
          <w:b w:val="false"/>
          <w:i w:val="false"/>
          <w:color w:val="000000"/>
          <w:sz w:val="28"/>
        </w:rPr>
        <w:t>
            Министр финансов                        Председатель</w:t>
      </w:r>
    </w:p>
    <w:p>
      <w:pPr>
        <w:spacing w:after="0"/>
        <w:ind w:left="0"/>
        <w:jc w:val="both"/>
      </w:pPr>
      <w:r>
        <w:rPr>
          <w:rFonts w:ascii="Times New Roman"/>
          <w:b w:val="false"/>
          <w:i w:val="false"/>
          <w:color w:val="000000"/>
          <w:sz w:val="28"/>
        </w:rPr>
        <w:t>
          Республики Казахстан                   Национального Банка</w:t>
      </w:r>
    </w:p>
    <w:p>
      <w:pPr>
        <w:spacing w:after="0"/>
        <w:ind w:left="0"/>
        <w:jc w:val="both"/>
      </w:pPr>
      <w:r>
        <w:rPr>
          <w:rFonts w:ascii="Times New Roman"/>
          <w:b w:val="false"/>
          <w:i w:val="false"/>
          <w:color w:val="000000"/>
          <w:sz w:val="28"/>
        </w:rPr>
        <w:t>
      __________________Б. Султанов          Республики Казахстан</w:t>
      </w:r>
    </w:p>
    <w:p>
      <w:pPr>
        <w:spacing w:after="0"/>
        <w:ind w:left="0"/>
        <w:jc w:val="both"/>
      </w:pPr>
      <w:r>
        <w:rPr>
          <w:rFonts w:ascii="Times New Roman"/>
          <w:b w:val="false"/>
          <w:i w:val="false"/>
          <w:color w:val="000000"/>
          <w:sz w:val="28"/>
        </w:rPr>
        <w:t>
      "__" ____________ 2014 года         ___________К. Келимбетов</w:t>
      </w:r>
    </w:p>
    <w:p>
      <w:pPr>
        <w:spacing w:after="0"/>
        <w:ind w:left="0"/>
        <w:jc w:val="both"/>
      </w:pPr>
      <w:r>
        <w:rPr>
          <w:rFonts w:ascii="Times New Roman"/>
          <w:b w:val="false"/>
          <w:i w:val="false"/>
          <w:color w:val="000000"/>
          <w:sz w:val="28"/>
        </w:rPr>
        <w:t>
      "__" ____________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ноября 2014 года № 522 </w:t>
            </w:r>
            <w:r>
              <w:br/>
            </w:r>
            <w:r>
              <w:rPr>
                <w:rFonts w:ascii="Times New Roman"/>
                <w:b w:val="false"/>
                <w:i w:val="false"/>
                <w:color w:val="000000"/>
                <w:sz w:val="20"/>
              </w:rPr>
              <w:t>и 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2014 года № 240</w:t>
            </w:r>
          </w:p>
        </w:tc>
      </w:tr>
    </w:tbl>
    <w:bookmarkStart w:name="z4" w:id="5"/>
    <w:p>
      <w:pPr>
        <w:spacing w:after="0"/>
        <w:ind w:left="0"/>
        <w:jc w:val="left"/>
      </w:pPr>
      <w:r>
        <w:rPr>
          <w:rFonts w:ascii="Times New Roman"/>
          <w:b/>
          <w:i w:val="false"/>
          <w:color w:val="000000"/>
        </w:rPr>
        <w:t xml:space="preserve"> Требования к Правилам внутреннего контроля в целях</w:t>
      </w:r>
      <w:r>
        <w:br/>
      </w:r>
      <w:r>
        <w:rPr>
          <w:rFonts w:ascii="Times New Roman"/>
          <w:b/>
          <w:i w:val="false"/>
          <w:color w:val="000000"/>
        </w:rPr>
        <w:t>противодействия легализации (отмыванию) доходов,</w:t>
      </w:r>
      <w:r>
        <w:br/>
      </w:r>
      <w:r>
        <w:rPr>
          <w:rFonts w:ascii="Times New Roman"/>
          <w:b/>
          <w:i w:val="false"/>
          <w:color w:val="000000"/>
        </w:rPr>
        <w:t>полученных преступным путем, и финансированию</w:t>
      </w:r>
      <w:r>
        <w:br/>
      </w:r>
      <w:r>
        <w:rPr>
          <w:rFonts w:ascii="Times New Roman"/>
          <w:b/>
          <w:i w:val="false"/>
          <w:color w:val="000000"/>
        </w:rPr>
        <w:t>терроризма для профессиональных участников</w:t>
      </w:r>
      <w:r>
        <w:br/>
      </w:r>
      <w:r>
        <w:rPr>
          <w:rFonts w:ascii="Times New Roman"/>
          <w:b/>
          <w:i w:val="false"/>
          <w:color w:val="000000"/>
        </w:rPr>
        <w:t>рынка ценных бумаг и центрального депозитария</w:t>
      </w:r>
      <w:r>
        <w:br/>
      </w:r>
      <w:r>
        <w:rPr>
          <w:rFonts w:ascii="Times New Roman"/>
          <w:b/>
          <w:i w:val="false"/>
          <w:color w:val="000000"/>
        </w:rPr>
        <w:t>1. Общие положения</w:t>
      </w:r>
    </w:p>
    <w:bookmarkEnd w:id="5"/>
    <w:bookmarkStart w:name="z22" w:id="6"/>
    <w:p>
      <w:pPr>
        <w:spacing w:after="0"/>
        <w:ind w:left="0"/>
        <w:jc w:val="both"/>
      </w:pPr>
      <w:r>
        <w:rPr>
          <w:rFonts w:ascii="Times New Roman"/>
          <w:b w:val="false"/>
          <w:i w:val="false"/>
          <w:color w:val="000000"/>
          <w:sz w:val="28"/>
        </w:rPr>
        <w:t>
      1. Настоящие Требования к Правилам внутреннего контроля в целях противодействия легализации (отмыванию) доходов, полученных преступным путем, и финансированию терроризма для профессиональных участников рынка ценных бумаг и центрального депозитария (далее - Требования)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от 28 августа 2009 года "</w:t>
      </w:r>
      <w:r>
        <w:rPr>
          <w:rFonts w:ascii="Times New Roman"/>
          <w:b w:val="false"/>
          <w:i w:val="false"/>
          <w:color w:val="000000"/>
          <w:sz w:val="28"/>
        </w:rPr>
        <w:t>О противодействии легализации (отмыванию) доходов, полученных преступным путем, и финансированию терроризма</w:t>
      </w:r>
      <w:r>
        <w:rPr>
          <w:rFonts w:ascii="Times New Roman"/>
          <w:b w:val="false"/>
          <w:i w:val="false"/>
          <w:color w:val="000000"/>
          <w:sz w:val="28"/>
        </w:rPr>
        <w:t xml:space="preserve">" (далее - Закон о ПОД/ФТ),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февраля 2010 года № 5 "Об утверждении Инструкции о требованиях по наличию системы управления рисками в центральном депозитарии, и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29 декабря 2008 года № 238 "Об утверждении Правил осуществления деятельности центрального депозитария", зарегистрированным в Реестре государственной регистрации нормативных правовых актов под № 6100,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276 "Об утверждении Требований по наличию системы управления рисками для организации, осуществляющей деятельность по ведению системы реестров держателей ценных бумаг, и внесении изменений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под № 7993, а также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зарегистрированным в Реестре государственной регистрации нормативных правовых актов под № 8796).</w:t>
      </w:r>
    </w:p>
    <w:bookmarkEnd w:id="6"/>
    <w:p>
      <w:pPr>
        <w:spacing w:after="0"/>
        <w:ind w:left="0"/>
        <w:jc w:val="both"/>
      </w:pPr>
      <w:r>
        <w:rPr>
          <w:rFonts w:ascii="Times New Roman"/>
          <w:b w:val="false"/>
          <w:i w:val="false"/>
          <w:color w:val="000000"/>
          <w:sz w:val="28"/>
        </w:rPr>
        <w:t xml:space="preserve">
      Требования распространяются на профессиональных участников рынка ценных бумаг, за исключением банков второго уровня, </w:t>
      </w:r>
      <w:r>
        <w:rPr>
          <w:rFonts w:ascii="Times New Roman"/>
          <w:b w:val="false"/>
          <w:i w:val="false"/>
          <w:color w:val="000000"/>
          <w:sz w:val="28"/>
        </w:rPr>
        <w:t>Национального оператора почты</w:t>
      </w:r>
      <w:r>
        <w:rPr>
          <w:rFonts w:ascii="Times New Roman"/>
          <w:b w:val="false"/>
          <w:i w:val="false"/>
          <w:color w:val="000000"/>
          <w:sz w:val="28"/>
        </w:rPr>
        <w:t xml:space="preserve"> и фондовой биржи (далее - профессиональные участники).</w:t>
      </w:r>
    </w:p>
    <w:bookmarkStart w:name="z10" w:id="7"/>
    <w:p>
      <w:pPr>
        <w:spacing w:after="0"/>
        <w:ind w:left="0"/>
        <w:jc w:val="both"/>
      </w:pPr>
      <w:r>
        <w:rPr>
          <w:rFonts w:ascii="Times New Roman"/>
          <w:b w:val="false"/>
          <w:i w:val="false"/>
          <w:color w:val="000000"/>
          <w:sz w:val="28"/>
        </w:rPr>
        <w:t xml:space="preserve">
      2. Если Требованиями не предусмотрено иное, то понятия, применяемые в Требованиях, используются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ПОД/ФТ.</w:t>
      </w:r>
    </w:p>
    <w:bookmarkEnd w:id="7"/>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bookmarkStart w:name="z56" w:id="8"/>
    <w:p>
      <w:pPr>
        <w:spacing w:after="0"/>
        <w:ind w:left="0"/>
        <w:jc w:val="both"/>
      </w:pPr>
      <w:r>
        <w:rPr>
          <w:rFonts w:ascii="Times New Roman"/>
          <w:b w:val="false"/>
          <w:i w:val="false"/>
          <w:color w:val="000000"/>
          <w:sz w:val="28"/>
        </w:rPr>
        <w:t>
      1) замораживание операций с деньгами и (или) иным имуществом – меры в отношении денег и (или) иного имущества, принадлежащих организации и (или) физическому лицу, включенным в перечень организаций и лиц, связанных с финансированием терроризма и экстремизма, либо организации, бенефициарным собственником которой является такое физическое лицо, принимаемые путем:</w:t>
      </w:r>
    </w:p>
    <w:bookmarkEnd w:id="8"/>
    <w:p>
      <w:pPr>
        <w:spacing w:after="0"/>
        <w:ind w:left="0"/>
        <w:jc w:val="both"/>
      </w:pPr>
      <w:r>
        <w:rPr>
          <w:rFonts w:ascii="Times New Roman"/>
          <w:b w:val="false"/>
          <w:i w:val="false"/>
          <w:color w:val="000000"/>
          <w:sz w:val="28"/>
        </w:rPr>
        <w:t>
      блокирования единым регистратором ценных бумаг клиента в системе реестров держателей ценных бумаг;</w:t>
      </w:r>
    </w:p>
    <w:p>
      <w:pPr>
        <w:spacing w:after="0"/>
        <w:ind w:left="0"/>
        <w:jc w:val="both"/>
      </w:pPr>
      <w:r>
        <w:rPr>
          <w:rFonts w:ascii="Times New Roman"/>
          <w:b w:val="false"/>
          <w:i w:val="false"/>
          <w:color w:val="000000"/>
          <w:sz w:val="28"/>
        </w:rPr>
        <w:t>
      блокирования брокером и (или) дилером, центральным депозитарием ценных бумаг клиента в системе учета номинального держания;</w:t>
      </w:r>
    </w:p>
    <w:p>
      <w:pPr>
        <w:spacing w:after="0"/>
        <w:ind w:left="0"/>
        <w:jc w:val="both"/>
      </w:pPr>
      <w:r>
        <w:rPr>
          <w:rFonts w:ascii="Times New Roman"/>
          <w:b w:val="false"/>
          <w:i w:val="false"/>
          <w:color w:val="000000"/>
          <w:sz w:val="28"/>
        </w:rPr>
        <w:t>
      приостановления центральным депозитарием расходных операций по банковскому счету (банковским счетам) клиента;</w:t>
      </w:r>
    </w:p>
    <w:p>
      <w:pPr>
        <w:spacing w:after="0"/>
        <w:ind w:left="0"/>
        <w:jc w:val="both"/>
      </w:pPr>
      <w:r>
        <w:rPr>
          <w:rFonts w:ascii="Times New Roman"/>
          <w:b w:val="false"/>
          <w:i w:val="false"/>
          <w:color w:val="000000"/>
          <w:sz w:val="28"/>
        </w:rPr>
        <w:t>
      отказа профессионального участника в проведении и (или) приостановление операций с ценными бумагами клиента;</w:t>
      </w:r>
    </w:p>
    <w:bookmarkStart w:name="z57" w:id="9"/>
    <w:p>
      <w:pPr>
        <w:spacing w:after="0"/>
        <w:ind w:left="0"/>
        <w:jc w:val="both"/>
      </w:pPr>
      <w:r>
        <w:rPr>
          <w:rFonts w:ascii="Times New Roman"/>
          <w:b w:val="false"/>
          <w:i w:val="false"/>
          <w:color w:val="000000"/>
          <w:sz w:val="28"/>
        </w:rPr>
        <w:t xml:space="preserve">
      2) необычная операция (сделка) - операция (сделка),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 с учетом признаков, утвержденных Правительством Республики Казахстан и разработанных профессиональным участником самостоятельно;</w:t>
      </w:r>
    </w:p>
    <w:bookmarkEnd w:id="9"/>
    <w:bookmarkStart w:name="z58" w:id="10"/>
    <w:p>
      <w:pPr>
        <w:spacing w:after="0"/>
        <w:ind w:left="0"/>
        <w:jc w:val="both"/>
      </w:pPr>
      <w:r>
        <w:rPr>
          <w:rFonts w:ascii="Times New Roman"/>
          <w:b w:val="false"/>
          <w:i w:val="false"/>
          <w:color w:val="000000"/>
          <w:sz w:val="28"/>
        </w:rPr>
        <w:t>
      3) риски ОД/ФТ - риски преднамеренного или непреднамеренного вовлечения профессионального участника в процессы ОД/ФТ или иную преступную деятельность;</w:t>
      </w:r>
    </w:p>
    <w:bookmarkEnd w:id="10"/>
    <w:bookmarkStart w:name="z59" w:id="11"/>
    <w:p>
      <w:pPr>
        <w:spacing w:after="0"/>
        <w:ind w:left="0"/>
        <w:jc w:val="both"/>
      </w:pPr>
      <w:r>
        <w:rPr>
          <w:rFonts w:ascii="Times New Roman"/>
          <w:b w:val="false"/>
          <w:i w:val="false"/>
          <w:color w:val="000000"/>
          <w:sz w:val="28"/>
        </w:rPr>
        <w:t>
      4) управление рисками ОД/ФТ - совокупность принимаемых профессиональным участником мер по выявлению, оценке, мониторингу рисков ОД/ФТ, а также их минимизации (в отношении услуг, клиентов, а также совершаемых клиентами операций);</w:t>
      </w:r>
    </w:p>
    <w:bookmarkEnd w:id="11"/>
    <w:bookmarkStart w:name="z60" w:id="12"/>
    <w:p>
      <w:pPr>
        <w:spacing w:after="0"/>
        <w:ind w:left="0"/>
        <w:jc w:val="both"/>
      </w:pPr>
      <w:r>
        <w:rPr>
          <w:rFonts w:ascii="Times New Roman"/>
          <w:b w:val="false"/>
          <w:i w:val="false"/>
          <w:color w:val="000000"/>
          <w:sz w:val="28"/>
        </w:rPr>
        <w:t xml:space="preserve">
      5) пороговая операция - операция с деньгами и (или) иным имуществом, подлежащая финансовому мониторингу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ПОД/ФТ и равная либо превышающая установленную </w:t>
      </w:r>
      <w:r>
        <w:rPr>
          <w:rFonts w:ascii="Times New Roman"/>
          <w:b w:val="false"/>
          <w:i w:val="false"/>
          <w:color w:val="000000"/>
          <w:sz w:val="28"/>
        </w:rPr>
        <w:t>Законом</w:t>
      </w:r>
      <w:r>
        <w:rPr>
          <w:rFonts w:ascii="Times New Roman"/>
          <w:b w:val="false"/>
          <w:i w:val="false"/>
          <w:color w:val="000000"/>
          <w:sz w:val="28"/>
        </w:rPr>
        <w:t xml:space="preserve"> о ПОД/ФТ пороговую сумму;</w:t>
      </w:r>
    </w:p>
    <w:bookmarkEnd w:id="12"/>
    <w:bookmarkStart w:name="z61" w:id="13"/>
    <w:p>
      <w:pPr>
        <w:spacing w:after="0"/>
        <w:ind w:left="0"/>
        <w:jc w:val="both"/>
      </w:pPr>
      <w:r>
        <w:rPr>
          <w:rFonts w:ascii="Times New Roman"/>
          <w:b w:val="false"/>
          <w:i w:val="false"/>
          <w:color w:val="000000"/>
          <w:sz w:val="28"/>
        </w:rPr>
        <w:t>
      6) счет - способ отражения деловых отношений между профессиональным участником и клиентом, предусматривающих осуществление профессиональным участником учета активов клиента, включая деньги, ценные бумаги и иные финансовые инструменты;</w:t>
      </w:r>
    </w:p>
    <w:bookmarkEnd w:id="13"/>
    <w:bookmarkStart w:name="z62" w:id="14"/>
    <w:p>
      <w:pPr>
        <w:spacing w:after="0"/>
        <w:ind w:left="0"/>
        <w:jc w:val="both"/>
      </w:pPr>
      <w:r>
        <w:rPr>
          <w:rFonts w:ascii="Times New Roman"/>
          <w:b w:val="false"/>
          <w:i w:val="false"/>
          <w:color w:val="000000"/>
          <w:sz w:val="28"/>
        </w:rPr>
        <w:t>
      7) деловые отношения - отношения по предоставлению профессиональным участником клиенту услуг (продуктов), относящихся к профессиональной деятельности на рынке ценных бумаг.</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финансов РК от 10.12.2015 </w:t>
      </w:r>
      <w:r>
        <w:rPr>
          <w:rFonts w:ascii="Times New Roman"/>
          <w:b w:val="false"/>
          <w:i w:val="false"/>
          <w:color w:val="000000"/>
          <w:sz w:val="28"/>
        </w:rPr>
        <w:t>№ 643</w:t>
      </w:r>
      <w:r>
        <w:rPr>
          <w:rFonts w:ascii="Times New Roman"/>
          <w:b w:val="false"/>
          <w:i w:val="false"/>
          <w:color w:val="ff0000"/>
          <w:sz w:val="28"/>
        </w:rPr>
        <w:t xml:space="preserve"> и постановлением Правления Национального Банка РК от 19.12.2015 № 225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и финансированию терроризма (далее - ПОД/ФТ) осуществляется профессиональным участником в целях:</w:t>
      </w:r>
    </w:p>
    <w:bookmarkEnd w:id="15"/>
    <w:p>
      <w:pPr>
        <w:spacing w:after="0"/>
        <w:ind w:left="0"/>
        <w:jc w:val="both"/>
      </w:pPr>
      <w:r>
        <w:rPr>
          <w:rFonts w:ascii="Times New Roman"/>
          <w:b w:val="false"/>
          <w:i w:val="false"/>
          <w:color w:val="000000"/>
          <w:sz w:val="28"/>
        </w:rPr>
        <w:t xml:space="preserve">
      1) обеспечения выполнения требований </w:t>
      </w:r>
      <w:r>
        <w:rPr>
          <w:rFonts w:ascii="Times New Roman"/>
          <w:b w:val="false"/>
          <w:i w:val="false"/>
          <w:color w:val="000000"/>
          <w:sz w:val="28"/>
        </w:rPr>
        <w:t>Закона</w:t>
      </w:r>
      <w:r>
        <w:rPr>
          <w:rFonts w:ascii="Times New Roman"/>
          <w:b w:val="false"/>
          <w:i w:val="false"/>
          <w:color w:val="000000"/>
          <w:sz w:val="28"/>
        </w:rPr>
        <w:t xml:space="preserve"> о ПОД/ФТ;</w:t>
      </w:r>
    </w:p>
    <w:p>
      <w:pPr>
        <w:spacing w:after="0"/>
        <w:ind w:left="0"/>
        <w:jc w:val="both"/>
      </w:pPr>
      <w:r>
        <w:rPr>
          <w:rFonts w:ascii="Times New Roman"/>
          <w:b w:val="false"/>
          <w:i w:val="false"/>
          <w:color w:val="000000"/>
          <w:sz w:val="28"/>
        </w:rPr>
        <w:t>
      2) поддержания эффективности системы внутреннего контроля профессионального участника на уровне, достаточном для управления рисками ОД/ФТ и сопряженными рисками (операционного, репутационного, правового);</w:t>
      </w:r>
    </w:p>
    <w:p>
      <w:pPr>
        <w:spacing w:after="0"/>
        <w:ind w:left="0"/>
        <w:jc w:val="both"/>
      </w:pPr>
      <w:r>
        <w:rPr>
          <w:rFonts w:ascii="Times New Roman"/>
          <w:b w:val="false"/>
          <w:i w:val="false"/>
          <w:color w:val="000000"/>
          <w:sz w:val="28"/>
        </w:rPr>
        <w:t>
      3) исключения вовлечения профессионального участника, его должностных лиц и работников в процессы ОД/ФТ.</w:t>
      </w:r>
    </w:p>
    <w:bookmarkStart w:name="z24" w:id="16"/>
    <w:p>
      <w:pPr>
        <w:spacing w:after="0"/>
        <w:ind w:left="0"/>
        <w:jc w:val="both"/>
      </w:pPr>
      <w:r>
        <w:rPr>
          <w:rFonts w:ascii="Times New Roman"/>
          <w:b w:val="false"/>
          <w:i w:val="false"/>
          <w:color w:val="000000"/>
          <w:sz w:val="28"/>
        </w:rPr>
        <w:t>
      4. В рамках организации внутреннего контроля в целях ПОД/ФТ профессиональными участниками разрабатываются правила внутреннего контроля, включающие требования к проведению службой внутреннего аудита организации оценки эффективности внутреннего контроля в целях ПОД/ФТ.</w:t>
      </w:r>
    </w:p>
    <w:bookmarkEnd w:id="16"/>
    <w:p>
      <w:pPr>
        <w:spacing w:after="0"/>
        <w:ind w:left="0"/>
        <w:jc w:val="both"/>
      </w:pPr>
      <w:r>
        <w:rPr>
          <w:rFonts w:ascii="Times New Roman"/>
          <w:b w:val="false"/>
          <w:i w:val="false"/>
          <w:color w:val="000000"/>
          <w:sz w:val="28"/>
        </w:rPr>
        <w:t xml:space="preserve">
      Правила внутреннего контроля состоят из программ,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о ПОД/ФТ, разрабатываются профессиональным участником самостоятельно в соответствии с Требованиями и являются внутренним документом профессионального участника либо совокупностью таких документов.</w:t>
      </w:r>
    </w:p>
    <w:bookmarkStart w:name="z25" w:id="17"/>
    <w:p>
      <w:pPr>
        <w:spacing w:after="0"/>
        <w:ind w:left="0"/>
        <w:jc w:val="left"/>
      </w:pPr>
      <w:r>
        <w:rPr>
          <w:rFonts w:ascii="Times New Roman"/>
          <w:b/>
          <w:i w:val="false"/>
          <w:color w:val="000000"/>
        </w:rPr>
        <w:t xml:space="preserve"> 2. Организация внутренней системы ПОД/ФТ</w:t>
      </w:r>
      <w:r>
        <w:br/>
      </w:r>
      <w:r>
        <w:rPr>
          <w:rFonts w:ascii="Times New Roman"/>
          <w:b/>
          <w:i w:val="false"/>
          <w:color w:val="000000"/>
        </w:rPr>
        <w:t>и программа организации внутреннего контроля в целях ПОД/ФТ</w:t>
      </w:r>
    </w:p>
    <w:bookmarkEnd w:id="17"/>
    <w:bookmarkStart w:name="z26" w:id="18"/>
    <w:p>
      <w:pPr>
        <w:spacing w:after="0"/>
        <w:ind w:left="0"/>
        <w:jc w:val="both"/>
      </w:pPr>
      <w:r>
        <w:rPr>
          <w:rFonts w:ascii="Times New Roman"/>
          <w:b w:val="false"/>
          <w:i w:val="false"/>
          <w:color w:val="000000"/>
          <w:sz w:val="28"/>
        </w:rPr>
        <w:t>
      5. В порядке, установленном внутренними документами профессионального участника, уполномоченным органом профессионального участника назначается должностное лицо, ответственное за осуществление мониторинга за соблюдением правил внутреннего контроля (далее - ответственный работник), а также определяются работники либо подразделение организации, в компетенцию которых входят вопросы ПОД/ФТ (далее - подразделение по ПОД/ФТ).</w:t>
      </w:r>
    </w:p>
    <w:bookmarkEnd w:id="18"/>
    <w:bookmarkStart w:name="z27" w:id="19"/>
    <w:p>
      <w:pPr>
        <w:spacing w:after="0"/>
        <w:ind w:left="0"/>
        <w:jc w:val="both"/>
      </w:pPr>
      <w:r>
        <w:rPr>
          <w:rFonts w:ascii="Times New Roman"/>
          <w:b w:val="false"/>
          <w:i w:val="false"/>
          <w:color w:val="000000"/>
          <w:sz w:val="28"/>
        </w:rPr>
        <w:t>
      6. Требованиями к ответственному работнику являются:</w:t>
      </w:r>
    </w:p>
    <w:bookmarkEnd w:id="19"/>
    <w:p>
      <w:pPr>
        <w:spacing w:after="0"/>
        <w:ind w:left="0"/>
        <w:jc w:val="both"/>
      </w:pPr>
      <w:r>
        <w:rPr>
          <w:rFonts w:ascii="Times New Roman"/>
          <w:b w:val="false"/>
          <w:i w:val="false"/>
          <w:color w:val="000000"/>
          <w:sz w:val="28"/>
        </w:rPr>
        <w:t>
      1) наличие высшего образования;</w:t>
      </w:r>
    </w:p>
    <w:p>
      <w:pPr>
        <w:spacing w:after="0"/>
        <w:ind w:left="0"/>
        <w:jc w:val="both"/>
      </w:pPr>
      <w:r>
        <w:rPr>
          <w:rFonts w:ascii="Times New Roman"/>
          <w:b w:val="false"/>
          <w:i w:val="false"/>
          <w:color w:val="000000"/>
          <w:sz w:val="28"/>
        </w:rPr>
        <w:t>
      2) наличие стажа работы в профессиональном участнике (за исключением стажа работы на должностях технического или вспомогательного персонала) не менее одного года либо стаж работы в сфере ПОД/ФТ не менее двух лет либо стажа работы в сфере предоставления и (или) регулирования финансовых услуг не менее трех лет;</w:t>
      </w:r>
    </w:p>
    <w:p>
      <w:pPr>
        <w:spacing w:after="0"/>
        <w:ind w:left="0"/>
        <w:jc w:val="both"/>
      </w:pPr>
      <w:r>
        <w:rPr>
          <w:rFonts w:ascii="Times New Roman"/>
          <w:b w:val="false"/>
          <w:i w:val="false"/>
          <w:color w:val="000000"/>
          <w:sz w:val="28"/>
        </w:rPr>
        <w:t xml:space="preserve">
      3) наличие безупречной деловой репутации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w:t>
      </w:r>
    </w:p>
    <w:bookmarkStart w:name="z28" w:id="20"/>
    <w:p>
      <w:pPr>
        <w:spacing w:after="0"/>
        <w:ind w:left="0"/>
        <w:jc w:val="both"/>
      </w:pPr>
      <w:r>
        <w:rPr>
          <w:rFonts w:ascii="Times New Roman"/>
          <w:b w:val="false"/>
          <w:i w:val="false"/>
          <w:color w:val="000000"/>
          <w:sz w:val="28"/>
        </w:rPr>
        <w:t>
      7. Программа организации внутреннего контроля в целях ПОД/ФТ включает, но не ограничивается:</w:t>
      </w:r>
    </w:p>
    <w:bookmarkEnd w:id="20"/>
    <w:p>
      <w:pPr>
        <w:spacing w:after="0"/>
        <w:ind w:left="0"/>
        <w:jc w:val="both"/>
      </w:pPr>
      <w:r>
        <w:rPr>
          <w:rFonts w:ascii="Times New Roman"/>
          <w:b w:val="false"/>
          <w:i w:val="false"/>
          <w:color w:val="000000"/>
          <w:sz w:val="28"/>
        </w:rPr>
        <w:t>
      1) описание функций подразделения по ПОД/ФТ, в том числе, порядок взаимодействия с другими подразделениями профессионального участника, филиалами, дочерними организациями при осуществлении внутреннего контроля в целях ПОД/ФТ, а также функций, полномочий ответственного работника, порядок взаимодействия ответственного работника с органом управления и исполнительным органом профессионального участника;</w:t>
      </w:r>
    </w:p>
    <w:p>
      <w:pPr>
        <w:spacing w:after="0"/>
        <w:ind w:left="0"/>
        <w:jc w:val="both"/>
      </w:pPr>
      <w:r>
        <w:rPr>
          <w:rFonts w:ascii="Times New Roman"/>
          <w:b w:val="false"/>
          <w:i w:val="false"/>
          <w:color w:val="000000"/>
          <w:sz w:val="28"/>
        </w:rPr>
        <w:t xml:space="preserve">
      2) сведения об автоматизированных информационных системах и программном обеспечении, используемых для осуществления внутреннего контроля в целях ПОД/ФТ и передачи сообщений в уполномоченный </w:t>
      </w:r>
      <w:r>
        <w:rPr>
          <w:rFonts w:ascii="Times New Roman"/>
          <w:b w:val="false"/>
          <w:i w:val="false"/>
          <w:color w:val="000000"/>
          <w:sz w:val="28"/>
        </w:rPr>
        <w:t>государственный орган</w:t>
      </w:r>
      <w:r>
        <w:rPr>
          <w:rFonts w:ascii="Times New Roman"/>
          <w:b w:val="false"/>
          <w:i w:val="false"/>
          <w:color w:val="000000"/>
          <w:sz w:val="28"/>
        </w:rPr>
        <w:t xml:space="preserve">, осуществляющий финансовый мониторинг и принимающий иные меры по ПОД/ФТ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 (далее - уполномоченный орган по финансовому мониторингу), в том числе сведения об их разработчиках;</w:t>
      </w:r>
    </w:p>
    <w:p>
      <w:pPr>
        <w:spacing w:after="0"/>
        <w:ind w:left="0"/>
        <w:jc w:val="both"/>
      </w:pPr>
      <w:r>
        <w:rPr>
          <w:rFonts w:ascii="Times New Roman"/>
          <w:b w:val="false"/>
          <w:i w:val="false"/>
          <w:color w:val="000000"/>
          <w:sz w:val="28"/>
        </w:rPr>
        <w:t>
      3) порядок фиксирования сведений, а также хранения документов и информации, полученных в ходе реализации внутреннего контроля в целях ПОД/ФТ;</w:t>
      </w:r>
    </w:p>
    <w:p>
      <w:pPr>
        <w:spacing w:after="0"/>
        <w:ind w:left="0"/>
        <w:jc w:val="both"/>
      </w:pPr>
      <w:r>
        <w:rPr>
          <w:rFonts w:ascii="Times New Roman"/>
          <w:b w:val="false"/>
          <w:i w:val="false"/>
          <w:color w:val="000000"/>
          <w:sz w:val="28"/>
        </w:rPr>
        <w:t xml:space="preserve">
      4) порядок информирования работниками профессионального участника, в том числе ответственным работником, органа управления и исполнительного органа профессионального участника о ставших им известными фактах нарушения </w:t>
      </w:r>
      <w:r>
        <w:rPr>
          <w:rFonts w:ascii="Times New Roman"/>
          <w:b w:val="false"/>
          <w:i w:val="false"/>
          <w:color w:val="000000"/>
          <w:sz w:val="28"/>
        </w:rPr>
        <w:t>Закона</w:t>
      </w:r>
      <w:r>
        <w:rPr>
          <w:rFonts w:ascii="Times New Roman"/>
          <w:b w:val="false"/>
          <w:i w:val="false"/>
          <w:color w:val="000000"/>
          <w:sz w:val="28"/>
        </w:rPr>
        <w:t xml:space="preserve"> о ПОД/ФТ, а также правил внутреннего контроля, допущенных работниками профессионального участника;</w:t>
      </w:r>
    </w:p>
    <w:p>
      <w:pPr>
        <w:spacing w:after="0"/>
        <w:ind w:left="0"/>
        <w:jc w:val="both"/>
      </w:pPr>
      <w:r>
        <w:rPr>
          <w:rFonts w:ascii="Times New Roman"/>
          <w:b w:val="false"/>
          <w:i w:val="false"/>
          <w:color w:val="000000"/>
          <w:sz w:val="28"/>
        </w:rPr>
        <w:t>
      5) описание требований по ПОД/ФТ, установленных юридическим лицом, которое имеет контроль над профессиональным участником (при наличии);</w:t>
      </w:r>
    </w:p>
    <w:p>
      <w:pPr>
        <w:spacing w:after="0"/>
        <w:ind w:left="0"/>
        <w:jc w:val="both"/>
      </w:pPr>
      <w:r>
        <w:rPr>
          <w:rFonts w:ascii="Times New Roman"/>
          <w:b w:val="false"/>
          <w:i w:val="false"/>
          <w:color w:val="000000"/>
          <w:sz w:val="28"/>
        </w:rPr>
        <w:t>
      6) порядок подготовки и представления органу управления и исполнительному органу профессионального участника управленческой отчетности по результатам оценки эффективности внутреннего контроля в целях ПОД/ФТ службой внутреннего аудита профессионального участника.</w:t>
      </w:r>
    </w:p>
    <w:bookmarkStart w:name="z5" w:id="21"/>
    <w:p>
      <w:pPr>
        <w:spacing w:after="0"/>
        <w:ind w:left="0"/>
        <w:jc w:val="both"/>
      </w:pPr>
      <w:r>
        <w:rPr>
          <w:rFonts w:ascii="Times New Roman"/>
          <w:b w:val="false"/>
          <w:i w:val="false"/>
          <w:color w:val="000000"/>
          <w:sz w:val="28"/>
        </w:rPr>
        <w:t>
      8. Функции ответственного работника и работников подразделения по ПОД/ФТ в соответствии с программой организации внутреннего контроля в целях ПОД/ФТ включают, но не ограничиваются:</w:t>
      </w:r>
    </w:p>
    <w:bookmarkEnd w:id="21"/>
    <w:p>
      <w:pPr>
        <w:spacing w:after="0"/>
        <w:ind w:left="0"/>
        <w:jc w:val="both"/>
      </w:pPr>
      <w:r>
        <w:rPr>
          <w:rFonts w:ascii="Times New Roman"/>
          <w:b w:val="false"/>
          <w:i w:val="false"/>
          <w:color w:val="000000"/>
          <w:sz w:val="28"/>
        </w:rPr>
        <w:t>
      1) обеспечение наличия разработанных и согласованных с исполнительным органом профессионального участника правил внутреннего контроля и (или) изменений (дополнений) к ним, а также мониторинг за их соблюдением в профессиональном участнике;</w:t>
      </w:r>
    </w:p>
    <w:p>
      <w:pPr>
        <w:spacing w:after="0"/>
        <w:ind w:left="0"/>
        <w:jc w:val="both"/>
      </w:pPr>
      <w:r>
        <w:rPr>
          <w:rFonts w:ascii="Times New Roman"/>
          <w:b w:val="false"/>
          <w:i w:val="false"/>
          <w:color w:val="000000"/>
          <w:sz w:val="28"/>
        </w:rPr>
        <w:t xml:space="preserve">
      2) организация представления и контроль за представлением сообщений в уполномоченный орган по финансовому мониторингу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w:t>
      </w:r>
    </w:p>
    <w:p>
      <w:pPr>
        <w:spacing w:after="0"/>
        <w:ind w:left="0"/>
        <w:jc w:val="both"/>
      </w:pPr>
      <w:r>
        <w:rPr>
          <w:rFonts w:ascii="Times New Roman"/>
          <w:b w:val="false"/>
          <w:i w:val="false"/>
          <w:color w:val="000000"/>
          <w:sz w:val="28"/>
        </w:rPr>
        <w:t>
      3) принятие решений о признании операций клиентов в качестве подозрительных и необходимости направления сообщений в уполномоченный орган по финансовому мониторингу в порядке, предусмотренном внутренними документами профессионального участника;</w:t>
      </w:r>
    </w:p>
    <w:p>
      <w:pPr>
        <w:spacing w:after="0"/>
        <w:ind w:left="0"/>
        <w:jc w:val="both"/>
      </w:pPr>
      <w:r>
        <w:rPr>
          <w:rFonts w:ascii="Times New Roman"/>
          <w:b w:val="false"/>
          <w:i w:val="false"/>
          <w:color w:val="000000"/>
          <w:sz w:val="28"/>
        </w:rPr>
        <w:t xml:space="preserve">
      4) принятие либо согласование с уполномоченным органом профессионального участника решений о приостановлении либо отказе от проведения операций клиентов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 и (или) договорами с клиентами, и в порядке, предусмотренном внутренними документами профессионального участника;</w:t>
      </w:r>
    </w:p>
    <w:p>
      <w:pPr>
        <w:spacing w:after="0"/>
        <w:ind w:left="0"/>
        <w:jc w:val="both"/>
      </w:pPr>
      <w:r>
        <w:rPr>
          <w:rFonts w:ascii="Times New Roman"/>
          <w:b w:val="false"/>
          <w:i w:val="false"/>
          <w:color w:val="000000"/>
          <w:sz w:val="28"/>
        </w:rPr>
        <w:t xml:space="preserve">
      5) направление запросов уполномоченному органу профессионального участника для принятия решения об установлении, продолжении либо прекращении деловых отношений с клиентами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 и (или) внутренними документами профессионального участника;</w:t>
      </w:r>
    </w:p>
    <w:p>
      <w:pPr>
        <w:spacing w:after="0"/>
        <w:ind w:left="0"/>
        <w:jc w:val="both"/>
      </w:pPr>
      <w:r>
        <w:rPr>
          <w:rFonts w:ascii="Times New Roman"/>
          <w:b w:val="false"/>
          <w:i w:val="false"/>
          <w:color w:val="000000"/>
          <w:sz w:val="28"/>
        </w:rPr>
        <w:t>
      6) информирование уполномоченного органа профессионального участника о выявленных нарушениях правил внутреннего контроля в порядке, предусмотренном внутренними документами профессионального участника;</w:t>
      </w:r>
    </w:p>
    <w:p>
      <w:pPr>
        <w:spacing w:after="0"/>
        <w:ind w:left="0"/>
        <w:jc w:val="both"/>
      </w:pPr>
      <w:r>
        <w:rPr>
          <w:rFonts w:ascii="Times New Roman"/>
          <w:b w:val="false"/>
          <w:i w:val="false"/>
          <w:color w:val="000000"/>
          <w:sz w:val="28"/>
        </w:rPr>
        <w:t>
      7) подготовка и согласование с уполномоченными органами профессионального участника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ПОД/ФТ для формирования отчетов органу управления профессионального участника.</w:t>
      </w:r>
    </w:p>
    <w:bookmarkStart w:name="z6" w:id="22"/>
    <w:p>
      <w:pPr>
        <w:spacing w:after="0"/>
        <w:ind w:left="0"/>
        <w:jc w:val="both"/>
      </w:pPr>
      <w:r>
        <w:rPr>
          <w:rFonts w:ascii="Times New Roman"/>
          <w:b w:val="false"/>
          <w:i w:val="false"/>
          <w:color w:val="000000"/>
          <w:sz w:val="28"/>
        </w:rPr>
        <w:t>
      9. Для выполнения возложенных функций ответственный работник и работники подразделения по ПОД/ФТ наделяются следующими полномочиями, включая, но не ограничиваясь:</w:t>
      </w:r>
    </w:p>
    <w:bookmarkEnd w:id="22"/>
    <w:p>
      <w:pPr>
        <w:spacing w:after="0"/>
        <w:ind w:left="0"/>
        <w:jc w:val="both"/>
      </w:pPr>
      <w:r>
        <w:rPr>
          <w:rFonts w:ascii="Times New Roman"/>
          <w:b w:val="false"/>
          <w:i w:val="false"/>
          <w:color w:val="000000"/>
          <w:sz w:val="28"/>
        </w:rPr>
        <w:t>
      1) получение доступа ко всем помещениям профессионального участника,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профессионального участника;</w:t>
      </w:r>
    </w:p>
    <w:p>
      <w:pPr>
        <w:spacing w:after="0"/>
        <w:ind w:left="0"/>
        <w:jc w:val="both"/>
      </w:pPr>
      <w:r>
        <w:rPr>
          <w:rFonts w:ascii="Times New Roman"/>
          <w:b w:val="false"/>
          <w:i w:val="false"/>
          <w:color w:val="000000"/>
          <w:sz w:val="28"/>
        </w:rPr>
        <w:t>
      2) дача подразделениям профессионального участника указаний, касающихся проведения операции;</w:t>
      </w:r>
    </w:p>
    <w:p>
      <w:pPr>
        <w:spacing w:after="0"/>
        <w:ind w:left="0"/>
        <w:jc w:val="both"/>
      </w:pPr>
      <w:r>
        <w:rPr>
          <w:rFonts w:ascii="Times New Roman"/>
          <w:b w:val="false"/>
          <w:i w:val="false"/>
          <w:color w:val="000000"/>
          <w:sz w:val="28"/>
        </w:rPr>
        <w:t>
      3) обеспечение конфиденциальности информации, полученной при осуществлении своих функций;</w:t>
      </w:r>
    </w:p>
    <w:p>
      <w:pPr>
        <w:spacing w:after="0"/>
        <w:ind w:left="0"/>
        <w:jc w:val="both"/>
      </w:pPr>
      <w:r>
        <w:rPr>
          <w:rFonts w:ascii="Times New Roman"/>
          <w:b w:val="false"/>
          <w:i w:val="false"/>
          <w:color w:val="000000"/>
          <w:sz w:val="28"/>
        </w:rPr>
        <w:t>
      4) обеспечение сохранности получаемых от подразделений профессионального участника документов и файлов.</w:t>
      </w:r>
    </w:p>
    <w:bookmarkStart w:name="z29" w:id="23"/>
    <w:p>
      <w:pPr>
        <w:spacing w:after="0"/>
        <w:ind w:left="0"/>
        <w:jc w:val="both"/>
      </w:pPr>
      <w:r>
        <w:rPr>
          <w:rFonts w:ascii="Times New Roman"/>
          <w:b w:val="false"/>
          <w:i w:val="false"/>
          <w:color w:val="000000"/>
          <w:sz w:val="28"/>
        </w:rPr>
        <w:t xml:space="preserve">
      10. При наличии в филиалах профессионального участника работников, на которых полностью или частично возложены функции и полномочия, предусмотренные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Требований, координацию деятельности таких работников осуществляет ответственный работник.</w:t>
      </w:r>
    </w:p>
    <w:bookmarkEnd w:id="23"/>
    <w:bookmarkStart w:name="z30" w:id="24"/>
    <w:p>
      <w:pPr>
        <w:spacing w:after="0"/>
        <w:ind w:left="0"/>
        <w:jc w:val="both"/>
      </w:pPr>
      <w:r>
        <w:rPr>
          <w:rFonts w:ascii="Times New Roman"/>
          <w:b w:val="false"/>
          <w:i w:val="false"/>
          <w:color w:val="000000"/>
          <w:sz w:val="28"/>
        </w:rPr>
        <w:t xml:space="preserve">
      11. Функции ответственного работника, а также работников профессионального участника, на которых возложены функции, предусмотренные </w:t>
      </w:r>
      <w:r>
        <w:rPr>
          <w:rFonts w:ascii="Times New Roman"/>
          <w:b w:val="false"/>
          <w:i w:val="false"/>
          <w:color w:val="000000"/>
          <w:sz w:val="28"/>
        </w:rPr>
        <w:t>пунктом 8</w:t>
      </w:r>
      <w:r>
        <w:rPr>
          <w:rFonts w:ascii="Times New Roman"/>
          <w:b w:val="false"/>
          <w:i w:val="false"/>
          <w:color w:val="000000"/>
          <w:sz w:val="28"/>
        </w:rPr>
        <w:t xml:space="preserve"> Требований, не совмещаются с функциями службы внутреннего аудита, а также функциями, осуществляемыми бизнес-подразделениями профессионального участника.</w:t>
      </w:r>
    </w:p>
    <w:bookmarkEnd w:id="24"/>
    <w:bookmarkStart w:name="z31" w:id="25"/>
    <w:p>
      <w:pPr>
        <w:spacing w:after="0"/>
        <w:ind w:left="0"/>
        <w:jc w:val="both"/>
      </w:pPr>
      <w:r>
        <w:rPr>
          <w:rFonts w:ascii="Times New Roman"/>
          <w:b w:val="false"/>
          <w:i w:val="false"/>
          <w:color w:val="000000"/>
          <w:sz w:val="28"/>
        </w:rPr>
        <w:t>
      12. Профессиональный участник для автоматизации процессов по вопросам внутреннего контроля в целях ПОД/ФТ использует автоматизированные информационные системы, соответствующие следующим требованиям:</w:t>
      </w:r>
    </w:p>
    <w:bookmarkEnd w:id="25"/>
    <w:p>
      <w:pPr>
        <w:spacing w:after="0"/>
        <w:ind w:left="0"/>
        <w:jc w:val="both"/>
      </w:pPr>
      <w:r>
        <w:rPr>
          <w:rFonts w:ascii="Times New Roman"/>
          <w:b w:val="false"/>
          <w:i w:val="false"/>
          <w:color w:val="000000"/>
          <w:sz w:val="28"/>
        </w:rPr>
        <w:t>
      1) возможность ведения досье (анкет) клиентов, включая вносимые в них изменения (дополнения);</w:t>
      </w:r>
    </w:p>
    <w:p>
      <w:pPr>
        <w:spacing w:after="0"/>
        <w:ind w:left="0"/>
        <w:jc w:val="both"/>
      </w:pPr>
      <w:r>
        <w:rPr>
          <w:rFonts w:ascii="Times New Roman"/>
          <w:b w:val="false"/>
          <w:i w:val="false"/>
          <w:color w:val="000000"/>
          <w:sz w:val="28"/>
        </w:rPr>
        <w:t>
      2) выявление пороговых, необычных и подозрительных операций по заранее заданным критериям с учетом требований законодательства Республики Казахстан в сфере ПОД/ФТ, а также результатов оценки степени подверженности услуг профессионального участника рискам ОД/ФТ;</w:t>
      </w:r>
    </w:p>
    <w:p>
      <w:pPr>
        <w:spacing w:after="0"/>
        <w:ind w:left="0"/>
        <w:jc w:val="both"/>
      </w:pPr>
      <w:r>
        <w:rPr>
          <w:rFonts w:ascii="Times New Roman"/>
          <w:b w:val="false"/>
          <w:i w:val="false"/>
          <w:color w:val="000000"/>
          <w:sz w:val="28"/>
        </w:rPr>
        <w:t>
      3) отсутствие возможности исключения информации из базы данных по досье (анкетам) клиентов, проведенным операциям, отправленным сообщениям в уполномоченный орган по финансовому мониторингу;</w:t>
      </w:r>
    </w:p>
    <w:p>
      <w:pPr>
        <w:spacing w:after="0"/>
        <w:ind w:left="0"/>
        <w:jc w:val="both"/>
      </w:pPr>
      <w:r>
        <w:rPr>
          <w:rFonts w:ascii="Times New Roman"/>
          <w:b w:val="false"/>
          <w:i w:val="false"/>
          <w:color w:val="000000"/>
          <w:sz w:val="28"/>
        </w:rPr>
        <w:t>
      4) наличие системы резервного копирования и хранения информации;</w:t>
      </w:r>
    </w:p>
    <w:p>
      <w:pPr>
        <w:spacing w:after="0"/>
        <w:ind w:left="0"/>
        <w:jc w:val="both"/>
      </w:pPr>
      <w:r>
        <w:rPr>
          <w:rFonts w:ascii="Times New Roman"/>
          <w:b w:val="false"/>
          <w:i w:val="false"/>
          <w:color w:val="000000"/>
          <w:sz w:val="28"/>
        </w:rPr>
        <w:t>
      5) ведение протокола работы каждого пользователя, защищенного от модификации.</w:t>
      </w:r>
    </w:p>
    <w:bookmarkStart w:name="z32" w:id="26"/>
    <w:p>
      <w:pPr>
        <w:spacing w:after="0"/>
        <w:ind w:left="0"/>
        <w:jc w:val="left"/>
      </w:pPr>
      <w:r>
        <w:rPr>
          <w:rFonts w:ascii="Times New Roman"/>
          <w:b/>
          <w:i w:val="false"/>
          <w:color w:val="000000"/>
        </w:rPr>
        <w:t xml:space="preserve"> 3. Программа управления рисками ОД/ФТ</w:t>
      </w:r>
    </w:p>
    <w:bookmarkEnd w:id="26"/>
    <w:bookmarkStart w:name="z33" w:id="27"/>
    <w:p>
      <w:pPr>
        <w:spacing w:after="0"/>
        <w:ind w:left="0"/>
        <w:jc w:val="both"/>
      </w:pPr>
      <w:r>
        <w:rPr>
          <w:rFonts w:ascii="Times New Roman"/>
          <w:b w:val="false"/>
          <w:i w:val="false"/>
          <w:color w:val="000000"/>
          <w:sz w:val="28"/>
        </w:rPr>
        <w:t>
      13. В целях организации управления рисками ОД/ФТ профессиональный участник разрабатывает программу управления рисками ОД/ФТ.</w:t>
      </w:r>
    </w:p>
    <w:bookmarkEnd w:id="27"/>
    <w:bookmarkStart w:name="z76" w:id="28"/>
    <w:p>
      <w:pPr>
        <w:spacing w:after="0"/>
        <w:ind w:left="0"/>
        <w:jc w:val="both"/>
      </w:pPr>
      <w:r>
        <w:rPr>
          <w:rFonts w:ascii="Times New Roman"/>
          <w:b w:val="false"/>
          <w:i w:val="false"/>
          <w:color w:val="000000"/>
          <w:sz w:val="28"/>
        </w:rPr>
        <w:t>
      13-1. Программа управления рисками ОД/ФТ включает, но не ограничивается:</w:t>
      </w:r>
    </w:p>
    <w:bookmarkEnd w:id="28"/>
    <w:p>
      <w:pPr>
        <w:spacing w:after="0"/>
        <w:ind w:left="0"/>
        <w:jc w:val="both"/>
      </w:pPr>
      <w:r>
        <w:rPr>
          <w:rFonts w:ascii="Times New Roman"/>
          <w:b w:val="false"/>
          <w:i w:val="false"/>
          <w:color w:val="000000"/>
          <w:sz w:val="28"/>
        </w:rPr>
        <w:t>
      1) порядок организации управления рисками ОД/ФТ профессионального участника в разрезе его структурных подразделений;</w:t>
      </w:r>
    </w:p>
    <w:p>
      <w:pPr>
        <w:spacing w:after="0"/>
        <w:ind w:left="0"/>
        <w:jc w:val="both"/>
      </w:pPr>
      <w:r>
        <w:rPr>
          <w:rFonts w:ascii="Times New Roman"/>
          <w:b w:val="false"/>
          <w:i w:val="false"/>
          <w:color w:val="000000"/>
          <w:sz w:val="28"/>
        </w:rPr>
        <w:t>
      2) определение структуры и функциональных обязанностей работников по всем направлениям деятельности профессионального участника в процессе обслуживания клиентов с учетом особенностей оценки рисков клиентов (на всех этапах обслуживания) и рисков использования услуг профессионального участника для ОД/ФТ (риск-ориентированный подход);</w:t>
      </w:r>
    </w:p>
    <w:p>
      <w:pPr>
        <w:spacing w:after="0"/>
        <w:ind w:left="0"/>
        <w:jc w:val="both"/>
      </w:pPr>
      <w:r>
        <w:rPr>
          <w:rFonts w:ascii="Times New Roman"/>
          <w:b w:val="false"/>
          <w:i w:val="false"/>
          <w:color w:val="000000"/>
          <w:sz w:val="28"/>
        </w:rPr>
        <w:t>
      3) методику оценки рисков ОД/ФТ с учетом основных категорий рисков (по типу клиента, страновому риску и риску услуг/продуктов) в отношении:</w:t>
      </w:r>
    </w:p>
    <w:p>
      <w:pPr>
        <w:spacing w:after="0"/>
        <w:ind w:left="0"/>
        <w:jc w:val="both"/>
      </w:pPr>
      <w:r>
        <w:rPr>
          <w:rFonts w:ascii="Times New Roman"/>
          <w:b w:val="false"/>
          <w:i w:val="false"/>
          <w:color w:val="000000"/>
          <w:sz w:val="28"/>
        </w:rPr>
        <w:t>
      уровня риска клиента;</w:t>
      </w:r>
    </w:p>
    <w:p>
      <w:pPr>
        <w:spacing w:after="0"/>
        <w:ind w:left="0"/>
        <w:jc w:val="both"/>
      </w:pPr>
      <w:r>
        <w:rPr>
          <w:rFonts w:ascii="Times New Roman"/>
          <w:b w:val="false"/>
          <w:i w:val="false"/>
          <w:color w:val="000000"/>
          <w:sz w:val="28"/>
        </w:rPr>
        <w:t>
      степени подверженности услуг (продуктов) профессионального участника рискам ОД/ФТ;</w:t>
      </w:r>
    </w:p>
    <w:p>
      <w:pPr>
        <w:spacing w:after="0"/>
        <w:ind w:left="0"/>
        <w:jc w:val="both"/>
      </w:pPr>
      <w:r>
        <w:rPr>
          <w:rFonts w:ascii="Times New Roman"/>
          <w:b w:val="false"/>
          <w:i w:val="false"/>
          <w:color w:val="000000"/>
          <w:sz w:val="28"/>
        </w:rPr>
        <w:t>
      4) порядок осуществления регулярного мониторинга, анализа и контроля за рисками клиентов и степенью подверженности продуктов (услуг) профессионального участника рискам ОД/ФТ, предусматривающий перечень предупредительных мероприятий, порядок и сроки их проведения, контроль за результатами в соответствии с принятыми мерами;</w:t>
      </w:r>
    </w:p>
    <w:p>
      <w:pPr>
        <w:spacing w:after="0"/>
        <w:ind w:left="0"/>
        <w:jc w:val="both"/>
      </w:pPr>
      <w:r>
        <w:rPr>
          <w:rFonts w:ascii="Times New Roman"/>
          <w:b w:val="false"/>
          <w:i w:val="false"/>
          <w:color w:val="000000"/>
          <w:sz w:val="28"/>
        </w:rPr>
        <w:t>
      5) порядок присвоения, сроки и основания для пересмотра уровней рисков клиентов;</w:t>
      </w:r>
    </w:p>
    <w:p>
      <w:pPr>
        <w:spacing w:after="0"/>
        <w:ind w:left="0"/>
        <w:jc w:val="both"/>
      </w:pPr>
      <w:r>
        <w:rPr>
          <w:rFonts w:ascii="Times New Roman"/>
          <w:b w:val="false"/>
          <w:i w:val="false"/>
          <w:color w:val="000000"/>
          <w:sz w:val="28"/>
        </w:rPr>
        <w:t>
      6) порядок фиксирования и учета результатов оценки рисков ОД/ФТ в части степени подверженности продуктов (услуг) профессионального участника рискам ОД/ФТ при принятии решений руководством профессионального участника (мероприятия по минимизации рисков ОД/ФТ при определении стратегии развития, внедрении новых продуктов (услуг), обучении работников, практической реализации принятых решений по минимизации рисков);</w:t>
      </w:r>
    </w:p>
    <w:p>
      <w:pPr>
        <w:spacing w:after="0"/>
        <w:ind w:left="0"/>
        <w:jc w:val="both"/>
      </w:pPr>
      <w:r>
        <w:rPr>
          <w:rFonts w:ascii="Times New Roman"/>
          <w:b w:val="false"/>
          <w:i w:val="false"/>
          <w:color w:val="000000"/>
          <w:sz w:val="28"/>
        </w:rPr>
        <w:t>
      7) порядок проверки (не реже 1 раза в год) эффективности программы управления рисками ОД/ФТ посредством сопоставления результатов оценки рисков ОД/ФТ с результатами проверок профессионального участника по вопросам ПОД/ФТ, проведенных службой внутреннего аудита и Национальным Банком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13-1 в соответствии с приказом Министра финансов РК от 10.12.2015 </w:t>
      </w:r>
      <w:r>
        <w:rPr>
          <w:rFonts w:ascii="Times New Roman"/>
          <w:b w:val="false"/>
          <w:i w:val="false"/>
          <w:color w:val="000000"/>
          <w:sz w:val="28"/>
        </w:rPr>
        <w:t>№ 643</w:t>
      </w:r>
      <w:r>
        <w:rPr>
          <w:rFonts w:ascii="Times New Roman"/>
          <w:b w:val="false"/>
          <w:i w:val="false"/>
          <w:color w:val="ff0000"/>
          <w:sz w:val="28"/>
        </w:rPr>
        <w:t xml:space="preserve"> и постановлением Правления Национального Банка РК от 19.12.2015 № 225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14. Профессиональный участник на ежегодной основе осуществляет оценку степени подверженности услуг профессионального участника рискам ОД/ФТ с учетом, как минимум, следующих специфических категорий рисков: риск по типу клиентов, страновой (географический) риск, риск услуги и (или) способа ее предоставления.</w:t>
      </w:r>
    </w:p>
    <w:bookmarkEnd w:id="29"/>
    <w:p>
      <w:pPr>
        <w:spacing w:after="0"/>
        <w:ind w:left="0"/>
        <w:jc w:val="both"/>
      </w:pPr>
      <w:r>
        <w:rPr>
          <w:rFonts w:ascii="Times New Roman"/>
          <w:b w:val="false"/>
          <w:i w:val="false"/>
          <w:color w:val="000000"/>
          <w:sz w:val="28"/>
        </w:rPr>
        <w:t>
      Оценка степени подверженности услуг профессионального участника рискам ОД/ФТ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операций, изменение условий предоставления услуг (продуктов), отказ от предоставления услуг (продуктов).</w:t>
      </w:r>
    </w:p>
    <w:bookmarkStart w:name="z8" w:id="30"/>
    <w:p>
      <w:pPr>
        <w:spacing w:after="0"/>
        <w:ind w:left="0"/>
        <w:jc w:val="both"/>
      </w:pPr>
      <w:r>
        <w:rPr>
          <w:rFonts w:ascii="Times New Roman"/>
          <w:b w:val="false"/>
          <w:i w:val="false"/>
          <w:color w:val="000000"/>
          <w:sz w:val="28"/>
        </w:rPr>
        <w:t>
      15. Типы клиентов, чей статус и (или) чья деятельность повышают риск ОДФТ, включают, но не ограничиваются:</w:t>
      </w:r>
    </w:p>
    <w:bookmarkEnd w:id="30"/>
    <w:p>
      <w:pPr>
        <w:spacing w:after="0"/>
        <w:ind w:left="0"/>
        <w:jc w:val="both"/>
      </w:pPr>
      <w:r>
        <w:rPr>
          <w:rFonts w:ascii="Times New Roman"/>
          <w:b w:val="false"/>
          <w:i w:val="false"/>
          <w:color w:val="000000"/>
          <w:sz w:val="28"/>
        </w:rPr>
        <w:t>
      1) иностранные публичные должностные лица, их близкие родственники и представители;</w:t>
      </w:r>
    </w:p>
    <w:p>
      <w:pPr>
        <w:spacing w:after="0"/>
        <w:ind w:left="0"/>
        <w:jc w:val="both"/>
      </w:pPr>
      <w:r>
        <w:rPr>
          <w:rFonts w:ascii="Times New Roman"/>
          <w:b w:val="false"/>
          <w:i w:val="false"/>
          <w:color w:val="000000"/>
          <w:sz w:val="28"/>
        </w:rPr>
        <w:t>
      2) иностранные финансовые организации;</w:t>
      </w:r>
    </w:p>
    <w:p>
      <w:pPr>
        <w:spacing w:after="0"/>
        <w:ind w:left="0"/>
        <w:jc w:val="both"/>
      </w:pPr>
      <w:r>
        <w:rPr>
          <w:rFonts w:ascii="Times New Roman"/>
          <w:b w:val="false"/>
          <w:i w:val="false"/>
          <w:color w:val="000000"/>
          <w:sz w:val="28"/>
        </w:rPr>
        <w:t>
      3) юридические лица и индивидуальные предприниматели, деятельность которых связана с интенсивным оборотом наличных денег, в том числе:</w:t>
      </w:r>
    </w:p>
    <w:p>
      <w:pPr>
        <w:spacing w:after="0"/>
        <w:ind w:left="0"/>
        <w:jc w:val="both"/>
      </w:pPr>
      <w:r>
        <w:rPr>
          <w:rFonts w:ascii="Times New Roman"/>
          <w:b w:val="false"/>
          <w:i w:val="false"/>
          <w:color w:val="000000"/>
          <w:sz w:val="28"/>
        </w:rPr>
        <w:t>
      юридические лица, исключительным видом деятельности которых является организация обменных операций с наличной иностранной валютой;</w:t>
      </w:r>
    </w:p>
    <w:p>
      <w:pPr>
        <w:spacing w:after="0"/>
        <w:ind w:left="0"/>
        <w:jc w:val="both"/>
      </w:pPr>
      <w:r>
        <w:rPr>
          <w:rFonts w:ascii="Times New Roman"/>
          <w:b w:val="false"/>
          <w:i w:val="false"/>
          <w:color w:val="000000"/>
          <w:sz w:val="28"/>
        </w:rPr>
        <w:t>
      организации, исключительной деятельностью которых является инкассация банкнот, монет и ценностей (за исключением дочерних организаций банков второго уровня, которые соблюдают требования по ПОД/ФТ, установленные банками второго уровня);</w:t>
      </w:r>
    </w:p>
    <w:p>
      <w:pPr>
        <w:spacing w:after="0"/>
        <w:ind w:left="0"/>
        <w:jc w:val="both"/>
      </w:pPr>
      <w:r>
        <w:rPr>
          <w:rFonts w:ascii="Times New Roman"/>
          <w:b w:val="false"/>
          <w:i w:val="false"/>
          <w:color w:val="000000"/>
          <w:sz w:val="28"/>
        </w:rPr>
        <w:t>
      микрофинансовые организации;</w:t>
      </w:r>
    </w:p>
    <w:p>
      <w:pPr>
        <w:spacing w:after="0"/>
        <w:ind w:left="0"/>
        <w:jc w:val="both"/>
      </w:pPr>
      <w:r>
        <w:rPr>
          <w:rFonts w:ascii="Times New Roman"/>
          <w:b w:val="false"/>
          <w:i w:val="false"/>
          <w:color w:val="000000"/>
          <w:sz w:val="28"/>
        </w:rPr>
        <w:t>
      юридические лица, зарегистрированные в качестве ломбардов;</w:t>
      </w:r>
    </w:p>
    <w:p>
      <w:pPr>
        <w:spacing w:after="0"/>
        <w:ind w:left="0"/>
        <w:jc w:val="both"/>
      </w:pPr>
      <w:r>
        <w:rPr>
          <w:rFonts w:ascii="Times New Roman"/>
          <w:b w:val="false"/>
          <w:i w:val="false"/>
          <w:color w:val="000000"/>
          <w:sz w:val="28"/>
        </w:rPr>
        <w:t>
      агенты (поверенные) поставщиков услуг (кроме финансовых), осуществляющие прием от потребителей наличных денег, в том числе через электронные терминалы;</w:t>
      </w:r>
    </w:p>
    <w:p>
      <w:pPr>
        <w:spacing w:after="0"/>
        <w:ind w:left="0"/>
        <w:jc w:val="both"/>
      </w:pPr>
      <w:r>
        <w:rPr>
          <w:rFonts w:ascii="Times New Roman"/>
          <w:b w:val="false"/>
          <w:i w:val="false"/>
          <w:color w:val="000000"/>
          <w:sz w:val="28"/>
        </w:rPr>
        <w:t>
      организаторы игорного бизнеса, а также лица, предоставляющие услуги либо получающие доходы от деятельности онлайн-казино за пределами Республики Казахстан;</w:t>
      </w:r>
    </w:p>
    <w:p>
      <w:pPr>
        <w:spacing w:after="0"/>
        <w:ind w:left="0"/>
        <w:jc w:val="both"/>
      </w:pPr>
      <w:r>
        <w:rPr>
          <w:rFonts w:ascii="Times New Roman"/>
          <w:b w:val="false"/>
          <w:i w:val="false"/>
          <w:color w:val="000000"/>
          <w:sz w:val="28"/>
        </w:rPr>
        <w:t>
      лица, предоставляющие туристские услуги, а также иные услуги, связанные с интенсивным оборотом наличных денег;</w:t>
      </w:r>
    </w:p>
    <w:p>
      <w:pPr>
        <w:spacing w:after="0"/>
        <w:ind w:left="0"/>
        <w:jc w:val="both"/>
      </w:pPr>
      <w:r>
        <w:rPr>
          <w:rFonts w:ascii="Times New Roman"/>
          <w:b w:val="false"/>
          <w:i w:val="false"/>
          <w:color w:val="000000"/>
          <w:sz w:val="28"/>
        </w:rPr>
        <w:t>
      4) брокеры-дилеры, управляющие инвестиционным портфелем (за исключением дочерних организаций банков второго уровня, которые соблюдают требования по ПОД/ФТ, установленные банками второго уровня);</w:t>
      </w:r>
    </w:p>
    <w:p>
      <w:pPr>
        <w:spacing w:after="0"/>
        <w:ind w:left="0"/>
        <w:jc w:val="both"/>
      </w:pPr>
      <w:r>
        <w:rPr>
          <w:rFonts w:ascii="Times New Roman"/>
          <w:b w:val="false"/>
          <w:i w:val="false"/>
          <w:color w:val="000000"/>
          <w:sz w:val="28"/>
        </w:rPr>
        <w:t>
      5) лица, предоставляющие услуги по финансовому лизингу (за исключением дочерних организаций банков второго уровня, которые соблюдают требования по ПОД/ФТ, установленные банками второго уровня);</w:t>
      </w:r>
    </w:p>
    <w:p>
      <w:pPr>
        <w:spacing w:after="0"/>
        <w:ind w:left="0"/>
        <w:jc w:val="both"/>
      </w:pPr>
      <w:r>
        <w:rPr>
          <w:rFonts w:ascii="Times New Roman"/>
          <w:b w:val="false"/>
          <w:i w:val="false"/>
          <w:color w:val="000000"/>
          <w:sz w:val="28"/>
        </w:rPr>
        <w:t>
      6) кредитные товарищества;</w:t>
      </w:r>
    </w:p>
    <w:p>
      <w:pPr>
        <w:spacing w:after="0"/>
        <w:ind w:left="0"/>
        <w:jc w:val="both"/>
      </w:pPr>
      <w:r>
        <w:rPr>
          <w:rFonts w:ascii="Times New Roman"/>
          <w:b w:val="false"/>
          <w:i w:val="false"/>
          <w:color w:val="000000"/>
          <w:sz w:val="28"/>
        </w:rPr>
        <w:t>
      7) лица, осуществляющие посредническую деятельность по купле-продаже недвижимости;</w:t>
      </w:r>
    </w:p>
    <w:p>
      <w:pPr>
        <w:spacing w:after="0"/>
        <w:ind w:left="0"/>
        <w:jc w:val="both"/>
      </w:pPr>
      <w:r>
        <w:rPr>
          <w:rFonts w:ascii="Times New Roman"/>
          <w:b w:val="false"/>
          <w:i w:val="false"/>
          <w:color w:val="000000"/>
          <w:sz w:val="28"/>
        </w:rPr>
        <w:t>
      8) лица, деятельность которых связана с производством и (или) торговлей оружием, взрывчатыми веществами;</w:t>
      </w:r>
    </w:p>
    <w:p>
      <w:pPr>
        <w:spacing w:after="0"/>
        <w:ind w:left="0"/>
        <w:jc w:val="both"/>
      </w:pPr>
      <w:r>
        <w:rPr>
          <w:rFonts w:ascii="Times New Roman"/>
          <w:b w:val="false"/>
          <w:i w:val="false"/>
          <w:color w:val="000000"/>
          <w:sz w:val="28"/>
        </w:rPr>
        <w:t>
      9) лица, деятельность которых связана с добычей и (или) обработкой, а также куплей-продажей драгоценных металлов, драгоценных камней либо изделий из них;</w:t>
      </w:r>
    </w:p>
    <w:p>
      <w:pPr>
        <w:spacing w:after="0"/>
        <w:ind w:left="0"/>
        <w:jc w:val="both"/>
      </w:pPr>
      <w:r>
        <w:rPr>
          <w:rFonts w:ascii="Times New Roman"/>
          <w:b w:val="false"/>
          <w:i w:val="false"/>
          <w:color w:val="000000"/>
          <w:sz w:val="28"/>
        </w:rPr>
        <w:t>
      10) некоммерческие организации, в организационно-правовой форме фондов, религиозных объединений;</w:t>
      </w:r>
    </w:p>
    <w:p>
      <w:pPr>
        <w:spacing w:after="0"/>
        <w:ind w:left="0"/>
        <w:jc w:val="both"/>
      </w:pPr>
      <w:r>
        <w:rPr>
          <w:rFonts w:ascii="Times New Roman"/>
          <w:b w:val="false"/>
          <w:i w:val="false"/>
          <w:color w:val="000000"/>
          <w:sz w:val="28"/>
        </w:rPr>
        <w:t xml:space="preserve">
      11) лица, расположенные (зарегистрированные) в иностранных государствах, указанных в </w:t>
      </w:r>
      <w:r>
        <w:rPr>
          <w:rFonts w:ascii="Times New Roman"/>
          <w:b w:val="false"/>
          <w:i w:val="false"/>
          <w:color w:val="000000"/>
          <w:sz w:val="28"/>
        </w:rPr>
        <w:t>пункте 16</w:t>
      </w:r>
      <w:r>
        <w:rPr>
          <w:rFonts w:ascii="Times New Roman"/>
          <w:b w:val="false"/>
          <w:i w:val="false"/>
          <w:color w:val="000000"/>
          <w:sz w:val="28"/>
        </w:rPr>
        <w:t xml:space="preserve"> Требований, а также расположенные в Республике Казахстан филиалы и представительства таких лиц.</w:t>
      </w:r>
    </w:p>
    <w:bookmarkStart w:name="z7" w:id="31"/>
    <w:p>
      <w:pPr>
        <w:spacing w:after="0"/>
        <w:ind w:left="0"/>
        <w:jc w:val="both"/>
      </w:pPr>
      <w:r>
        <w:rPr>
          <w:rFonts w:ascii="Times New Roman"/>
          <w:b w:val="false"/>
          <w:i w:val="false"/>
          <w:color w:val="000000"/>
          <w:sz w:val="28"/>
        </w:rPr>
        <w:t>
      16. Профессиональный участник осуществляет оценку странового (географического) риска, связанного с ведением деятельности в иностранных государствах, указанных в настоящем пункте, предоставлением услуг клиентам из таких иностранных государств, осуществлением операций с участием таких иностранных государств.</w:t>
      </w:r>
    </w:p>
    <w:bookmarkEnd w:id="31"/>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 являются:</w:t>
      </w:r>
    </w:p>
    <w:p>
      <w:pPr>
        <w:spacing w:after="0"/>
        <w:ind w:left="0"/>
        <w:jc w:val="both"/>
      </w:pPr>
      <w:r>
        <w:rPr>
          <w:rFonts w:ascii="Times New Roman"/>
          <w:b w:val="false"/>
          <w:i w:val="false"/>
          <w:color w:val="000000"/>
          <w:sz w:val="28"/>
        </w:rPr>
        <w:t xml:space="preserve">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по финансовому мониторингу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w:t>
      </w:r>
    </w:p>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ООН;</w:t>
      </w:r>
    </w:p>
    <w:p>
      <w:pPr>
        <w:spacing w:after="0"/>
        <w:ind w:left="0"/>
        <w:jc w:val="both"/>
      </w:pPr>
      <w:r>
        <w:rPr>
          <w:rFonts w:ascii="Times New Roman"/>
          <w:b w:val="false"/>
          <w:i w:val="false"/>
          <w:color w:val="000000"/>
          <w:sz w:val="28"/>
        </w:rPr>
        <w:t xml:space="preserve">
      3) иностранные государства (территории), включенные в  </w:t>
      </w:r>
      <w:r>
        <w:rPr>
          <w:rFonts w:ascii="Times New Roman"/>
          <w:b w:val="false"/>
          <w:i w:val="false"/>
          <w:color w:val="000000"/>
          <w:sz w:val="28"/>
        </w:rPr>
        <w:t>перечень</w:t>
      </w:r>
      <w:r>
        <w:rPr>
          <w:rFonts w:ascii="Times New Roman"/>
          <w:b w:val="false"/>
          <w:i w:val="false"/>
          <w:color w:val="000000"/>
          <w:sz w:val="28"/>
        </w:rPr>
        <w:t xml:space="preserve"> оффшорных зон для целей Закона Республики Казахстан "О противодействии легализации (отмыванию) доходов, полученных преступным путем, и финансированию терроризма", утвержденный приказом исполняющего обязанности Министра финансов Республики Казахстан от 10 февраля 2010 года № 52 "Об утверждении Перечня оффшорных зон для целей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(зарегистрированный в Реестре государственной регистрации нормативных правовых актов под № 6058);</w:t>
      </w:r>
    </w:p>
    <w:p>
      <w:pPr>
        <w:spacing w:after="0"/>
        <w:ind w:left="0"/>
        <w:jc w:val="both"/>
      </w:pPr>
      <w:r>
        <w:rPr>
          <w:rFonts w:ascii="Times New Roman"/>
          <w:b w:val="false"/>
          <w:i w:val="false"/>
          <w:color w:val="000000"/>
          <w:sz w:val="28"/>
        </w:rPr>
        <w:t>
      4) иностранные государства (территории), определенные профессиональным участником в качестве представляющих высокий риск ОД/ФТ на основе других факторов (сведения об уровне коррупции, незаконного производства, оборота и (или) транзита наркотиков, сведения о поддержке международного терроризма и другое).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финансов РК от 10.12.2015 </w:t>
      </w:r>
      <w:r>
        <w:rPr>
          <w:rFonts w:ascii="Times New Roman"/>
          <w:b w:val="false"/>
          <w:i w:val="false"/>
          <w:color w:val="000000"/>
          <w:sz w:val="28"/>
        </w:rPr>
        <w:t>№ 643</w:t>
      </w:r>
      <w:r>
        <w:rPr>
          <w:rFonts w:ascii="Times New Roman"/>
          <w:b w:val="false"/>
          <w:i w:val="false"/>
          <w:color w:val="ff0000"/>
          <w:sz w:val="28"/>
        </w:rPr>
        <w:t xml:space="preserve"> и постановлением Правления Национального Банка РК от 19.12.2015 № 225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9" w:id="32"/>
    <w:p>
      <w:pPr>
        <w:spacing w:after="0"/>
        <w:ind w:left="0"/>
        <w:jc w:val="both"/>
      </w:pPr>
      <w:r>
        <w:rPr>
          <w:rFonts w:ascii="Times New Roman"/>
          <w:b w:val="false"/>
          <w:i w:val="false"/>
          <w:color w:val="000000"/>
          <w:sz w:val="28"/>
        </w:rPr>
        <w:t>
       17. Услуги (продукты, операции) профессионального участника, а также способы их предоставления, подверженные высокому риску ОД/ФТ, включают, но не ограничиваются:</w:t>
      </w:r>
    </w:p>
    <w:bookmarkEnd w:id="32"/>
    <w:p>
      <w:pPr>
        <w:spacing w:after="0"/>
        <w:ind w:left="0"/>
        <w:jc w:val="both"/>
      </w:pPr>
      <w:r>
        <w:rPr>
          <w:rFonts w:ascii="Times New Roman"/>
          <w:b w:val="false"/>
          <w:i w:val="false"/>
          <w:color w:val="000000"/>
          <w:sz w:val="28"/>
        </w:rPr>
        <w:t>
      1) дистанционное обслуживание клиентов, включая обслуживание посредством персональных компьютеров, телефонов, электронных терминалов;</w:t>
      </w:r>
    </w:p>
    <w:p>
      <w:pPr>
        <w:spacing w:after="0"/>
        <w:ind w:left="0"/>
        <w:jc w:val="both"/>
      </w:pPr>
      <w:r>
        <w:rPr>
          <w:rFonts w:ascii="Times New Roman"/>
          <w:b w:val="false"/>
          <w:i w:val="false"/>
          <w:color w:val="000000"/>
          <w:sz w:val="28"/>
        </w:rPr>
        <w:t>
      2) персональное брокерское обслуживание на международных рынках;</w:t>
      </w:r>
    </w:p>
    <w:p>
      <w:pPr>
        <w:spacing w:after="0"/>
        <w:ind w:left="0"/>
        <w:jc w:val="both"/>
      </w:pPr>
      <w:r>
        <w:rPr>
          <w:rFonts w:ascii="Times New Roman"/>
          <w:b w:val="false"/>
          <w:i w:val="false"/>
          <w:color w:val="000000"/>
          <w:sz w:val="28"/>
        </w:rPr>
        <w:t>
      3) доверительное управление активами;</w:t>
      </w:r>
    </w:p>
    <w:p>
      <w:pPr>
        <w:spacing w:after="0"/>
        <w:ind w:left="0"/>
        <w:jc w:val="both"/>
      </w:pPr>
      <w:r>
        <w:rPr>
          <w:rFonts w:ascii="Times New Roman"/>
          <w:b w:val="false"/>
          <w:i w:val="false"/>
          <w:color w:val="000000"/>
          <w:sz w:val="28"/>
        </w:rPr>
        <w:t>
      4) счета финансовых организаций, паевых инвестиционных фондов у номинального держателя;</w:t>
      </w:r>
    </w:p>
    <w:p>
      <w:pPr>
        <w:spacing w:after="0"/>
        <w:ind w:left="0"/>
        <w:jc w:val="both"/>
      </w:pPr>
      <w:r>
        <w:rPr>
          <w:rFonts w:ascii="Times New Roman"/>
          <w:b w:val="false"/>
          <w:i w:val="false"/>
          <w:color w:val="000000"/>
          <w:sz w:val="28"/>
        </w:rPr>
        <w:t>
      5) счета кастодианов, брокеров в центральном депозитарии;</w:t>
      </w:r>
    </w:p>
    <w:p>
      <w:pPr>
        <w:spacing w:after="0"/>
        <w:ind w:left="0"/>
        <w:jc w:val="both"/>
      </w:pPr>
      <w:r>
        <w:rPr>
          <w:rFonts w:ascii="Times New Roman"/>
          <w:b w:val="false"/>
          <w:i w:val="false"/>
          <w:color w:val="000000"/>
          <w:sz w:val="28"/>
        </w:rPr>
        <w:t>
      6) счета иностранных финансовых организаций у профессионального участника.</w:t>
      </w:r>
    </w:p>
    <w:bookmarkStart w:name="z35" w:id="33"/>
    <w:p>
      <w:pPr>
        <w:spacing w:after="0"/>
        <w:ind w:left="0"/>
        <w:jc w:val="both"/>
      </w:pPr>
      <w:r>
        <w:rPr>
          <w:rFonts w:ascii="Times New Roman"/>
          <w:b w:val="false"/>
          <w:i w:val="false"/>
          <w:color w:val="000000"/>
          <w:sz w:val="28"/>
        </w:rPr>
        <w:t xml:space="preserve">
      18. При оценке степени подверженности услуг профессионального участника рискам ОД/ФТ в соответствии с факторами рисков, указанными в </w:t>
      </w:r>
      <w:r>
        <w:rPr>
          <w:rFonts w:ascii="Times New Roman"/>
          <w:b w:val="false"/>
          <w:i w:val="false"/>
          <w:color w:val="000000"/>
          <w:sz w:val="28"/>
        </w:rPr>
        <w:t>пунктах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Требований, профессиональным участником учитываются дополнительные сведения, влияющие на итоговую степень риска, включая, но не ограничиваясь:</w:t>
      </w:r>
    </w:p>
    <w:bookmarkEnd w:id="33"/>
    <w:p>
      <w:pPr>
        <w:spacing w:after="0"/>
        <w:ind w:left="0"/>
        <w:jc w:val="both"/>
      </w:pPr>
      <w:r>
        <w:rPr>
          <w:rFonts w:ascii="Times New Roman"/>
          <w:b w:val="false"/>
          <w:i w:val="false"/>
          <w:color w:val="000000"/>
          <w:sz w:val="28"/>
        </w:rPr>
        <w:t>
      1) количество направленных профессиональным участником в уполномоченный орган по финансовому мониторингу сообщений о подозрительных операциях клиентов;</w:t>
      </w:r>
    </w:p>
    <w:p>
      <w:pPr>
        <w:spacing w:after="0"/>
        <w:ind w:left="0"/>
        <w:jc w:val="both"/>
      </w:pPr>
      <w:r>
        <w:rPr>
          <w:rFonts w:ascii="Times New Roman"/>
          <w:b w:val="false"/>
          <w:i w:val="false"/>
          <w:color w:val="000000"/>
          <w:sz w:val="28"/>
        </w:rPr>
        <w:t>
      2) количество направленных профессиональным участником в уполномоченный орган по финансовому мониторингу сообщений о пороговых операциях клиентов.</w:t>
      </w:r>
    </w:p>
    <w:bookmarkStart w:name="z36" w:id="34"/>
    <w:p>
      <w:pPr>
        <w:spacing w:after="0"/>
        <w:ind w:left="0"/>
        <w:jc w:val="both"/>
      </w:pPr>
      <w:r>
        <w:rPr>
          <w:rFonts w:ascii="Times New Roman"/>
          <w:b w:val="false"/>
          <w:i w:val="false"/>
          <w:color w:val="000000"/>
          <w:sz w:val="28"/>
        </w:rPr>
        <w:t xml:space="preserve">
      19. В рамках реализации программы управления рисками ОД/ФТ профессиональным участником принимаются меры по классификации клиентов с учетом категорий и факторов риска, указанных в </w:t>
      </w:r>
      <w:r>
        <w:rPr>
          <w:rFonts w:ascii="Times New Roman"/>
          <w:b w:val="false"/>
          <w:i w:val="false"/>
          <w:color w:val="000000"/>
          <w:sz w:val="28"/>
        </w:rPr>
        <w:t>пунктах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Требований, а также иных категорий и факторов рисков, устанавливаемых профессиональным участником.</w:t>
      </w:r>
    </w:p>
    <w:bookmarkEnd w:id="34"/>
    <w:p>
      <w:pPr>
        <w:spacing w:after="0"/>
        <w:ind w:left="0"/>
        <w:jc w:val="both"/>
      </w:pPr>
      <w:r>
        <w:rPr>
          <w:rFonts w:ascii="Times New Roman"/>
          <w:b w:val="false"/>
          <w:i w:val="false"/>
          <w:color w:val="000000"/>
          <w:sz w:val="28"/>
        </w:rPr>
        <w:t>
      Уровень риска клиента (группы клиентов) устанавливается профессиональным участником по результатам анализа имеющихся у профессионального участника сведений и информации о клиенте (клиентах) и оценивается по шкале определения уровня риска, которая состоит не менее чем из двух уровней.</w:t>
      </w:r>
    </w:p>
    <w:p>
      <w:pPr>
        <w:spacing w:after="0"/>
        <w:ind w:left="0"/>
        <w:jc w:val="both"/>
      </w:pPr>
      <w:r>
        <w:rPr>
          <w:rFonts w:ascii="Times New Roman"/>
          <w:b w:val="false"/>
          <w:i w:val="false"/>
          <w:color w:val="000000"/>
          <w:sz w:val="28"/>
        </w:rPr>
        <w:t>
      Пересмотр уровня риска клиента (группы клиентов) осуществляется профессиональным участником по мере обновления сведений о клиенте (группе клиентов).</w:t>
      </w:r>
    </w:p>
    <w:bookmarkStart w:name="z37" w:id="35"/>
    <w:p>
      <w:pPr>
        <w:spacing w:after="0"/>
        <w:ind w:left="0"/>
        <w:jc w:val="both"/>
      </w:pPr>
      <w:r>
        <w:rPr>
          <w:rFonts w:ascii="Times New Roman"/>
          <w:b w:val="false"/>
          <w:i w:val="false"/>
          <w:color w:val="000000"/>
          <w:sz w:val="28"/>
        </w:rPr>
        <w:t xml:space="preserve">
      20. Оценка риска с использованием категорий и факторов риска, указанных в </w:t>
      </w:r>
      <w:r>
        <w:rPr>
          <w:rFonts w:ascii="Times New Roman"/>
          <w:b w:val="false"/>
          <w:i w:val="false"/>
          <w:color w:val="000000"/>
          <w:sz w:val="28"/>
        </w:rPr>
        <w:t>пунктах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Требований, проводится в отношении клиентов (групп клиентов) на основе результатов мониторинга операций (деловых отношений).</w:t>
      </w:r>
    </w:p>
    <w:bookmarkEnd w:id="35"/>
    <w:p>
      <w:pPr>
        <w:spacing w:after="0"/>
        <w:ind w:left="0"/>
        <w:jc w:val="both"/>
      </w:pPr>
      <w:r>
        <w:rPr>
          <w:rFonts w:ascii="Times New Roman"/>
          <w:b w:val="false"/>
          <w:i w:val="false"/>
          <w:color w:val="000000"/>
          <w:sz w:val="28"/>
        </w:rPr>
        <w:t>
      По клиентам (группам клиентов), в отношении которых оценка риска ранее не проводилась и (или) с которыми деловые отношения ранее не устанавливались, профессиональным участником на основе данных, полученных до установления деловых отношений, проводится первоначальная оценка риска.</w:t>
      </w:r>
    </w:p>
    <w:bookmarkStart w:name="z38" w:id="36"/>
    <w:p>
      <w:pPr>
        <w:spacing w:after="0"/>
        <w:ind w:left="0"/>
        <w:jc w:val="left"/>
      </w:pPr>
      <w:r>
        <w:rPr>
          <w:rFonts w:ascii="Times New Roman"/>
          <w:b/>
          <w:i w:val="false"/>
          <w:color w:val="000000"/>
        </w:rPr>
        <w:t xml:space="preserve"> 4. Программа идентификации клиентов</w:t>
      </w:r>
    </w:p>
    <w:bookmarkEnd w:id="36"/>
    <w:bookmarkStart w:name="z39" w:id="37"/>
    <w:p>
      <w:pPr>
        <w:spacing w:after="0"/>
        <w:ind w:left="0"/>
        <w:jc w:val="both"/>
      </w:pPr>
      <w:r>
        <w:rPr>
          <w:rFonts w:ascii="Times New Roman"/>
          <w:b w:val="false"/>
          <w:i w:val="false"/>
          <w:color w:val="000000"/>
          <w:sz w:val="28"/>
        </w:rPr>
        <w:t xml:space="preserve">
      21.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 по надлежащей проверке клиента профессиональный участник разрабатывает программу идентификации клиентов (их представителей) и бенефициарных собственников.</w:t>
      </w:r>
    </w:p>
    <w:bookmarkEnd w:id="37"/>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профессиональным участником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а также получению и фиксированию иных предусмотренных Требованиями сведений о клиенте (его представителе).</w:t>
      </w:r>
    </w:p>
    <w:p>
      <w:pPr>
        <w:spacing w:after="0"/>
        <w:ind w:left="0"/>
        <w:jc w:val="both"/>
      </w:pPr>
      <w:r>
        <w:rPr>
          <w:rFonts w:ascii="Times New Roman"/>
          <w:b w:val="false"/>
          <w:i w:val="false"/>
          <w:color w:val="000000"/>
          <w:sz w:val="28"/>
        </w:rPr>
        <w:t>
      В зависимости от уровня риска клиента степень проводимых профессиональным участником мероприятий выражается в стандартной, упрощенной либо углубленной идентификации клиента, бенефициарного собственника.</w:t>
      </w:r>
    </w:p>
    <w:bookmarkStart w:name="z11" w:id="38"/>
    <w:p>
      <w:pPr>
        <w:spacing w:after="0"/>
        <w:ind w:left="0"/>
        <w:jc w:val="both"/>
      </w:pPr>
      <w:r>
        <w:rPr>
          <w:rFonts w:ascii="Times New Roman"/>
          <w:b w:val="false"/>
          <w:i w:val="false"/>
          <w:color w:val="000000"/>
          <w:sz w:val="28"/>
        </w:rPr>
        <w:t xml:space="preserve">
      22. С учетом требований пункта 2 </w:t>
      </w:r>
      <w:r>
        <w:rPr>
          <w:rFonts w:ascii="Times New Roman"/>
          <w:b w:val="false"/>
          <w:i w:val="false"/>
          <w:color w:val="000000"/>
          <w:sz w:val="28"/>
        </w:rPr>
        <w:t>статьи 5</w:t>
      </w:r>
      <w:r>
        <w:rPr>
          <w:rFonts w:ascii="Times New Roman"/>
          <w:b w:val="false"/>
          <w:i w:val="false"/>
          <w:color w:val="000000"/>
          <w:sz w:val="28"/>
        </w:rPr>
        <w:t xml:space="preserve"> Закона о ПОД/ФТ профессиональный участник проводит идентификацию клиента (его представителя) и бенефициарного собственника, а также устанавливает предполагаемую цель деловых отношений в случаях:</w:t>
      </w:r>
    </w:p>
    <w:bookmarkEnd w:id="38"/>
    <w:p>
      <w:pPr>
        <w:spacing w:after="0"/>
        <w:ind w:left="0"/>
        <w:jc w:val="both"/>
      </w:pPr>
      <w:r>
        <w:rPr>
          <w:rFonts w:ascii="Times New Roman"/>
          <w:b w:val="false"/>
          <w:i w:val="false"/>
          <w:color w:val="000000"/>
          <w:sz w:val="28"/>
        </w:rPr>
        <w:t>
      1) установления деловых отношений с клиентом;</w:t>
      </w:r>
    </w:p>
    <w:p>
      <w:pPr>
        <w:spacing w:after="0"/>
        <w:ind w:left="0"/>
        <w:jc w:val="both"/>
      </w:pPr>
      <w:r>
        <w:rPr>
          <w:rFonts w:ascii="Times New Roman"/>
          <w:b w:val="false"/>
          <w:i w:val="false"/>
          <w:color w:val="000000"/>
          <w:sz w:val="28"/>
        </w:rPr>
        <w:t>
      2) совершения клиентом пороговой операции (сделки);</w:t>
      </w:r>
    </w:p>
    <w:p>
      <w:pPr>
        <w:spacing w:after="0"/>
        <w:ind w:left="0"/>
        <w:jc w:val="both"/>
      </w:pPr>
      <w:r>
        <w:rPr>
          <w:rFonts w:ascii="Times New Roman"/>
          <w:b w:val="false"/>
          <w:i w:val="false"/>
          <w:color w:val="000000"/>
          <w:sz w:val="28"/>
        </w:rPr>
        <w:t>
      3) выявления подозрительной операции (сделки) клиента;</w:t>
      </w:r>
    </w:p>
    <w:p>
      <w:pPr>
        <w:spacing w:after="0"/>
        <w:ind w:left="0"/>
        <w:jc w:val="both"/>
      </w:pPr>
      <w:r>
        <w:rPr>
          <w:rFonts w:ascii="Times New Roman"/>
          <w:b w:val="false"/>
          <w:i w:val="false"/>
          <w:color w:val="000000"/>
          <w:sz w:val="28"/>
        </w:rPr>
        <w:t>
      4) наличия оснований для сомнения в достоверности ранее полученных данных о физическом и юридическом лицах.</w:t>
      </w:r>
    </w:p>
    <w:p>
      <w:pPr>
        <w:spacing w:after="0"/>
        <w:ind w:left="0"/>
        <w:jc w:val="both"/>
      </w:pPr>
      <w:r>
        <w:rPr>
          <w:rFonts w:ascii="Times New Roman"/>
          <w:b w:val="false"/>
          <w:i w:val="false"/>
          <w:color w:val="000000"/>
          <w:sz w:val="28"/>
        </w:rPr>
        <w:t>
      При совершении клиентом операции (сделки)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3) и 4)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Start w:name="z12" w:id="39"/>
    <w:p>
      <w:pPr>
        <w:spacing w:after="0"/>
        <w:ind w:left="0"/>
        <w:jc w:val="both"/>
      </w:pPr>
      <w:r>
        <w:rPr>
          <w:rFonts w:ascii="Times New Roman"/>
          <w:b w:val="false"/>
          <w:i w:val="false"/>
          <w:color w:val="000000"/>
          <w:sz w:val="28"/>
        </w:rPr>
        <w:t xml:space="preserve">
      23. Сведения, полученные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Требований, вносятся профессиональным участником в досье клиента, которое хранится профессиональным участником на протяжении всего периода деловых отношений с клиентом и не менее пяти лет со дня их окончания.</w:t>
      </w:r>
    </w:p>
    <w:bookmarkEnd w:id="39"/>
    <w:p>
      <w:pPr>
        <w:spacing w:after="0"/>
        <w:ind w:left="0"/>
        <w:jc w:val="both"/>
      </w:pPr>
      <w:r>
        <w:rPr>
          <w:rFonts w:ascii="Times New Roman"/>
          <w:b w:val="false"/>
          <w:i w:val="false"/>
          <w:color w:val="000000"/>
          <w:sz w:val="28"/>
        </w:rPr>
        <w:t>
      Группы клиентов, по которым профессиональным участником в соответствии внутренними документами ведутся досье, включают, но не ограничиваются:</w:t>
      </w:r>
    </w:p>
    <w:p>
      <w:pPr>
        <w:spacing w:after="0"/>
        <w:ind w:left="0"/>
        <w:jc w:val="both"/>
      </w:pPr>
      <w:r>
        <w:rPr>
          <w:rFonts w:ascii="Times New Roman"/>
          <w:b w:val="false"/>
          <w:i w:val="false"/>
          <w:color w:val="000000"/>
          <w:sz w:val="28"/>
        </w:rPr>
        <w:t>
      1) физические лица;</w:t>
      </w:r>
    </w:p>
    <w:p>
      <w:pPr>
        <w:spacing w:after="0"/>
        <w:ind w:left="0"/>
        <w:jc w:val="both"/>
      </w:pPr>
      <w:r>
        <w:rPr>
          <w:rFonts w:ascii="Times New Roman"/>
          <w:b w:val="false"/>
          <w:i w:val="false"/>
          <w:color w:val="000000"/>
          <w:sz w:val="28"/>
        </w:rPr>
        <w:t>
      2) юридические лица;</w:t>
      </w:r>
    </w:p>
    <w:p>
      <w:pPr>
        <w:spacing w:after="0"/>
        <w:ind w:left="0"/>
        <w:jc w:val="both"/>
      </w:pPr>
      <w:r>
        <w:rPr>
          <w:rFonts w:ascii="Times New Roman"/>
          <w:b w:val="false"/>
          <w:i w:val="false"/>
          <w:color w:val="000000"/>
          <w:sz w:val="28"/>
        </w:rPr>
        <w:t>
      3) иностранные финансовые организации.</w:t>
      </w:r>
    </w:p>
    <w:p>
      <w:pPr>
        <w:spacing w:after="0"/>
        <w:ind w:left="0"/>
        <w:jc w:val="both"/>
      </w:pPr>
      <w:r>
        <w:rPr>
          <w:rFonts w:ascii="Times New Roman"/>
          <w:b w:val="false"/>
          <w:i w:val="false"/>
          <w:color w:val="000000"/>
          <w:sz w:val="28"/>
        </w:rPr>
        <w:t xml:space="preserve">
      Минимально требуемые сведения, подлежащие внесению в досье клиента, а также проверке достоверности при проведении стандартной, упрощенной либо углубленной идентификации, установлены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Требованиям.</w:t>
      </w:r>
    </w:p>
    <w:bookmarkStart w:name="z40" w:id="40"/>
    <w:p>
      <w:pPr>
        <w:spacing w:after="0"/>
        <w:ind w:left="0"/>
        <w:jc w:val="both"/>
      </w:pPr>
      <w:r>
        <w:rPr>
          <w:rFonts w:ascii="Times New Roman"/>
          <w:b w:val="false"/>
          <w:i w:val="false"/>
          <w:color w:val="000000"/>
          <w:sz w:val="28"/>
        </w:rPr>
        <w:t xml:space="preserve">
      24. При осуществлении клиентом либо поступлении в его пользу безналичного платежа или перевода денег центральным депозитарием контролируется наличие в платежном документе и передача финансовой организации-участнику платежа (перевода) денег сведений о клиенте, предусмотренных пунктом 2 </w:t>
      </w:r>
      <w:r>
        <w:rPr>
          <w:rFonts w:ascii="Times New Roman"/>
          <w:b w:val="false"/>
          <w:i w:val="false"/>
          <w:color w:val="000000"/>
          <w:sz w:val="28"/>
        </w:rPr>
        <w:t>статьи 7</w:t>
      </w:r>
      <w:r>
        <w:rPr>
          <w:rFonts w:ascii="Times New Roman"/>
          <w:b w:val="false"/>
          <w:i w:val="false"/>
          <w:color w:val="000000"/>
          <w:sz w:val="28"/>
        </w:rPr>
        <w:t xml:space="preserve"> Закона о ПОД/ФТ.</w:t>
      </w:r>
    </w:p>
    <w:bookmarkEnd w:id="40"/>
    <w:bookmarkStart w:name="z41" w:id="41"/>
    <w:p>
      <w:pPr>
        <w:spacing w:after="0"/>
        <w:ind w:left="0"/>
        <w:jc w:val="both"/>
      </w:pPr>
      <w:r>
        <w:rPr>
          <w:rFonts w:ascii="Times New Roman"/>
          <w:b w:val="false"/>
          <w:i w:val="false"/>
          <w:color w:val="000000"/>
          <w:sz w:val="28"/>
        </w:rPr>
        <w:t>
      25. Упрощенная идентификация проводится профессиональным участником в следующих случаях:</w:t>
      </w:r>
    </w:p>
    <w:bookmarkEnd w:id="41"/>
    <w:bookmarkStart w:name="z87" w:id="42"/>
    <w:p>
      <w:pPr>
        <w:spacing w:after="0"/>
        <w:ind w:left="0"/>
        <w:jc w:val="both"/>
      </w:pPr>
      <w:r>
        <w:rPr>
          <w:rFonts w:ascii="Times New Roman"/>
          <w:b w:val="false"/>
          <w:i w:val="false"/>
          <w:color w:val="000000"/>
          <w:sz w:val="28"/>
        </w:rPr>
        <w:t>
      1) в отношении выгодоприобретателя, не являющегося инвестором, при заключении управляющим инвестиционным портфелем договора по управлению инвестиционным портфелем с брокером и (или) дилером, выступающим от имени выгодоприобретателя;</w:t>
      </w:r>
    </w:p>
    <w:bookmarkEnd w:id="42"/>
    <w:bookmarkStart w:name="z88" w:id="43"/>
    <w:p>
      <w:pPr>
        <w:spacing w:after="0"/>
        <w:ind w:left="0"/>
        <w:jc w:val="both"/>
      </w:pPr>
      <w:r>
        <w:rPr>
          <w:rFonts w:ascii="Times New Roman"/>
          <w:b w:val="false"/>
          <w:i w:val="false"/>
          <w:color w:val="000000"/>
          <w:sz w:val="28"/>
        </w:rPr>
        <w:t>
      2) при установлении деловых отношений со следующими типами клиентов:</w:t>
      </w:r>
    </w:p>
    <w:bookmarkEnd w:id="43"/>
    <w:bookmarkStart w:name="z89" w:id="44"/>
    <w:p>
      <w:pPr>
        <w:spacing w:after="0"/>
        <w:ind w:left="0"/>
        <w:jc w:val="both"/>
      </w:pPr>
      <w:r>
        <w:rPr>
          <w:rFonts w:ascii="Times New Roman"/>
          <w:b w:val="false"/>
          <w:i w:val="false"/>
          <w:color w:val="000000"/>
          <w:sz w:val="28"/>
        </w:rPr>
        <w:t>
      государственными органами Республики Казахстан, включая Национальный Банк Республики Казахстан, а также юридическими лицами, контроль над которыми осуществляется государственными органами Республики Казахстан;</w:t>
      </w:r>
    </w:p>
    <w:bookmarkEnd w:id="44"/>
    <w:bookmarkStart w:name="z90" w:id="45"/>
    <w:p>
      <w:pPr>
        <w:spacing w:after="0"/>
        <w:ind w:left="0"/>
        <w:jc w:val="both"/>
      </w:pPr>
      <w:r>
        <w:rPr>
          <w:rFonts w:ascii="Times New Roman"/>
          <w:b w:val="false"/>
          <w:i w:val="false"/>
          <w:color w:val="000000"/>
          <w:sz w:val="28"/>
        </w:rPr>
        <w:t>
      юридическими лицами, созданными в организационно-правовой форме государственных учреждений или государственных предприятий, а также национальным управляющим холдингом либо юридическими лицами, сто процентов голосующих акций (долей участия) которых принадлежат национальному управляющему холдингу;</w:t>
      </w:r>
    </w:p>
    <w:bookmarkEnd w:id="45"/>
    <w:bookmarkStart w:name="z91" w:id="46"/>
    <w:p>
      <w:pPr>
        <w:spacing w:after="0"/>
        <w:ind w:left="0"/>
        <w:jc w:val="both"/>
      </w:pPr>
      <w:r>
        <w:rPr>
          <w:rFonts w:ascii="Times New Roman"/>
          <w:b w:val="false"/>
          <w:i w:val="false"/>
          <w:color w:val="000000"/>
          <w:sz w:val="28"/>
        </w:rPr>
        <w:t>
      банками второго уровня, страховыми (перестраховочными) организациями, профессиональными участниками рынка ценных бумаг;</w:t>
      </w:r>
    </w:p>
    <w:bookmarkEnd w:id="46"/>
    <w:bookmarkStart w:name="z92" w:id="47"/>
    <w:p>
      <w:pPr>
        <w:spacing w:after="0"/>
        <w:ind w:left="0"/>
        <w:jc w:val="both"/>
      </w:pPr>
      <w:r>
        <w:rPr>
          <w:rFonts w:ascii="Times New Roman"/>
          <w:b w:val="false"/>
          <w:i w:val="false"/>
          <w:color w:val="000000"/>
          <w:sz w:val="28"/>
        </w:rPr>
        <w:t>
      организациями, акции которых включены в официальный список фондовой биржи Республики Казахстан и (или) фондовой биржи иностранного государства;</w:t>
      </w:r>
    </w:p>
    <w:bookmarkEnd w:id="47"/>
    <w:bookmarkStart w:name="z93" w:id="48"/>
    <w:p>
      <w:pPr>
        <w:spacing w:after="0"/>
        <w:ind w:left="0"/>
        <w:jc w:val="both"/>
      </w:pPr>
      <w:r>
        <w:rPr>
          <w:rFonts w:ascii="Times New Roman"/>
          <w:b w:val="false"/>
          <w:i w:val="false"/>
          <w:color w:val="000000"/>
          <w:sz w:val="28"/>
        </w:rPr>
        <w:t>
      международными организациями, расположенными на территории Республики Казахстан либо участником которых является Республика Казахстан;</w:t>
      </w:r>
    </w:p>
    <w:bookmarkEnd w:id="48"/>
    <w:bookmarkStart w:name="z94" w:id="49"/>
    <w:p>
      <w:pPr>
        <w:spacing w:after="0"/>
        <w:ind w:left="0"/>
        <w:jc w:val="both"/>
      </w:pPr>
      <w:r>
        <w:rPr>
          <w:rFonts w:ascii="Times New Roman"/>
          <w:b w:val="false"/>
          <w:i w:val="false"/>
          <w:color w:val="000000"/>
          <w:sz w:val="28"/>
        </w:rPr>
        <w:t xml:space="preserve">
      3) при установлении деловых отношений с физическим лицом для целей приобретения им краткосрочных нот Национального Банка Республики Казахстан в порядке, предусмотренном Правилами выпуска, размещения, обращения и погашения краткосрочных нот Национального Банка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2016 года № 239, зарегистрированным в Реестре государственной регистрации нормативных правовых актов под № 14423.</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совместного постановления Правления Национального Банка РК от 31.07.2017 </w:t>
      </w:r>
      <w:r>
        <w:rPr>
          <w:rFonts w:ascii="Times New Roman"/>
          <w:b w:val="false"/>
          <w:i w:val="false"/>
          <w:color w:val="000000"/>
          <w:sz w:val="28"/>
        </w:rPr>
        <w:t>№ 160</w:t>
      </w:r>
      <w:r>
        <w:rPr>
          <w:rFonts w:ascii="Times New Roman"/>
          <w:b w:val="false"/>
          <w:i w:val="false"/>
          <w:color w:val="ff0000"/>
          <w:sz w:val="28"/>
        </w:rPr>
        <w:t xml:space="preserve"> и приказа Министра финансов РК от 31.08.2017 № 531 (вводятся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3" w:id="50"/>
    <w:p>
      <w:pPr>
        <w:spacing w:after="0"/>
        <w:ind w:left="0"/>
        <w:jc w:val="both"/>
      </w:pPr>
      <w:r>
        <w:rPr>
          <w:rFonts w:ascii="Times New Roman"/>
          <w:b w:val="false"/>
          <w:i w:val="false"/>
          <w:color w:val="000000"/>
          <w:sz w:val="28"/>
        </w:rPr>
        <w:t>
      26. Углубленная идентификация проводится профессиональным участником:</w:t>
      </w:r>
    </w:p>
    <w:bookmarkEnd w:id="50"/>
    <w:p>
      <w:pPr>
        <w:spacing w:after="0"/>
        <w:ind w:left="0"/>
        <w:jc w:val="both"/>
      </w:pPr>
      <w:r>
        <w:rPr>
          <w:rFonts w:ascii="Times New Roman"/>
          <w:b w:val="false"/>
          <w:i w:val="false"/>
          <w:color w:val="000000"/>
          <w:sz w:val="28"/>
        </w:rPr>
        <w:t>
      1) при присвоении клиенту высокого уровня риска;</w:t>
      </w:r>
    </w:p>
    <w:p>
      <w:pPr>
        <w:spacing w:after="0"/>
        <w:ind w:left="0"/>
        <w:jc w:val="both"/>
      </w:pPr>
      <w:r>
        <w:rPr>
          <w:rFonts w:ascii="Times New Roman"/>
          <w:b w:val="false"/>
          <w:i w:val="false"/>
          <w:color w:val="000000"/>
          <w:sz w:val="28"/>
        </w:rPr>
        <w:t>
      2) при выявлении в процессе мониторинга и изучения операций клиента подозрительной операции (сделки) либо попытки ее совершения, за исключением ситуаций, при которых углубленная идентификация приведет к его непреднамеренному информированию о направлении сообщения о такой операции в уполномоченный орган по финансовому мониторингу;</w:t>
      </w:r>
    </w:p>
    <w:p>
      <w:pPr>
        <w:spacing w:after="0"/>
        <w:ind w:left="0"/>
        <w:jc w:val="both"/>
      </w:pPr>
      <w:r>
        <w:rPr>
          <w:rFonts w:ascii="Times New Roman"/>
          <w:b w:val="false"/>
          <w:i w:val="false"/>
          <w:color w:val="000000"/>
          <w:sz w:val="28"/>
        </w:rPr>
        <w:t>
      3) при наличии сомнений в достоверности представленных клиентом сведений;</w:t>
      </w:r>
    </w:p>
    <w:p>
      <w:pPr>
        <w:spacing w:after="0"/>
        <w:ind w:left="0"/>
        <w:jc w:val="both"/>
      </w:pPr>
      <w:r>
        <w:rPr>
          <w:rFonts w:ascii="Times New Roman"/>
          <w:b w:val="false"/>
          <w:i w:val="false"/>
          <w:color w:val="000000"/>
          <w:sz w:val="28"/>
        </w:rPr>
        <w:t>
      4) в случаях, установленных внутренними документами профессионального участника, в том числе по решению ответственного работника.</w:t>
      </w:r>
    </w:p>
    <w:bookmarkStart w:name="z42" w:id="51"/>
    <w:p>
      <w:pPr>
        <w:spacing w:after="0"/>
        <w:ind w:left="0"/>
        <w:jc w:val="both"/>
      </w:pPr>
      <w:r>
        <w:rPr>
          <w:rFonts w:ascii="Times New Roman"/>
          <w:b w:val="false"/>
          <w:i w:val="false"/>
          <w:color w:val="000000"/>
          <w:sz w:val="28"/>
        </w:rPr>
        <w:t xml:space="preserve">
      27. В процессе идентификации клиента (выявления бенефициарного собственника) профессиональным участником проводится проверка на наличие такого клиента (бенефициарного собственника) в перечне лиц и организаций, связанных с финансированием терроризма и экстремизма, получаемом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 (далее - Перечень).</w:t>
      </w:r>
    </w:p>
    <w:bookmarkEnd w:id="51"/>
    <w:p>
      <w:pPr>
        <w:spacing w:after="0"/>
        <w:ind w:left="0"/>
        <w:jc w:val="both"/>
      </w:pPr>
      <w:r>
        <w:rPr>
          <w:rFonts w:ascii="Times New Roman"/>
          <w:b w:val="false"/>
          <w:i w:val="false"/>
          <w:color w:val="000000"/>
          <w:sz w:val="28"/>
        </w:rPr>
        <w:t>
      В отношении иностранцев, иных лиц, в отношении которых у профессионального участника имеются сведения о наличии у них гражданства иностранного государства, а также лиц без гражданства профессиональным участником в процессе идентификации клиента (выявления бенефициарного собственника) проводится проверка на принадлежность такого клиента (бенефициарного собственника) к иностранному публичному должностному лицу.</w:t>
      </w:r>
    </w:p>
    <w:bookmarkStart w:name="z43" w:id="52"/>
    <w:p>
      <w:pPr>
        <w:spacing w:after="0"/>
        <w:ind w:left="0"/>
        <w:jc w:val="both"/>
      </w:pPr>
      <w:r>
        <w:rPr>
          <w:rFonts w:ascii="Times New Roman"/>
          <w:b w:val="false"/>
          <w:i w:val="false"/>
          <w:color w:val="000000"/>
          <w:sz w:val="28"/>
        </w:rPr>
        <w:t>
      28.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52"/>
    <w:bookmarkStart w:name="z44" w:id="53"/>
    <w:p>
      <w:pPr>
        <w:spacing w:after="0"/>
        <w:ind w:left="0"/>
        <w:jc w:val="both"/>
      </w:pPr>
      <w:r>
        <w:rPr>
          <w:rFonts w:ascii="Times New Roman"/>
          <w:b w:val="false"/>
          <w:i w:val="false"/>
          <w:color w:val="000000"/>
          <w:sz w:val="28"/>
        </w:rPr>
        <w:t>
      29. Программа идентификации клиента включает, но не ограничивается:</w:t>
      </w:r>
    </w:p>
    <w:bookmarkEnd w:id="53"/>
    <w:p>
      <w:pPr>
        <w:spacing w:after="0"/>
        <w:ind w:left="0"/>
        <w:jc w:val="both"/>
      </w:pPr>
      <w:r>
        <w:rPr>
          <w:rFonts w:ascii="Times New Roman"/>
          <w:b w:val="false"/>
          <w:i w:val="false"/>
          <w:color w:val="000000"/>
          <w:sz w:val="28"/>
        </w:rPr>
        <w:t>
      1) порядок принятия клиентов на обслуживание, включая порядок и основания для отказа в установлении деловых отношений и (или) в проведении операции, а также прекращения деловых отношений;</w:t>
      </w:r>
    </w:p>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упрощенной и углубленной идентификации;</w:t>
      </w:r>
    </w:p>
    <w:p>
      <w:pPr>
        <w:spacing w:after="0"/>
        <w:ind w:left="0"/>
        <w:jc w:val="both"/>
      </w:pPr>
      <w:r>
        <w:rPr>
          <w:rFonts w:ascii="Times New Roman"/>
          <w:b w:val="false"/>
          <w:i w:val="false"/>
          <w:color w:val="000000"/>
          <w:sz w:val="28"/>
        </w:rPr>
        <w:t>
      3) особенности проведения идентификации при установлении деловых отношений с иностранными финансовыми организациями;</w:t>
      </w:r>
    </w:p>
    <w:p>
      <w:pPr>
        <w:spacing w:after="0"/>
        <w:ind w:left="0"/>
        <w:jc w:val="both"/>
      </w:pPr>
      <w:r>
        <w:rPr>
          <w:rFonts w:ascii="Times New Roman"/>
          <w:b w:val="false"/>
          <w:i w:val="false"/>
          <w:color w:val="000000"/>
          <w:sz w:val="28"/>
        </w:rPr>
        <w:t>
      4) описание мер, направленных на выявление профессиональным участником среди физических лиц, находящихся на обслуживании или принимаемых на обслуживание, иностранных публичных должностных лиц;</w:t>
      </w:r>
    </w:p>
    <w:p>
      <w:pPr>
        <w:spacing w:after="0"/>
        <w:ind w:left="0"/>
        <w:jc w:val="both"/>
      </w:pPr>
      <w:r>
        <w:rPr>
          <w:rFonts w:ascii="Times New Roman"/>
          <w:b w:val="false"/>
          <w:i w:val="false"/>
          <w:color w:val="000000"/>
          <w:sz w:val="28"/>
        </w:rPr>
        <w:t>
      5) порядок проверки клиента (его представителя) и бенефициарного собственника на наличие в Перечне;</w:t>
      </w:r>
    </w:p>
    <w:p>
      <w:pPr>
        <w:spacing w:after="0"/>
        <w:ind w:left="0"/>
        <w:jc w:val="both"/>
      </w:pPr>
      <w:r>
        <w:rPr>
          <w:rFonts w:ascii="Times New Roman"/>
          <w:b w:val="false"/>
          <w:i w:val="false"/>
          <w:color w:val="000000"/>
          <w:sz w:val="28"/>
        </w:rPr>
        <w:t>
      6) особенности идентификации при дистанционном установлении деловых отношений (без личного присутствия клиента или его представителя);</w:t>
      </w:r>
    </w:p>
    <w:p>
      <w:pPr>
        <w:spacing w:after="0"/>
        <w:ind w:left="0"/>
        <w:jc w:val="both"/>
      </w:pPr>
      <w:r>
        <w:rPr>
          <w:rFonts w:ascii="Times New Roman"/>
          <w:b w:val="false"/>
          <w:i w:val="false"/>
          <w:color w:val="000000"/>
          <w:sz w:val="28"/>
        </w:rPr>
        <w:t>
      7) особенности обмена сведениями, полученными в процессе идентификации клиента (его представителя) и бенефициарного собственника, в рамках выполнения групповых требований по ПОД/ФТ (при наличии);</w:t>
      </w:r>
    </w:p>
    <w:p>
      <w:pPr>
        <w:spacing w:after="0"/>
        <w:ind w:left="0"/>
        <w:jc w:val="both"/>
      </w:pPr>
      <w:r>
        <w:rPr>
          <w:rFonts w:ascii="Times New Roman"/>
          <w:b w:val="false"/>
          <w:i w:val="false"/>
          <w:color w:val="000000"/>
          <w:sz w:val="28"/>
        </w:rPr>
        <w:t>
      8) особенности взаимодействия с другими организациями в целях получения сведений, необходимых для идентификации клиента (его представителя) и бенефициарного собственника;</w:t>
      </w:r>
    </w:p>
    <w:p>
      <w:pPr>
        <w:spacing w:after="0"/>
        <w:ind w:left="0"/>
        <w:jc w:val="both"/>
      </w:pPr>
      <w:r>
        <w:rPr>
          <w:rFonts w:ascii="Times New Roman"/>
          <w:b w:val="false"/>
          <w:i w:val="false"/>
          <w:color w:val="000000"/>
          <w:sz w:val="28"/>
        </w:rPr>
        <w:t>
      9) описание дополнительных источников информации, в том числе предоставляемых государственными органами, в целях идентификации клиента (его представителя) и бенефициарного собственника;</w:t>
      </w:r>
    </w:p>
    <w:p>
      <w:pPr>
        <w:spacing w:after="0"/>
        <w:ind w:left="0"/>
        <w:jc w:val="both"/>
      </w:pPr>
      <w:r>
        <w:rPr>
          <w:rFonts w:ascii="Times New Roman"/>
          <w:b w:val="false"/>
          <w:i w:val="false"/>
          <w:color w:val="000000"/>
          <w:sz w:val="28"/>
        </w:rPr>
        <w:t>
      10) порядок проверки достоверности сведений о клиенте (его представителе) и бенефициарном собственнике;</w:t>
      </w:r>
    </w:p>
    <w:p>
      <w:pPr>
        <w:spacing w:after="0"/>
        <w:ind w:left="0"/>
        <w:jc w:val="both"/>
      </w:pPr>
      <w:r>
        <w:rPr>
          <w:rFonts w:ascii="Times New Roman"/>
          <w:b w:val="false"/>
          <w:i w:val="false"/>
          <w:color w:val="000000"/>
          <w:sz w:val="28"/>
        </w:rPr>
        <w:t>
      11)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p>
      <w:pPr>
        <w:spacing w:after="0"/>
        <w:ind w:left="0"/>
        <w:jc w:val="both"/>
      </w:pPr>
      <w:r>
        <w:rPr>
          <w:rFonts w:ascii="Times New Roman"/>
          <w:b w:val="false"/>
          <w:i w:val="false"/>
          <w:color w:val="000000"/>
          <w:sz w:val="28"/>
        </w:rPr>
        <w:t>
      12) порядок обеспечения доступа работников профессионального участника к информации, полученной при проведении идентификации;</w:t>
      </w:r>
    </w:p>
    <w:p>
      <w:pPr>
        <w:spacing w:after="0"/>
        <w:ind w:left="0"/>
        <w:jc w:val="both"/>
      </w:pPr>
      <w:r>
        <w:rPr>
          <w:rFonts w:ascii="Times New Roman"/>
          <w:b w:val="false"/>
          <w:i w:val="false"/>
          <w:color w:val="000000"/>
          <w:sz w:val="28"/>
        </w:rPr>
        <w:t>
      13) порядок оценки уровня риска клиента, основания оценки такого риска.</w:t>
      </w:r>
    </w:p>
    <w:bookmarkStart w:name="z45" w:id="54"/>
    <w:p>
      <w:pPr>
        <w:spacing w:after="0"/>
        <w:ind w:left="0"/>
        <w:jc w:val="left"/>
      </w:pPr>
      <w:r>
        <w:rPr>
          <w:rFonts w:ascii="Times New Roman"/>
          <w:b/>
          <w:i w:val="false"/>
          <w:color w:val="000000"/>
        </w:rPr>
        <w:t xml:space="preserve"> 5. Программа мониторинга и изучения операций клиентов</w:t>
      </w:r>
    </w:p>
    <w:bookmarkEnd w:id="54"/>
    <w:bookmarkStart w:name="z46" w:id="55"/>
    <w:p>
      <w:pPr>
        <w:spacing w:after="0"/>
        <w:ind w:left="0"/>
        <w:jc w:val="both"/>
      </w:pPr>
      <w:r>
        <w:rPr>
          <w:rFonts w:ascii="Times New Roman"/>
          <w:b w:val="false"/>
          <w:i w:val="false"/>
          <w:color w:val="000000"/>
          <w:sz w:val="28"/>
        </w:rPr>
        <w:t xml:space="preserve">
      30.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 по надлежащей проверке клиента, а также по выявлению и направлению в уполномоченный орган по финансовому мониторингу сообщений о пороговых и подозрительных операциях, профессиональный участник разрабатывает программу мониторинга и изучения операций клиентов.</w:t>
      </w:r>
    </w:p>
    <w:bookmarkEnd w:id="55"/>
    <w:bookmarkStart w:name="z47" w:id="56"/>
    <w:p>
      <w:pPr>
        <w:spacing w:after="0"/>
        <w:ind w:left="0"/>
        <w:jc w:val="both"/>
      </w:pPr>
      <w:r>
        <w:rPr>
          <w:rFonts w:ascii="Times New Roman"/>
          <w:b w:val="false"/>
          <w:i w:val="false"/>
          <w:color w:val="000000"/>
          <w:sz w:val="28"/>
        </w:rPr>
        <w:t>
      31. В рамках программы мониторинга и изучения операций клиентов профессиональным участником проводятся мероприятия по обновлению и (или) получению дополнительных сведений о клиентах (их представителях) и бенефициарных собственниках, включая сведения об источнике финансирования совершаемых клиентами операций, а также по изучению операций клиентов и выявлению пороговых, необычных и подозрительных операций.</w:t>
      </w:r>
    </w:p>
    <w:bookmarkEnd w:id="56"/>
    <w:p>
      <w:pPr>
        <w:spacing w:after="0"/>
        <w:ind w:left="0"/>
        <w:jc w:val="both"/>
      </w:pPr>
      <w:r>
        <w:rPr>
          <w:rFonts w:ascii="Times New Roman"/>
          <w:b w:val="false"/>
          <w:i w:val="false"/>
          <w:color w:val="000000"/>
          <w:sz w:val="28"/>
        </w:rPr>
        <w:t>
      Результаты мониторинга и изучения операций клиентов используются для ежегодной оценки степени подверженности услуг профессионального участника рискам ОД/ФТ, а также для пересмотра уровней рисков клиентов.</w:t>
      </w:r>
    </w:p>
    <w:p>
      <w:pPr>
        <w:spacing w:after="0"/>
        <w:ind w:left="0"/>
        <w:jc w:val="both"/>
      </w:pPr>
      <w:r>
        <w:rPr>
          <w:rFonts w:ascii="Times New Roman"/>
          <w:b w:val="false"/>
          <w:i w:val="false"/>
          <w:color w:val="000000"/>
          <w:sz w:val="28"/>
        </w:rPr>
        <w:t xml:space="preserve">
      Полученные в рамках реализации программы мониторинга и изучения операций клиента сведения вносятся в досье клиента, предусмотренное </w:t>
      </w:r>
      <w:r>
        <w:rPr>
          <w:rFonts w:ascii="Times New Roman"/>
          <w:b w:val="false"/>
          <w:i w:val="false"/>
          <w:color w:val="000000"/>
          <w:sz w:val="28"/>
        </w:rPr>
        <w:t>пунктом 23</w:t>
      </w:r>
      <w:r>
        <w:rPr>
          <w:rFonts w:ascii="Times New Roman"/>
          <w:b w:val="false"/>
          <w:i w:val="false"/>
          <w:color w:val="000000"/>
          <w:sz w:val="28"/>
        </w:rPr>
        <w:t xml:space="preserve"> Требований, и (или) хранятся у профессионального участника на протяжении всего периода деловых отношений с клиентом и не менее пяти лет со дня их окончания.</w:t>
      </w:r>
    </w:p>
    <w:bookmarkStart w:name="z48" w:id="57"/>
    <w:p>
      <w:pPr>
        <w:spacing w:after="0"/>
        <w:ind w:left="0"/>
        <w:jc w:val="both"/>
      </w:pPr>
      <w:r>
        <w:rPr>
          <w:rFonts w:ascii="Times New Roman"/>
          <w:b w:val="false"/>
          <w:i w:val="false"/>
          <w:color w:val="000000"/>
          <w:sz w:val="28"/>
        </w:rPr>
        <w:t>
      32.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с учетом уровня риска клиента (группы клиентов) и (или) степени подверженности услуг профессионального участника, которыми пользуется клиент, рискам ОД/ФТ.</w:t>
      </w:r>
    </w:p>
    <w:bookmarkEnd w:id="57"/>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26</w:t>
      </w:r>
      <w:r>
        <w:rPr>
          <w:rFonts w:ascii="Times New Roman"/>
          <w:b w:val="false"/>
          <w:i w:val="false"/>
          <w:color w:val="000000"/>
          <w:sz w:val="28"/>
        </w:rPr>
        <w:t xml:space="preserve"> Требований, профессиональным участником проводится углубленная идентификация клиента.</w:t>
      </w:r>
    </w:p>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p>
      <w:pPr>
        <w:spacing w:after="0"/>
        <w:ind w:left="0"/>
        <w:jc w:val="both"/>
      </w:pPr>
      <w:r>
        <w:rPr>
          <w:rFonts w:ascii="Times New Roman"/>
          <w:b w:val="false"/>
          <w:i w:val="false"/>
          <w:color w:val="000000"/>
          <w:sz w:val="28"/>
        </w:rPr>
        <w:t xml:space="preserve">
      Проверка наличия клиента (бенефициарного собственника) в </w:t>
      </w:r>
      <w:r>
        <w:rPr>
          <w:rFonts w:ascii="Times New Roman"/>
          <w:b w:val="false"/>
          <w:i w:val="false"/>
          <w:color w:val="000000"/>
          <w:sz w:val="28"/>
        </w:rPr>
        <w:t>Перечне</w:t>
      </w:r>
      <w:r>
        <w:rPr>
          <w:rFonts w:ascii="Times New Roman"/>
          <w:b w:val="false"/>
          <w:i w:val="false"/>
          <w:color w:val="000000"/>
          <w:sz w:val="28"/>
        </w:rPr>
        <w:t xml:space="preserve"> (включения в Перечень) не зависит от уровня риска клиента и осуществляется по мере внесения изменений в Перечень (обновления Перечня).</w:t>
      </w:r>
    </w:p>
    <w:bookmarkStart w:name="z49" w:id="58"/>
    <w:p>
      <w:pPr>
        <w:spacing w:after="0"/>
        <w:ind w:left="0"/>
        <w:jc w:val="both"/>
      </w:pPr>
      <w:r>
        <w:rPr>
          <w:rFonts w:ascii="Times New Roman"/>
          <w:b w:val="false"/>
          <w:i w:val="false"/>
          <w:color w:val="000000"/>
          <w:sz w:val="28"/>
        </w:rPr>
        <w:t>
      33. Степень изучения операций клиента определяется профессиональным участником с учетом уровня риска клиента (группы клиентов) и (или) степени подверженности услуг (продуктов) профессионального участника, которыми пользуется клиент, рискам ОД/ФТ, а также с учетом имеющихся у профессионального участника сценариев (схем) ОД/ФТ и (или) признаков необычных и подозрительных операций.</w:t>
      </w:r>
    </w:p>
    <w:bookmarkEnd w:id="58"/>
    <w:p>
      <w:pPr>
        <w:spacing w:after="0"/>
        <w:ind w:left="0"/>
        <w:jc w:val="both"/>
      </w:pPr>
      <w:r>
        <w:rPr>
          <w:rFonts w:ascii="Times New Roman"/>
          <w:b w:val="false"/>
          <w:i w:val="false"/>
          <w:color w:val="000000"/>
          <w:sz w:val="28"/>
        </w:rPr>
        <w:t>
      Профессиональным участником изучаются операции, которые проводит (проводил) клиент за определенный период времени, в случае присвоения клиенту высокого уровня риска, а также в случае совершения клиентом подозрительной операции.</w:t>
      </w:r>
    </w:p>
    <w:bookmarkStart w:name="z50" w:id="59"/>
    <w:p>
      <w:pPr>
        <w:spacing w:after="0"/>
        <w:ind w:left="0"/>
        <w:jc w:val="both"/>
      </w:pPr>
      <w:r>
        <w:rPr>
          <w:rFonts w:ascii="Times New Roman"/>
          <w:b w:val="false"/>
          <w:i w:val="false"/>
          <w:color w:val="000000"/>
          <w:sz w:val="28"/>
        </w:rPr>
        <w:t>
      34. Программа мониторинга и изучения операций клиентов включает, но не ограничивается:</w:t>
      </w:r>
    </w:p>
    <w:bookmarkEnd w:id="59"/>
    <w:p>
      <w:pPr>
        <w:spacing w:after="0"/>
        <w:ind w:left="0"/>
        <w:jc w:val="both"/>
      </w:pPr>
      <w:r>
        <w:rPr>
          <w:rFonts w:ascii="Times New Roman"/>
          <w:b w:val="false"/>
          <w:i w:val="false"/>
          <w:color w:val="000000"/>
          <w:sz w:val="28"/>
        </w:rPr>
        <w:t>
      1) перечень признаков необычных и подозрительных операций, разработанный профессиональным участником с учетом признаков, утвержденных Правительством Республики Казахстан;</w:t>
      </w:r>
    </w:p>
    <w:p>
      <w:pPr>
        <w:spacing w:after="0"/>
        <w:ind w:left="0"/>
        <w:jc w:val="both"/>
      </w:pPr>
      <w:r>
        <w:rPr>
          <w:rFonts w:ascii="Times New Roman"/>
          <w:b w:val="false"/>
          <w:i w:val="false"/>
          <w:color w:val="000000"/>
          <w:sz w:val="28"/>
        </w:rPr>
        <w:t>
      2) распределение обязанностей между подразделениями (работниками) профессионального участника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Требованиями;</w:t>
      </w:r>
    </w:p>
    <w:p>
      <w:pPr>
        <w:spacing w:after="0"/>
        <w:ind w:left="0"/>
        <w:jc w:val="both"/>
      </w:pPr>
      <w:r>
        <w:rPr>
          <w:rFonts w:ascii="Times New Roman"/>
          <w:b w:val="false"/>
          <w:i w:val="false"/>
          <w:color w:val="000000"/>
          <w:sz w:val="28"/>
        </w:rPr>
        <w:t>
      3) распределение обязанностей между подразделениями (работниками) профессионального участника по выявлению и передаче между подразделениями (работниками) сведений о пороговых, необычных и подозрительных операциях;</w:t>
      </w:r>
    </w:p>
    <w:p>
      <w:pPr>
        <w:spacing w:after="0"/>
        <w:ind w:left="0"/>
        <w:jc w:val="both"/>
      </w:pPr>
      <w:r>
        <w:rPr>
          <w:rFonts w:ascii="Times New Roman"/>
          <w:b w:val="false"/>
          <w:i w:val="false"/>
          <w:color w:val="000000"/>
          <w:sz w:val="28"/>
        </w:rPr>
        <w:t>
      4) описание механизма взаимодействия подразделений профессионального участника при выявлении пороговых, необычных и подозрительных операций;</w:t>
      </w:r>
    </w:p>
    <w:p>
      <w:pPr>
        <w:spacing w:after="0"/>
        <w:ind w:left="0"/>
        <w:jc w:val="both"/>
      </w:pPr>
      <w:r>
        <w:rPr>
          <w:rFonts w:ascii="Times New Roman"/>
          <w:b w:val="false"/>
          <w:i w:val="false"/>
          <w:color w:val="000000"/>
          <w:sz w:val="28"/>
        </w:rPr>
        <w:t>
      5) порядок, основания и срок принятия ответственным работником решения о квалификации операции клиента;</w:t>
      </w:r>
    </w:p>
    <w:p>
      <w:pPr>
        <w:spacing w:after="0"/>
        <w:ind w:left="0"/>
        <w:jc w:val="both"/>
      </w:pPr>
      <w:r>
        <w:rPr>
          <w:rFonts w:ascii="Times New Roman"/>
          <w:b w:val="false"/>
          <w:i w:val="false"/>
          <w:color w:val="000000"/>
          <w:sz w:val="28"/>
        </w:rPr>
        <w:t xml:space="preserve">
      6) порядок взаимодействия подразделений (работников) по принятию решения об отказе в проведении операции клиента (за исключением отказа в связи с нахождением клиента, бенефициарного собственника в </w:t>
      </w:r>
      <w:r>
        <w:rPr>
          <w:rFonts w:ascii="Times New Roman"/>
          <w:b w:val="false"/>
          <w:i w:val="false"/>
          <w:color w:val="000000"/>
          <w:sz w:val="28"/>
        </w:rPr>
        <w:t>Перечне</w:t>
      </w:r>
      <w:r>
        <w:rPr>
          <w:rFonts w:ascii="Times New Roman"/>
          <w:b w:val="false"/>
          <w:i w:val="false"/>
          <w:color w:val="000000"/>
          <w:sz w:val="28"/>
        </w:rPr>
        <w:t>), а также о прекращении деловых отношений с клиентом;</w:t>
      </w:r>
    </w:p>
    <w:p>
      <w:pPr>
        <w:spacing w:after="0"/>
        <w:ind w:left="0"/>
        <w:jc w:val="both"/>
      </w:pPr>
      <w:r>
        <w:rPr>
          <w:rFonts w:ascii="Times New Roman"/>
          <w:b w:val="false"/>
          <w:i w:val="false"/>
          <w:color w:val="000000"/>
          <w:sz w:val="28"/>
        </w:rPr>
        <w:t>
      7) порядок взаимодействия подразделений (работников) профессионального участника по выявлению клиентов и бенефициарных собственников, находящихся в Перечне, а также по незамедлительному замораживанию операций с деньгами и (или) иным имуществом таких клиентов;</w:t>
      </w:r>
    </w:p>
    <w:p>
      <w:pPr>
        <w:spacing w:after="0"/>
        <w:ind w:left="0"/>
        <w:jc w:val="both"/>
      </w:pPr>
      <w:r>
        <w:rPr>
          <w:rFonts w:ascii="Times New Roman"/>
          <w:b w:val="false"/>
          <w:i w:val="false"/>
          <w:color w:val="000000"/>
          <w:sz w:val="28"/>
        </w:rPr>
        <w:t>
      8) порядок фиксирования (в том числе способы фиксирования) и хранения сведений о результатах изучения необычных операций, а также сведений о пороговых и подозрительных операциях;</w:t>
      </w:r>
    </w:p>
    <w:p>
      <w:pPr>
        <w:spacing w:after="0"/>
        <w:ind w:left="0"/>
        <w:jc w:val="both"/>
      </w:pPr>
      <w:r>
        <w:rPr>
          <w:rFonts w:ascii="Times New Roman"/>
          <w:b w:val="false"/>
          <w:i w:val="false"/>
          <w:color w:val="000000"/>
          <w:sz w:val="28"/>
        </w:rPr>
        <w:t>
      9) порядок представления в уполномоченный орган по финансовому мониторингу сообщений о пороговых и подозрительных операциях;</w:t>
      </w:r>
    </w:p>
    <w:p>
      <w:pPr>
        <w:spacing w:after="0"/>
        <w:ind w:left="0"/>
        <w:jc w:val="both"/>
      </w:pPr>
      <w:r>
        <w:rPr>
          <w:rFonts w:ascii="Times New Roman"/>
          <w:b w:val="false"/>
          <w:i w:val="false"/>
          <w:color w:val="000000"/>
          <w:sz w:val="28"/>
        </w:rPr>
        <w:t>
      10) порядок информирования (при необходимости) руководства профессионального участника о выявлении пороговой и подозрительной операции;</w:t>
      </w:r>
    </w:p>
    <w:p>
      <w:pPr>
        <w:spacing w:after="0"/>
        <w:ind w:left="0"/>
        <w:jc w:val="both"/>
      </w:pPr>
      <w:r>
        <w:rPr>
          <w:rFonts w:ascii="Times New Roman"/>
          <w:b w:val="false"/>
          <w:i w:val="false"/>
          <w:color w:val="000000"/>
          <w:sz w:val="28"/>
        </w:rPr>
        <w:t>
      11) порядок принятия и описание мер, принимаемых профессиональным участником в отношении клиента и его операций в случае осуществления клиентом систематически и (или) в значительных объемах необычных и (или) подозрительных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Министра финансов РК от 10.12.2015 </w:t>
      </w:r>
      <w:r>
        <w:rPr>
          <w:rFonts w:ascii="Times New Roman"/>
          <w:b w:val="false"/>
          <w:i w:val="false"/>
          <w:color w:val="000000"/>
          <w:sz w:val="28"/>
        </w:rPr>
        <w:t>№ 643</w:t>
      </w:r>
      <w:r>
        <w:rPr>
          <w:rFonts w:ascii="Times New Roman"/>
          <w:b w:val="false"/>
          <w:i w:val="false"/>
          <w:color w:val="ff0000"/>
          <w:sz w:val="28"/>
        </w:rPr>
        <w:t xml:space="preserve"> и постановлением Правления Национального Банка РК от 19.12.2015 № 225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51" w:id="60"/>
    <w:p>
      <w:pPr>
        <w:spacing w:after="0"/>
        <w:ind w:left="0"/>
        <w:jc w:val="both"/>
      </w:pPr>
      <w:r>
        <w:rPr>
          <w:rFonts w:ascii="Times New Roman"/>
          <w:b w:val="false"/>
          <w:i w:val="false"/>
          <w:color w:val="000000"/>
          <w:sz w:val="28"/>
        </w:rPr>
        <w:t>
       35. При возникновении сомнений в части правомерности квалификации операции в качестве пороговой, а также при выявлении необычной или подозрительной операции, работник профессионального участника, выявивший указанную операцию, направляет сообщение о такой операции в подразделение по ПОД/ФТ в порядке, в форме и в сроки, установленные внутренними документами профессионального участника.</w:t>
      </w:r>
    </w:p>
    <w:bookmarkEnd w:id="60"/>
    <w:p>
      <w:pPr>
        <w:spacing w:after="0"/>
        <w:ind w:left="0"/>
        <w:jc w:val="both"/>
      </w:pPr>
      <w:r>
        <w:rPr>
          <w:rFonts w:ascii="Times New Roman"/>
          <w:b w:val="false"/>
          <w:i w:val="false"/>
          <w:color w:val="000000"/>
          <w:sz w:val="28"/>
        </w:rPr>
        <w:t>
      В одном сообщении допускается содержание информации о нескольких операциях.</w:t>
      </w:r>
    </w:p>
    <w:p>
      <w:pPr>
        <w:spacing w:after="0"/>
        <w:ind w:left="0"/>
        <w:jc w:val="both"/>
      </w:pPr>
      <w:r>
        <w:rPr>
          <w:rFonts w:ascii="Times New Roman"/>
          <w:b w:val="false"/>
          <w:i w:val="false"/>
          <w:color w:val="000000"/>
          <w:sz w:val="28"/>
        </w:rPr>
        <w:t>
      Сообщения об операциях, указанных в части первой настоящего пункта, а также результаты их изучения, хранятся профессиональным участником не менее пяти лет со дня прекращения деловых отношений с клиентом.</w:t>
      </w:r>
    </w:p>
    <w:bookmarkStart w:name="z52" w:id="61"/>
    <w:p>
      <w:pPr>
        <w:spacing w:after="0"/>
        <w:ind w:left="0"/>
        <w:jc w:val="left"/>
      </w:pPr>
      <w:r>
        <w:rPr>
          <w:rFonts w:ascii="Times New Roman"/>
          <w:b/>
          <w:i w:val="false"/>
          <w:color w:val="000000"/>
        </w:rPr>
        <w:t xml:space="preserve"> 6. Программа подготовки и обучения работников</w:t>
      </w:r>
      <w:r>
        <w:br/>
      </w:r>
      <w:r>
        <w:rPr>
          <w:rFonts w:ascii="Times New Roman"/>
          <w:b/>
          <w:i w:val="false"/>
          <w:color w:val="000000"/>
        </w:rPr>
        <w:t>профессионального участника по вопросам ПОД/ФТ</w:t>
      </w:r>
    </w:p>
    <w:bookmarkEnd w:id="61"/>
    <w:bookmarkStart w:name="z53" w:id="62"/>
    <w:p>
      <w:pPr>
        <w:spacing w:after="0"/>
        <w:ind w:left="0"/>
        <w:jc w:val="both"/>
      </w:pPr>
      <w:r>
        <w:rPr>
          <w:rFonts w:ascii="Times New Roman"/>
          <w:b w:val="false"/>
          <w:i w:val="false"/>
          <w:color w:val="000000"/>
          <w:sz w:val="28"/>
        </w:rPr>
        <w:t>
      36. Целью Программы подготовки и обучения работников профессионального участника по вопросам ПОД/ФТ (далее - Программа обучения) является получение работниками профессионального участника знаний и формирование навыков, необходимых для исполнения ими требований законодательства, а также правил внутреннего контроля и иных внутренних документов профессионального участника в сфере ПОД/ФТ.</w:t>
      </w:r>
    </w:p>
    <w:bookmarkEnd w:id="62"/>
    <w:bookmarkStart w:name="z54" w:id="63"/>
    <w:p>
      <w:pPr>
        <w:spacing w:after="0"/>
        <w:ind w:left="0"/>
        <w:jc w:val="both"/>
      </w:pPr>
      <w:r>
        <w:rPr>
          <w:rFonts w:ascii="Times New Roman"/>
          <w:b w:val="false"/>
          <w:i w:val="false"/>
          <w:color w:val="000000"/>
          <w:sz w:val="28"/>
        </w:rPr>
        <w:t>
      37. В Программу обучения включаются:</w:t>
      </w:r>
    </w:p>
    <w:bookmarkEnd w:id="63"/>
    <w:p>
      <w:pPr>
        <w:spacing w:after="0"/>
        <w:ind w:left="0"/>
        <w:jc w:val="both"/>
      </w:pPr>
      <w:r>
        <w:rPr>
          <w:rFonts w:ascii="Times New Roman"/>
          <w:b w:val="false"/>
          <w:i w:val="false"/>
          <w:color w:val="000000"/>
          <w:sz w:val="28"/>
        </w:rPr>
        <w:t>
      1) порядок обучения работников, включающий в себя тематику обучения, методы, сроки проведения и подразделение, ответственное за проведение обучения;</w:t>
      </w:r>
    </w:p>
    <w:p>
      <w:pPr>
        <w:spacing w:after="0"/>
        <w:ind w:left="0"/>
        <w:jc w:val="both"/>
      </w:pPr>
      <w:r>
        <w:rPr>
          <w:rFonts w:ascii="Times New Roman"/>
          <w:b w:val="false"/>
          <w:i w:val="false"/>
          <w:color w:val="000000"/>
          <w:sz w:val="28"/>
        </w:rPr>
        <w:t>
      2) перечень подразделений профессионального участника, работники которых проходят обучение;</w:t>
      </w:r>
    </w:p>
    <w:p>
      <w:pPr>
        <w:spacing w:after="0"/>
        <w:ind w:left="0"/>
        <w:jc w:val="both"/>
      </w:pPr>
      <w:r>
        <w:rPr>
          <w:rFonts w:ascii="Times New Roman"/>
          <w:b w:val="false"/>
          <w:i w:val="false"/>
          <w:color w:val="000000"/>
          <w:sz w:val="28"/>
        </w:rPr>
        <w:t>
      3) порядок и формы хранения результатов обучения;</w:t>
      </w:r>
    </w:p>
    <w:p>
      <w:pPr>
        <w:spacing w:after="0"/>
        <w:ind w:left="0"/>
        <w:jc w:val="both"/>
      </w:pPr>
      <w:r>
        <w:rPr>
          <w:rFonts w:ascii="Times New Roman"/>
          <w:b w:val="false"/>
          <w:i w:val="false"/>
          <w:color w:val="000000"/>
          <w:sz w:val="28"/>
        </w:rPr>
        <w:t>
      4) порядок и формы проверки знаний работников профессионального участника по вопросам ПОД/ФТ.</w:t>
      </w:r>
    </w:p>
    <w:bookmarkStart w:name="z55" w:id="64"/>
    <w:p>
      <w:pPr>
        <w:spacing w:after="0"/>
        <w:ind w:left="0"/>
        <w:jc w:val="both"/>
      </w:pPr>
      <w:r>
        <w:rPr>
          <w:rFonts w:ascii="Times New Roman"/>
          <w:b w:val="false"/>
          <w:i w:val="false"/>
          <w:color w:val="000000"/>
          <w:sz w:val="28"/>
        </w:rPr>
        <w:t xml:space="preserve">
      38. Формы и периодичность проведения обучения устанавливаются профессиональным участником с учетом требований, </w:t>
      </w:r>
      <w:r>
        <w:rPr>
          <w:rFonts w:ascii="Times New Roman"/>
          <w:b w:val="false"/>
          <w:i w:val="false"/>
          <w:color w:val="000000"/>
          <w:sz w:val="28"/>
        </w:rPr>
        <w:t>утвержденных</w:t>
      </w:r>
      <w:r>
        <w:rPr>
          <w:rFonts w:ascii="Times New Roman"/>
          <w:b w:val="false"/>
          <w:i w:val="false"/>
          <w:color w:val="000000"/>
          <w:sz w:val="28"/>
        </w:rPr>
        <w:t xml:space="preserve"> уполномоченным органом по финансовому мониторингу.</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правилам внутреннего</w:t>
            </w:r>
            <w:r>
              <w:br/>
            </w:r>
            <w:r>
              <w:rPr>
                <w:rFonts w:ascii="Times New Roman"/>
                <w:b w:val="false"/>
                <w:i w:val="false"/>
                <w:color w:val="000000"/>
                <w:sz w:val="20"/>
              </w:rPr>
              <w:t>контроля в целях противодействия</w:t>
            </w:r>
            <w:r>
              <w:br/>
            </w:r>
            <w:r>
              <w:rPr>
                <w:rFonts w:ascii="Times New Roman"/>
                <w:b w:val="false"/>
                <w:i w:val="false"/>
                <w:color w:val="000000"/>
                <w:sz w:val="20"/>
              </w:rPr>
              <w:t>легализации (отмыванию) доходов,</w:t>
            </w:r>
            <w:r>
              <w:br/>
            </w:r>
            <w:r>
              <w:rPr>
                <w:rFonts w:ascii="Times New Roman"/>
                <w:b w:val="false"/>
                <w:i w:val="false"/>
                <w:color w:val="000000"/>
                <w:sz w:val="20"/>
              </w:rPr>
              <w:t>полученных преступным путем, и</w:t>
            </w:r>
            <w:r>
              <w:br/>
            </w:r>
            <w:r>
              <w:rPr>
                <w:rFonts w:ascii="Times New Roman"/>
                <w:b w:val="false"/>
                <w:i w:val="false"/>
                <w:color w:val="000000"/>
                <w:sz w:val="20"/>
              </w:rPr>
              <w:t>финансированию терроризма для</w:t>
            </w:r>
            <w:r>
              <w:br/>
            </w:r>
            <w:r>
              <w:rPr>
                <w:rFonts w:ascii="Times New Roman"/>
                <w:b w:val="false"/>
                <w:i w:val="false"/>
                <w:color w:val="000000"/>
                <w:sz w:val="20"/>
              </w:rPr>
              <w:t>профессиональных участников рынка</w:t>
            </w:r>
            <w:r>
              <w:br/>
            </w:r>
            <w:r>
              <w:rPr>
                <w:rFonts w:ascii="Times New Roman"/>
                <w:b w:val="false"/>
                <w:i w:val="false"/>
                <w:color w:val="000000"/>
                <w:sz w:val="20"/>
              </w:rPr>
              <w:t>ценных бумаг и центрального</w:t>
            </w:r>
            <w:r>
              <w:br/>
            </w:r>
            <w:r>
              <w:rPr>
                <w:rFonts w:ascii="Times New Roman"/>
                <w:b w:val="false"/>
                <w:i w:val="false"/>
                <w:color w:val="000000"/>
                <w:sz w:val="20"/>
              </w:rPr>
              <w:t>депозитария</w:t>
            </w:r>
          </w:p>
        </w:tc>
      </w:tr>
    </w:tbl>
    <w:bookmarkStart w:name="z82" w:id="65"/>
    <w:p>
      <w:pPr>
        <w:spacing w:after="0"/>
        <w:ind w:left="0"/>
        <w:jc w:val="left"/>
      </w:pPr>
      <w:r>
        <w:rPr>
          <w:rFonts w:ascii="Times New Roman"/>
          <w:b/>
          <w:i w:val="false"/>
          <w:color w:val="000000"/>
        </w:rPr>
        <w:t xml:space="preserve"> Требования к содержанию досье клиента - физического лица</w:t>
      </w:r>
    </w:p>
    <w:bookmarkEnd w:id="65"/>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финансов РК от 10.12.2015 </w:t>
      </w:r>
      <w:r>
        <w:rPr>
          <w:rFonts w:ascii="Times New Roman"/>
          <w:b w:val="false"/>
          <w:i w:val="false"/>
          <w:color w:val="ff0000"/>
          <w:sz w:val="28"/>
        </w:rPr>
        <w:t>№ 643</w:t>
      </w:r>
      <w:r>
        <w:rPr>
          <w:rFonts w:ascii="Times New Roman"/>
          <w:b w:val="false"/>
          <w:i w:val="false"/>
          <w:color w:val="ff0000"/>
          <w:sz w:val="28"/>
        </w:rPr>
        <w:t xml:space="preserve"> и постановлением Правления Национального Банка РК от 19.12.2015 № 225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1"/>
        <w:gridCol w:w="896"/>
        <w:gridCol w:w="896"/>
        <w:gridCol w:w="897"/>
      </w:tblGrid>
      <w:tr>
        <w:trPr>
          <w:trHeight w:val="30" w:hRule="atLeast"/>
        </w:trPr>
        <w:tc>
          <w:tcPr>
            <w:tcW w:w="9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Стандартная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Упрощенная</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Углубленная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Общие сведения о физическом лице</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резидентство, в том числе номер налогоплательщика в иностранном государстве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дома и при наличии номер квартиры)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Дополнительные сведения о физическом лице - индивидуальном предпринимателе</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документа, подтверждающего регистрацию физического лица в качестве индивидуального предпринимателя, в том числе в качестве руководителя крестьянского (фермерского) хозяйства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его наличии)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предпринимательской деятельности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предпринимательской деятельности (государство/юрисдикция, почтовый индекс, населенный пункт, улица/район, номер здания)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Дополнительные сведения о физическом лице-иностранце</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 (для граждан государств, въезжающих в Республику Казахстан в безвизовом порядке)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лица к иностранным публичным должностным лицам или связанным с ними лицам (членам семьи)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Сведения о представителе физического лица</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здания)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(подписания), срок действия (при наличии) документа (доверенности, договора, удостоверения опекуна (попечителя), иного документа) на совершение юридически значимых действий от имени физического лица (в том числе, открытие счета, распоряжение счетом) либо отметка об осуществлении представительства по закону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нотариуса, удостоверившего подпись клиента на доверенности, выданной представителю клиента, номер и дата выдачи лицензии на осуществление нотариальной деятельности либо наименование органа, выдавшего документ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Сведения о бенефициарном собственнике</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физического лица (лиц), в интересах которого устанавливаются деловые отношения (совершается операция), либо отметка о том, что физическое лицо, установившее деловые отношения (совершающее операцию) от своего имени, действует в собственных интересах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бенефициарного собственника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 бенефициарного собственника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бенефициарного собственника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бенефициарного собственника, дата его выдачи и срок действия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резидентство, в том числе номер налогоплательщика, присвоенный бенефициарному собственнику в иностранном государстве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(при наличии) бенефициарного собственника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бенефициарного собственника - иностранца к иностранным публичным должностным лицам или связанным с ними лицам (членам семьи)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Сведения об источниках финансирования совершаемых операций</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физического лица, финансирования совершаемых операций (заработная плата, дивиденды, доход от предпринимательской деятельности, иное)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других банках/финансовых организациях (при наличии) (наименование банка/финансовой организации, в которой имеется счет)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финансового состояния (недвижимое имущество, ценности, доля в капитале/процент акций юридического лица)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Результаты мониторинга операций и служебная информация</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лиц, связанных с финансированием терроризма и экстремизма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(продукты), используемые физическим лицом в профессиональном участнике (заключенные договоры)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последнего мониторинга операций, в том числе мер по проверке достоверности источника финансирования совершаемых операций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(обновления) сведений о клиенте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Пояснения к Требованиям к содержанию досье</w:t>
      </w:r>
    </w:p>
    <w:p>
      <w:pPr>
        <w:spacing w:after="0"/>
        <w:ind w:left="0"/>
        <w:jc w:val="both"/>
      </w:pPr>
      <w:r>
        <w:rPr>
          <w:rFonts w:ascii="Times New Roman"/>
          <w:b w:val="false"/>
          <w:i w:val="false"/>
          <w:color w:val="000000"/>
          <w:sz w:val="28"/>
        </w:rPr>
        <w:t>
      клиента-физического лица:</w:t>
      </w:r>
    </w:p>
    <w:bookmarkStart w:name="z81" w:id="66"/>
    <w:p>
      <w:pPr>
        <w:spacing w:after="0"/>
        <w:ind w:left="0"/>
        <w:jc w:val="both"/>
      </w:pPr>
      <w:r>
        <w:rPr>
          <w:rFonts w:ascii="Times New Roman"/>
          <w:b w:val="false"/>
          <w:i w:val="false"/>
          <w:color w:val="000000"/>
          <w:sz w:val="28"/>
        </w:rPr>
        <w:t>
      1. В соответствии с законодательством Республики Казахстан документами, удостоверяющими личность, на основании которых могут совершаться гражданско-правовые сделки являются:</w:t>
      </w:r>
    </w:p>
    <w:bookmarkEnd w:id="66"/>
    <w:p>
      <w:pPr>
        <w:spacing w:after="0"/>
        <w:ind w:left="0"/>
        <w:jc w:val="both"/>
      </w:pPr>
      <w:r>
        <w:rPr>
          <w:rFonts w:ascii="Times New Roman"/>
          <w:b w:val="false"/>
          <w:i w:val="false"/>
          <w:color w:val="000000"/>
          <w:sz w:val="28"/>
        </w:rPr>
        <w:t>
      1.1. для граждан Республики Казахстан:</w:t>
      </w:r>
    </w:p>
    <w:p>
      <w:pPr>
        <w:spacing w:after="0"/>
        <w:ind w:left="0"/>
        <w:jc w:val="both"/>
      </w:pPr>
      <w:r>
        <w:rPr>
          <w:rFonts w:ascii="Times New Roman"/>
          <w:b w:val="false"/>
          <w:i w:val="false"/>
          <w:color w:val="000000"/>
          <w:sz w:val="28"/>
        </w:rPr>
        <w:t>
      1) паспорт гражданина Республики Казахстан;</w:t>
      </w:r>
    </w:p>
    <w:p>
      <w:pPr>
        <w:spacing w:after="0"/>
        <w:ind w:left="0"/>
        <w:jc w:val="both"/>
      </w:pPr>
      <w:r>
        <w:rPr>
          <w:rFonts w:ascii="Times New Roman"/>
          <w:b w:val="false"/>
          <w:i w:val="false"/>
          <w:color w:val="000000"/>
          <w:sz w:val="28"/>
        </w:rPr>
        <w:t>
      2) удостоверение личности гражданина Республики Казахстан;</w:t>
      </w:r>
    </w:p>
    <w:p>
      <w:pPr>
        <w:spacing w:after="0"/>
        <w:ind w:left="0"/>
        <w:jc w:val="both"/>
      </w:pPr>
      <w:r>
        <w:rPr>
          <w:rFonts w:ascii="Times New Roman"/>
          <w:b w:val="false"/>
          <w:i w:val="false"/>
          <w:color w:val="000000"/>
          <w:sz w:val="28"/>
        </w:rPr>
        <w:t>
      3) свидетельство о рождении (при открытии сберегательного счета на имя несовершеннолетнего лица);</w:t>
      </w:r>
    </w:p>
    <w:p>
      <w:pPr>
        <w:spacing w:after="0"/>
        <w:ind w:left="0"/>
        <w:jc w:val="both"/>
      </w:pPr>
      <w:r>
        <w:rPr>
          <w:rFonts w:ascii="Times New Roman"/>
          <w:b w:val="false"/>
          <w:i w:val="false"/>
          <w:color w:val="000000"/>
          <w:sz w:val="28"/>
        </w:rPr>
        <w:t>
      1.2. для иностранных граждан:</w:t>
      </w:r>
    </w:p>
    <w:p>
      <w:pPr>
        <w:spacing w:after="0"/>
        <w:ind w:left="0"/>
        <w:jc w:val="both"/>
      </w:pPr>
      <w:r>
        <w:rPr>
          <w:rFonts w:ascii="Times New Roman"/>
          <w:b w:val="false"/>
          <w:i w:val="false"/>
          <w:color w:val="000000"/>
          <w:sz w:val="28"/>
        </w:rPr>
        <w:t>
      1) заграничный паспорт (паспорт гражданина иностранного государства);</w:t>
      </w:r>
    </w:p>
    <w:p>
      <w:pPr>
        <w:spacing w:after="0"/>
        <w:ind w:left="0"/>
        <w:jc w:val="both"/>
      </w:pPr>
      <w:r>
        <w:rPr>
          <w:rFonts w:ascii="Times New Roman"/>
          <w:b w:val="false"/>
          <w:i w:val="false"/>
          <w:color w:val="000000"/>
          <w:sz w:val="28"/>
        </w:rPr>
        <w:t>
      2) вид на жительство иностранца в Республике Казахстан;</w:t>
      </w:r>
    </w:p>
    <w:p>
      <w:pPr>
        <w:spacing w:after="0"/>
        <w:ind w:left="0"/>
        <w:jc w:val="both"/>
      </w:pPr>
      <w:r>
        <w:rPr>
          <w:rFonts w:ascii="Times New Roman"/>
          <w:b w:val="false"/>
          <w:i w:val="false"/>
          <w:color w:val="000000"/>
          <w:sz w:val="28"/>
        </w:rPr>
        <w:t>
      3) иной документ, признаваемый в соответствии с международным договором, ратифицированным Республикой Казахстан, в качестве документа, удостоверяющего личность, на основании которого заключаются гражданско-правовые сделки на территории Республики Казахстан;</w:t>
      </w:r>
    </w:p>
    <w:p>
      <w:pPr>
        <w:spacing w:after="0"/>
        <w:ind w:left="0"/>
        <w:jc w:val="both"/>
      </w:pPr>
      <w:r>
        <w:rPr>
          <w:rFonts w:ascii="Times New Roman"/>
          <w:b w:val="false"/>
          <w:i w:val="false"/>
          <w:color w:val="000000"/>
          <w:sz w:val="28"/>
        </w:rPr>
        <w:t>
      1.3. для лиц без гражданства, постоянно проживающих на территории Республики Казахстан:</w:t>
      </w:r>
    </w:p>
    <w:p>
      <w:pPr>
        <w:spacing w:after="0"/>
        <w:ind w:left="0"/>
        <w:jc w:val="both"/>
      </w:pPr>
      <w:r>
        <w:rPr>
          <w:rFonts w:ascii="Times New Roman"/>
          <w:b w:val="false"/>
          <w:i w:val="false"/>
          <w:color w:val="000000"/>
          <w:sz w:val="28"/>
        </w:rPr>
        <w:t>
      удостоверение лица без гражданства.</w:t>
      </w:r>
    </w:p>
    <w:bookmarkStart w:name="z80" w:id="67"/>
    <w:p>
      <w:pPr>
        <w:spacing w:after="0"/>
        <w:ind w:left="0"/>
        <w:jc w:val="both"/>
      </w:pPr>
      <w:r>
        <w:rPr>
          <w:rFonts w:ascii="Times New Roman"/>
          <w:b w:val="false"/>
          <w:i w:val="false"/>
          <w:color w:val="000000"/>
          <w:sz w:val="28"/>
        </w:rPr>
        <w:t>
      2. Статус налогового резидентства устанавливается на основании сведений, указанных клиентом в анкете (заявлении), форма которого определяется профессиональным участником самостоятельно с учетом требований, вытекающих из международных договоров Республики Казахстан в области обмена налоговой информацией.</w:t>
      </w:r>
    </w:p>
    <w:bookmarkEnd w:id="67"/>
    <w:p>
      <w:pPr>
        <w:spacing w:after="0"/>
        <w:ind w:left="0"/>
        <w:jc w:val="both"/>
      </w:pPr>
      <w:r>
        <w:rPr>
          <w:rFonts w:ascii="Times New Roman"/>
          <w:b w:val="false"/>
          <w:i w:val="false"/>
          <w:color w:val="000000"/>
          <w:sz w:val="28"/>
        </w:rPr>
        <w:t xml:space="preserve">
      Для подтверждения налогового резидентства Республики Казахстан допускается использование документа, выдаваемого налоговыми органами Республики Казахстан в соответствии со </w:t>
      </w:r>
      <w:r>
        <w:rPr>
          <w:rFonts w:ascii="Times New Roman"/>
          <w:b w:val="false"/>
          <w:i w:val="false"/>
          <w:color w:val="000000"/>
          <w:sz w:val="28"/>
        </w:rPr>
        <w:t>статьей 225</w:t>
      </w:r>
      <w:r>
        <w:rPr>
          <w:rFonts w:ascii="Times New Roman"/>
          <w:b w:val="false"/>
          <w:i w:val="false"/>
          <w:color w:val="000000"/>
          <w:sz w:val="28"/>
        </w:rPr>
        <w:t xml:space="preserve"> Налогового кодекса Республики Казахстан.</w:t>
      </w:r>
    </w:p>
    <w:bookmarkStart w:name="z79"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 включая выезд по адресу. В рамках проверки достоверности сведений, необходимых для идентификации личности, также проводится визуальное сличение фотографии, размещенной на документе, удостоверяющем личность, с клиентом (представителем клиента), за исключением случаев установления деловых отношений дистанционным способом.</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совместного постановления Правления Национального Банка РК от 31.07.2017 </w:t>
      </w:r>
      <w:r>
        <w:rPr>
          <w:rFonts w:ascii="Times New Roman"/>
          <w:b w:val="false"/>
          <w:i w:val="false"/>
          <w:color w:val="000000"/>
          <w:sz w:val="28"/>
        </w:rPr>
        <w:t>№ 160</w:t>
      </w:r>
      <w:r>
        <w:rPr>
          <w:rFonts w:ascii="Times New Roman"/>
          <w:b w:val="false"/>
          <w:i w:val="false"/>
          <w:color w:val="ff0000"/>
          <w:sz w:val="28"/>
        </w:rPr>
        <w:t xml:space="preserve"> и приказа Министра финансов РК от 31.08.2017 № 531 (вводятся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83" w:id="69"/>
    <w:p>
      <w:pPr>
        <w:spacing w:after="0"/>
        <w:ind w:left="0"/>
        <w:jc w:val="both"/>
      </w:pPr>
      <w:r>
        <w:rPr>
          <w:rFonts w:ascii="Times New Roman"/>
          <w:b w:val="false"/>
          <w:i w:val="false"/>
          <w:color w:val="000000"/>
          <w:sz w:val="28"/>
        </w:rPr>
        <w:t>
      4. Сведения о миграционных карточках не требуется получать в отношении граждан государств, входящих в Евразийский экономический союз.</w:t>
      </w:r>
    </w:p>
    <w:bookmarkEnd w:id="69"/>
    <w:bookmarkStart w:name="z78" w:id="70"/>
    <w:p>
      <w:pPr>
        <w:spacing w:after="0"/>
        <w:ind w:left="0"/>
        <w:jc w:val="both"/>
      </w:pPr>
      <w:r>
        <w:rPr>
          <w:rFonts w:ascii="Times New Roman"/>
          <w:b w:val="false"/>
          <w:i w:val="false"/>
          <w:color w:val="000000"/>
          <w:sz w:val="28"/>
        </w:rPr>
        <w:t>
      Условные обозначения:</w:t>
      </w:r>
    </w:p>
    <w:bookmarkEnd w:id="70"/>
    <w:p>
      <w:pPr>
        <w:spacing w:after="0"/>
        <w:ind w:left="0"/>
        <w:jc w:val="both"/>
      </w:pPr>
      <w:r>
        <w:rPr>
          <w:rFonts w:ascii="Times New Roman"/>
          <w:b w:val="false"/>
          <w:i w:val="false"/>
          <w:color w:val="000000"/>
          <w:sz w:val="28"/>
        </w:rPr>
        <w:t>
      v - необходимость фиксирования соответствующих сведений;</w:t>
      </w:r>
    </w:p>
    <w:p>
      <w:pPr>
        <w:spacing w:after="0"/>
        <w:ind w:left="0"/>
        <w:jc w:val="both"/>
      </w:pPr>
      <w:r>
        <w:rPr>
          <w:rFonts w:ascii="Times New Roman"/>
          <w:b w:val="false"/>
          <w:i w:val="false"/>
          <w:color w:val="000000"/>
          <w:sz w:val="28"/>
        </w:rPr>
        <w:t>
      vv - необходимость фиксирования соответствующих сведений и проверки их достоверности.</w:t>
      </w:r>
    </w:p>
    <w:bookmarkStart w:name="z96" w:id="71"/>
    <w:p>
      <w:pPr>
        <w:spacing w:after="0"/>
        <w:ind w:left="0"/>
        <w:jc w:val="both"/>
      </w:pPr>
      <w:r>
        <w:rPr>
          <w:rFonts w:ascii="Times New Roman"/>
          <w:b w:val="false"/>
          <w:i w:val="false"/>
          <w:color w:val="000000"/>
          <w:sz w:val="28"/>
        </w:rPr>
        <w:t>
      5. Центральный депозитарий ценных бумаг при установлении деловых отношений с физическим лицом для целей приобретения им краткосрочных нот Национального Банка Республики Казахстан фиксирует следующие сведения:</w:t>
      </w:r>
    </w:p>
    <w:bookmarkEnd w:id="71"/>
    <w:bookmarkStart w:name="z97" w:id="72"/>
    <w:p>
      <w:pPr>
        <w:spacing w:after="0"/>
        <w:ind w:left="0"/>
        <w:jc w:val="both"/>
      </w:pPr>
      <w:r>
        <w:rPr>
          <w:rFonts w:ascii="Times New Roman"/>
          <w:b w:val="false"/>
          <w:i w:val="false"/>
          <w:color w:val="000000"/>
          <w:sz w:val="28"/>
        </w:rPr>
        <w:t>
      фамилия, имя, отчество (при его наличии);</w:t>
      </w:r>
    </w:p>
    <w:bookmarkEnd w:id="72"/>
    <w:bookmarkStart w:name="z98" w:id="73"/>
    <w:p>
      <w:pPr>
        <w:spacing w:after="0"/>
        <w:ind w:left="0"/>
        <w:jc w:val="both"/>
      </w:pPr>
      <w:r>
        <w:rPr>
          <w:rFonts w:ascii="Times New Roman"/>
          <w:b w:val="false"/>
          <w:i w:val="false"/>
          <w:color w:val="000000"/>
          <w:sz w:val="28"/>
        </w:rPr>
        <w:t>
      индивидуальный идентификационный номер.</w:t>
      </w:r>
    </w:p>
    <w:bookmarkEnd w:id="73"/>
    <w:bookmarkStart w:name="z99" w:id="74"/>
    <w:p>
      <w:pPr>
        <w:spacing w:after="0"/>
        <w:ind w:left="0"/>
        <w:jc w:val="both"/>
      </w:pPr>
      <w:r>
        <w:rPr>
          <w:rFonts w:ascii="Times New Roman"/>
          <w:b w:val="false"/>
          <w:i w:val="false"/>
          <w:color w:val="000000"/>
          <w:sz w:val="28"/>
        </w:rPr>
        <w:t xml:space="preserve">
      Проверка достоверности сведений, указанных в абзацах втором и третьем части первой настоящего пункта, осуществляется центральным депозитарием ценных бумаг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о ПОД/ФТ.</w:t>
      </w:r>
    </w:p>
    <w:bookmarkEnd w:id="74"/>
    <w:p>
      <w:pPr>
        <w:spacing w:after="0"/>
        <w:ind w:left="0"/>
        <w:jc w:val="both"/>
      </w:pPr>
      <w:r>
        <w:rPr>
          <w:rFonts w:ascii="Times New Roman"/>
          <w:b w:val="false"/>
          <w:i w:val="false"/>
          <w:color w:val="000000"/>
          <w:sz w:val="28"/>
        </w:rPr>
        <w:t>
      При проведении проверки достоверности сведений путем сверки с данными из доступных источников копиями подтверждающих документов являются выписки (screenshot), содержащие сведения из доступных источников.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Пояснение дополнено пунктом 5 в соответствии с совместным постановлением Правления Национального Банка РК от 31.07.2017 </w:t>
      </w:r>
      <w:r>
        <w:rPr>
          <w:rFonts w:ascii="Times New Roman"/>
          <w:b w:val="false"/>
          <w:i w:val="false"/>
          <w:color w:val="000000"/>
          <w:sz w:val="28"/>
        </w:rPr>
        <w:t>№ 160</w:t>
      </w:r>
      <w:r>
        <w:rPr>
          <w:rFonts w:ascii="Times New Roman"/>
          <w:b w:val="false"/>
          <w:i w:val="false"/>
          <w:color w:val="ff0000"/>
          <w:sz w:val="28"/>
        </w:rPr>
        <w:t xml:space="preserve"> и приказом Министра финансов РК от 31.08.2017 № 531 (вводятся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00" w:id="75"/>
    <w:p>
      <w:pPr>
        <w:spacing w:after="0"/>
        <w:ind w:left="0"/>
        <w:jc w:val="both"/>
      </w:pPr>
      <w:r>
        <w:rPr>
          <w:rFonts w:ascii="Times New Roman"/>
          <w:b w:val="false"/>
          <w:i w:val="false"/>
          <w:color w:val="000000"/>
          <w:sz w:val="28"/>
        </w:rPr>
        <w:t xml:space="preserve">
      6. Для целей подпункта 1) </w:t>
      </w:r>
      <w:r>
        <w:rPr>
          <w:rFonts w:ascii="Times New Roman"/>
          <w:b w:val="false"/>
          <w:i w:val="false"/>
          <w:color w:val="000000"/>
          <w:sz w:val="28"/>
        </w:rPr>
        <w:t>пункта 6</w:t>
      </w:r>
      <w:r>
        <w:rPr>
          <w:rFonts w:ascii="Times New Roman"/>
          <w:b w:val="false"/>
          <w:i w:val="false"/>
          <w:color w:val="000000"/>
          <w:sz w:val="28"/>
        </w:rPr>
        <w:t xml:space="preserve"> статьи 5 Закона о ПОД/ФТ субъект финансового мониторинга незамедлительно получает сведения о клиенте от других субъектов финансового мониторинга, принявших меры по надлежащей проверке клиентов и, при необходимости, запрашивает копии подтверждающих документов.</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Пояснение дополнено пунктом 6 в соответствии с совместным постановлением Правления Национального Банка РК от 31.07.2017 </w:t>
      </w:r>
      <w:r>
        <w:rPr>
          <w:rFonts w:ascii="Times New Roman"/>
          <w:b w:val="false"/>
          <w:i w:val="false"/>
          <w:color w:val="000000"/>
          <w:sz w:val="28"/>
        </w:rPr>
        <w:t>№ 160</w:t>
      </w:r>
      <w:r>
        <w:rPr>
          <w:rFonts w:ascii="Times New Roman"/>
          <w:b w:val="false"/>
          <w:i w:val="false"/>
          <w:color w:val="ff0000"/>
          <w:sz w:val="28"/>
        </w:rPr>
        <w:t xml:space="preserve"> и приказом Министра финансов РК от 31.08.2017 № 531 (вводятся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Требованиям к правилам внутреннего</w:t>
            </w:r>
            <w:r>
              <w:br/>
            </w:r>
            <w:r>
              <w:rPr>
                <w:rFonts w:ascii="Times New Roman"/>
                <w:b w:val="false"/>
                <w:i w:val="false"/>
                <w:color w:val="000000"/>
                <w:sz w:val="20"/>
              </w:rPr>
              <w:t>контроля в целях противодействия</w:t>
            </w:r>
            <w:r>
              <w:br/>
            </w:r>
            <w:r>
              <w:rPr>
                <w:rFonts w:ascii="Times New Roman"/>
                <w:b w:val="false"/>
                <w:i w:val="false"/>
                <w:color w:val="000000"/>
                <w:sz w:val="20"/>
              </w:rPr>
              <w:t>легализации (отмыванию) доходов,</w:t>
            </w:r>
            <w:r>
              <w:br/>
            </w:r>
            <w:r>
              <w:rPr>
                <w:rFonts w:ascii="Times New Roman"/>
                <w:b w:val="false"/>
                <w:i w:val="false"/>
                <w:color w:val="000000"/>
                <w:sz w:val="20"/>
              </w:rPr>
              <w:t>полученных преступным путем, и</w:t>
            </w:r>
            <w:r>
              <w:br/>
            </w:r>
            <w:r>
              <w:rPr>
                <w:rFonts w:ascii="Times New Roman"/>
                <w:b w:val="false"/>
                <w:i w:val="false"/>
                <w:color w:val="000000"/>
                <w:sz w:val="20"/>
              </w:rPr>
              <w:t>финансированию терроризма для</w:t>
            </w:r>
            <w:r>
              <w:br/>
            </w:r>
            <w:r>
              <w:rPr>
                <w:rFonts w:ascii="Times New Roman"/>
                <w:b w:val="false"/>
                <w:i w:val="false"/>
                <w:color w:val="000000"/>
                <w:sz w:val="20"/>
              </w:rPr>
              <w:t>профессиональных участников рынка</w:t>
            </w:r>
            <w:r>
              <w:br/>
            </w:r>
            <w:r>
              <w:rPr>
                <w:rFonts w:ascii="Times New Roman"/>
                <w:b w:val="false"/>
                <w:i w:val="false"/>
                <w:color w:val="000000"/>
                <w:sz w:val="20"/>
              </w:rPr>
              <w:t>ценных бумаг и центрального</w:t>
            </w:r>
            <w:r>
              <w:br/>
            </w:r>
            <w:r>
              <w:rPr>
                <w:rFonts w:ascii="Times New Roman"/>
                <w:b w:val="false"/>
                <w:i w:val="false"/>
                <w:color w:val="000000"/>
                <w:sz w:val="20"/>
              </w:rPr>
              <w:t>депозитария</w:t>
            </w:r>
          </w:p>
        </w:tc>
      </w:tr>
    </w:tbl>
    <w:bookmarkStart w:name="z77" w:id="76"/>
    <w:p>
      <w:pPr>
        <w:spacing w:after="0"/>
        <w:ind w:left="0"/>
        <w:jc w:val="left"/>
      </w:pPr>
      <w:r>
        <w:rPr>
          <w:rFonts w:ascii="Times New Roman"/>
          <w:b/>
          <w:i w:val="false"/>
          <w:color w:val="000000"/>
        </w:rPr>
        <w:t xml:space="preserve"> Требования к содержанию досье клиента - юридического лица</w:t>
      </w:r>
    </w:p>
    <w:bookmarkEnd w:id="76"/>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финансов РК от 10.12.2015 </w:t>
      </w:r>
      <w:r>
        <w:rPr>
          <w:rFonts w:ascii="Times New Roman"/>
          <w:b w:val="false"/>
          <w:i w:val="false"/>
          <w:color w:val="ff0000"/>
          <w:sz w:val="28"/>
        </w:rPr>
        <w:t>№ 643</w:t>
      </w:r>
      <w:r>
        <w:rPr>
          <w:rFonts w:ascii="Times New Roman"/>
          <w:b w:val="false"/>
          <w:i w:val="false"/>
          <w:color w:val="ff0000"/>
          <w:sz w:val="28"/>
        </w:rPr>
        <w:t xml:space="preserve"> и постановлением Правления Национального Банка РК от 19.12.2015 № 225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9"/>
        <w:gridCol w:w="1017"/>
        <w:gridCol w:w="1017"/>
        <w:gridCol w:w="1017"/>
      </w:tblGrid>
      <w:tr>
        <w:trPr>
          <w:trHeight w:val="30" w:hRule="atLeast"/>
        </w:trPr>
        <w:tc>
          <w:tcPr>
            <w:tcW w:w="9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Стандартная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Упрощенная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Углубленная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Общие сведения о юридическом лице</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 при наличии сокращенное наименование, включая организационно-правовую форму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наличии)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подтверждающего регистрацию, дата его выдачи, номер (при наличии)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регистрирующего органа, дата и место регистрации (перерегистрации)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(виды) осуществляемой деятельности и код общего классификатора видов экономической деятельности (ОКЭД) (при наличии)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лицензию</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в соответствии с документом, подтверждающим регистрацию (страна, почтовый индекс, населенный пункт, улица/район, номер здания)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места нахождения исполнительного органа (страна, почтовый индекс, населенный пункт, улица/район, номер здания)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Дополнительные сведения об иностранном юридическом лице</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(код), присвоенный уполномоченным органом в государстве регистрации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 в государстве регистрации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Сведения о структуре собственности и управления</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наименование органов (высший орган, исполнительный орган, иные органы) в соответствии с учредительными документами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редакции учредительных документов, на основании которых установлена структура органов юридического лица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Сведения о персональном составе высшего органа</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имена, отчества (при их наличии) физических лиц и (или) полные наименования юридических лиц, входящих в состав высшего органа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физических лиц и (или) государство регистрации юридических лиц, входящих в состав высшего органа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идентификационные номера (при наличии) либо номера, серии (при наличии), даты выдачи и сроки действия документов, удостоверяющих личность, физических лиц, входящих в состав высшего органа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Бизнес-идентификационные номера (при наличии) либо регистрационные номера (коды), присвоенные уполномоченным органом в государстве регистрации, для юридических лиц, входящих в состав высшего органа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редакции учредительных документов либо дата выписки из реестра акционеров (участников) либо иного документа, на основании которых установлен состав высшего органа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Сведения о персональном составе исполнительного органа</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осуществляющего функции единоличного исполнительного органа, либо фамилии, имена, отчества (при их наличии) руководителя и членов коллегиального исполнительного органа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лица, осуществляющего функции единоличного исполнительного органа, либо руководителя и членов коллегиального исполнительного органа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лица, осуществляющего функции единоличного исполнительного органа, либо руководителя и членов коллегиального исполнительного органа, дата его выдачи и срок действия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 (или) места пребывания (государство/юрисдикция, почтовый индекс, населенный пункт, улица/район, номер дома и при наличии номер квартиры) лица, осуществляющего функции единоличного исполнительного органа, либо руководителя и членов коллегиального исполнительного органа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лица, осуществляющего функции единоличного исполнительного органа, либо руководителя и членов коллегиального исполнительного органа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(приказа, протокола общего собрания, протокола совета директоров, решения единственного акционера (учредителя) или другого аналогичного документа), на основании которого лицо осуществляет функции единоличного исполнительного органа либо руководителя или члена коллегиального исполнительного органа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Сведения о персональном составе иных органов управления (при их наличии)</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имена, отчества (при их наличии) руководителя и членов органа управления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руководителя и членов органа управления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руководителя и членов органа управления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 руководителя и членов органа управления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руководителя и членов органа управления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руководителя и (или) членов органа управления, дата его выдачи и срок действия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(протокола общего собрания, решения единственного акционера (учредителя) или другого аналогичного документа), на основании которого лицо осуществляет функции руководителя или члена органа управления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Сведения о представителе юридического лица</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 юридического лица (включая руководителя филиала (представительства) юридического лица)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дома и при наличии номер квартиры)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(при наличии) документа (приказа, доверенности), предоставляющего представителю право совершать юридически значимые действия от имени юридического лица (открытие счета, распоряжение счетом)</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подписавшего документ (приказ, доверенность), предоставляющий представителю право совершать юридически значимые действия от имени юридического лица (открытие счета, распоряжение счетом)</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Сведения о бенефициарном собственнике</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юридического лица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осуществляющего контроль над юридическим лицом по иным основаниям</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в интересах которого юридическим лицом устанавливаются деловые отношения (совершаются операции)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при наличии отчество бенефициарного собственника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бенефициарного собственника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 бенефициарного собственника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бенефициарного собственника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бенефициарного собственника, дата его выдачи и срок действия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резидентство, в том числе номер налогоплательщика в иностранном государстве бенефициарного собственника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(при наличии) бенефициарного собственника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бенефициарного собственника - иностранца к иностранным публичным должностным лицам или связанным с ними лицам (членам семьи)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Дополнительные сведения о филиале (представительстве) юридического лица</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 (представительства)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наличии)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подтверждающего регистрацию, дата его выдачи, номер (при наличии)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регистрирующего органа и дата регистрации (перерегистрации)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(виды) осуществляемой деятельности и код общего классификатора видов экономической деятельности (ОКЭД) (при наличии)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филиала (представительства) в соответствии с документом, подтверждающим регистрацию (страна, почтовый индекс, населенный пункт, улица/район, номер здания)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Сведения об источниках финансирования совершаемых операций</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юридического лица, финансирования совершаемых операций (доход от предпринимательской деятельности, дивиденды, добровольные имущественные взносы и пожертвования, иное)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других банках/финансовых организациях (при наличии) (наименование банка/финансовой организации, в которой имеется счет)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финансового состояния (недвижимое имущество, ценности, доля в капитале/процент акций другого юридического лица)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финансового состояния бенефициарного собственника (недвижимое имущество, ценности, доля в капитале/процент акций другого юридического лица)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Результаты мониторинга операций и служебная информация</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лиц, связанных с финансированием терроризма и экстремизма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(продукты), используемые юридическим лицом в профессиональном участнике (заключенные договоры)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последнего мониторинга операций, в том числе мер по проверке достоверности источника финансирования совершаемых операций</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(обновления) сведений</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20" w:id="77"/>
    <w:p>
      <w:pPr>
        <w:spacing w:after="0"/>
        <w:ind w:left="0"/>
        <w:jc w:val="both"/>
      </w:pPr>
      <w:r>
        <w:rPr>
          <w:rFonts w:ascii="Times New Roman"/>
          <w:b w:val="false"/>
          <w:i w:val="false"/>
          <w:color w:val="000000"/>
          <w:sz w:val="28"/>
        </w:rPr>
        <w:t>
      Пояснения к Требованиям к содержанию досье</w:t>
      </w:r>
    </w:p>
    <w:bookmarkEnd w:id="77"/>
    <w:p>
      <w:pPr>
        <w:spacing w:after="0"/>
        <w:ind w:left="0"/>
        <w:jc w:val="both"/>
      </w:pPr>
      <w:r>
        <w:rPr>
          <w:rFonts w:ascii="Times New Roman"/>
          <w:b w:val="false"/>
          <w:i w:val="false"/>
          <w:color w:val="000000"/>
          <w:sz w:val="28"/>
        </w:rPr>
        <w:t>
      клиента-юридического лица:</w:t>
      </w:r>
    </w:p>
    <w:bookmarkStart w:name="z75" w:id="78"/>
    <w:p>
      <w:pPr>
        <w:spacing w:after="0"/>
        <w:ind w:left="0"/>
        <w:jc w:val="both"/>
      </w:pPr>
      <w:r>
        <w:rPr>
          <w:rFonts w:ascii="Times New Roman"/>
          <w:b w:val="false"/>
          <w:i w:val="false"/>
          <w:color w:val="000000"/>
          <w:sz w:val="28"/>
        </w:rPr>
        <w:t>
      1. В соответствии с законодательством Республики Казахстан документами, удостоверяющими личность, на основании которых могут совершаться гражданско-правовые сделки являются:</w:t>
      </w:r>
    </w:p>
    <w:bookmarkEnd w:id="78"/>
    <w:p>
      <w:pPr>
        <w:spacing w:after="0"/>
        <w:ind w:left="0"/>
        <w:jc w:val="both"/>
      </w:pPr>
      <w:r>
        <w:rPr>
          <w:rFonts w:ascii="Times New Roman"/>
          <w:b w:val="false"/>
          <w:i w:val="false"/>
          <w:color w:val="000000"/>
          <w:sz w:val="28"/>
        </w:rPr>
        <w:t>
      1.1. Для граждан Республики Казахстан:</w:t>
      </w:r>
    </w:p>
    <w:p>
      <w:pPr>
        <w:spacing w:after="0"/>
        <w:ind w:left="0"/>
        <w:jc w:val="both"/>
      </w:pPr>
      <w:r>
        <w:rPr>
          <w:rFonts w:ascii="Times New Roman"/>
          <w:b w:val="false"/>
          <w:i w:val="false"/>
          <w:color w:val="000000"/>
          <w:sz w:val="28"/>
        </w:rPr>
        <w:t>
      1) паспорт гражданина Республики Казахстан;</w:t>
      </w:r>
    </w:p>
    <w:p>
      <w:pPr>
        <w:spacing w:after="0"/>
        <w:ind w:left="0"/>
        <w:jc w:val="both"/>
      </w:pPr>
      <w:r>
        <w:rPr>
          <w:rFonts w:ascii="Times New Roman"/>
          <w:b w:val="false"/>
          <w:i w:val="false"/>
          <w:color w:val="000000"/>
          <w:sz w:val="28"/>
        </w:rPr>
        <w:t>
      2) удостоверение личности гражданина Республики Казахстан;</w:t>
      </w:r>
    </w:p>
    <w:p>
      <w:pPr>
        <w:spacing w:after="0"/>
        <w:ind w:left="0"/>
        <w:jc w:val="both"/>
      </w:pPr>
      <w:r>
        <w:rPr>
          <w:rFonts w:ascii="Times New Roman"/>
          <w:b w:val="false"/>
          <w:i w:val="false"/>
          <w:color w:val="000000"/>
          <w:sz w:val="28"/>
        </w:rPr>
        <w:t>
      3) свидетельство о рождении (при открытии сберегательного счета на имя несовершеннолетнего лица);</w:t>
      </w:r>
    </w:p>
    <w:p>
      <w:pPr>
        <w:spacing w:after="0"/>
        <w:ind w:left="0"/>
        <w:jc w:val="both"/>
      </w:pPr>
      <w:r>
        <w:rPr>
          <w:rFonts w:ascii="Times New Roman"/>
          <w:b w:val="false"/>
          <w:i w:val="false"/>
          <w:color w:val="000000"/>
          <w:sz w:val="28"/>
        </w:rPr>
        <w:t>
      1.2. Для иностранных граждан:</w:t>
      </w:r>
    </w:p>
    <w:p>
      <w:pPr>
        <w:spacing w:after="0"/>
        <w:ind w:left="0"/>
        <w:jc w:val="both"/>
      </w:pPr>
      <w:r>
        <w:rPr>
          <w:rFonts w:ascii="Times New Roman"/>
          <w:b w:val="false"/>
          <w:i w:val="false"/>
          <w:color w:val="000000"/>
          <w:sz w:val="28"/>
        </w:rPr>
        <w:t>
      1) заграничный паспорт (паспорт гражданина иностранного государства);</w:t>
      </w:r>
    </w:p>
    <w:p>
      <w:pPr>
        <w:spacing w:after="0"/>
        <w:ind w:left="0"/>
        <w:jc w:val="both"/>
      </w:pPr>
      <w:r>
        <w:rPr>
          <w:rFonts w:ascii="Times New Roman"/>
          <w:b w:val="false"/>
          <w:i w:val="false"/>
          <w:color w:val="000000"/>
          <w:sz w:val="28"/>
        </w:rPr>
        <w:t>
      2) вид на жительство иностранца в Республике Казахстан;</w:t>
      </w:r>
    </w:p>
    <w:p>
      <w:pPr>
        <w:spacing w:after="0"/>
        <w:ind w:left="0"/>
        <w:jc w:val="both"/>
      </w:pPr>
      <w:r>
        <w:rPr>
          <w:rFonts w:ascii="Times New Roman"/>
          <w:b w:val="false"/>
          <w:i w:val="false"/>
          <w:color w:val="000000"/>
          <w:sz w:val="28"/>
        </w:rPr>
        <w:t>
      3) иной документ, признаваемый в соответствии с международным договором, ратифицированным Республикой Казахстан, в качестве документа, удостоверяющего личность, на основании которого заключаются гражданско-правовые сделки на территории Республики Казахстан.</w:t>
      </w:r>
    </w:p>
    <w:p>
      <w:pPr>
        <w:spacing w:after="0"/>
        <w:ind w:left="0"/>
        <w:jc w:val="both"/>
      </w:pPr>
      <w:r>
        <w:rPr>
          <w:rFonts w:ascii="Times New Roman"/>
          <w:b w:val="false"/>
          <w:i w:val="false"/>
          <w:color w:val="000000"/>
          <w:sz w:val="28"/>
        </w:rPr>
        <w:t>
      1.3. Для лиц без гражданства, постоянно проживающих на территории Республики Казахстан:</w:t>
      </w:r>
    </w:p>
    <w:p>
      <w:pPr>
        <w:spacing w:after="0"/>
        <w:ind w:left="0"/>
        <w:jc w:val="both"/>
      </w:pPr>
      <w:r>
        <w:rPr>
          <w:rFonts w:ascii="Times New Roman"/>
          <w:b w:val="false"/>
          <w:i w:val="false"/>
          <w:color w:val="000000"/>
          <w:sz w:val="28"/>
        </w:rPr>
        <w:t>
      удостоверение лица без гражданства.</w:t>
      </w:r>
    </w:p>
    <w:bookmarkStart w:name="z74" w:id="79"/>
    <w:p>
      <w:pPr>
        <w:spacing w:after="0"/>
        <w:ind w:left="0"/>
        <w:jc w:val="both"/>
      </w:pPr>
      <w:r>
        <w:rPr>
          <w:rFonts w:ascii="Times New Roman"/>
          <w:b w:val="false"/>
          <w:i w:val="false"/>
          <w:color w:val="000000"/>
          <w:sz w:val="28"/>
        </w:rPr>
        <w:t>
      2. Статус налогового резидентства устанавливается на основании сведений, указанных клиентом в анкете (заявлении), форма которого определяется профессиональным участником самостоятельно с учетом требований, вытекающих из международных договоров Республики Казахстан в области обмена налоговой информацией.</w:t>
      </w:r>
    </w:p>
    <w:bookmarkEnd w:id="79"/>
    <w:p>
      <w:pPr>
        <w:spacing w:after="0"/>
        <w:ind w:left="0"/>
        <w:jc w:val="both"/>
      </w:pPr>
      <w:r>
        <w:rPr>
          <w:rFonts w:ascii="Times New Roman"/>
          <w:b w:val="false"/>
          <w:i w:val="false"/>
          <w:color w:val="000000"/>
          <w:sz w:val="28"/>
        </w:rPr>
        <w:t xml:space="preserve">
      Для подтверждения налогового резидентства Республики Казахстан допускается использование документа, выдаваемого налоговыми органами Республики Казахстан в соответствии со </w:t>
      </w:r>
      <w:r>
        <w:rPr>
          <w:rFonts w:ascii="Times New Roman"/>
          <w:b w:val="false"/>
          <w:i w:val="false"/>
          <w:color w:val="000000"/>
          <w:sz w:val="28"/>
        </w:rPr>
        <w:t>статьей 225</w:t>
      </w:r>
      <w:r>
        <w:rPr>
          <w:rFonts w:ascii="Times New Roman"/>
          <w:b w:val="false"/>
          <w:i w:val="false"/>
          <w:color w:val="000000"/>
          <w:sz w:val="28"/>
        </w:rPr>
        <w:t xml:space="preserve"> Налогового кодекса Республики Казахстан.</w:t>
      </w:r>
    </w:p>
    <w:p>
      <w:pPr>
        <w:spacing w:after="0"/>
        <w:ind w:left="0"/>
        <w:jc w:val="both"/>
      </w:pPr>
      <w:r>
        <w:rPr>
          <w:rFonts w:ascii="Times New Roman"/>
          <w:b w:val="false"/>
          <w:i w:val="false"/>
          <w:color w:val="000000"/>
          <w:sz w:val="28"/>
        </w:rPr>
        <w:t>
      3.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 включая выезд по адресу. В рамках проверки достоверности сведений по идентификации личности также проводится визуальное сличение фотографии, размещенной на документе, удостоверяющем личность, с клиентом (представителем клиента).</w:t>
      </w:r>
    </w:p>
    <w:bookmarkStart w:name="z73" w:id="80"/>
    <w:p>
      <w:pPr>
        <w:spacing w:after="0"/>
        <w:ind w:left="0"/>
        <w:jc w:val="both"/>
      </w:pPr>
      <w:r>
        <w:rPr>
          <w:rFonts w:ascii="Times New Roman"/>
          <w:b w:val="false"/>
          <w:i w:val="false"/>
          <w:color w:val="000000"/>
          <w:sz w:val="28"/>
        </w:rPr>
        <w:t>
      4. Сведения, относящиеся к регистрации и наличию лицензии, устанавливаются также отношении международной организации, если договорами об учреждении такой международной организации и (или) об условиях ее пребывания на территории государства (государств) не предусмотрено осуществление их деятельности соответственно без регистрации и (или) лицензии.</w:t>
      </w:r>
    </w:p>
    <w:bookmarkEnd w:id="80"/>
    <w:bookmarkStart w:name="z72" w:id="81"/>
    <w:p>
      <w:pPr>
        <w:spacing w:after="0"/>
        <w:ind w:left="0"/>
        <w:jc w:val="both"/>
      </w:pPr>
      <w:r>
        <w:rPr>
          <w:rFonts w:ascii="Times New Roman"/>
          <w:b w:val="false"/>
          <w:i w:val="false"/>
          <w:color w:val="000000"/>
          <w:sz w:val="28"/>
        </w:rPr>
        <w:t xml:space="preserve">
      5. При заключении договора по управлению инвестиционным портфелем в отношении выгодоприобретателя, не являющегося инвестором, в досье клиента включаются сведения о выгодоприобретателе, предусмотренные разделами 1-4 </w:t>
      </w:r>
      <w:r>
        <w:rPr>
          <w:rFonts w:ascii="Times New Roman"/>
          <w:b w:val="false"/>
          <w:i w:val="false"/>
          <w:color w:val="000000"/>
          <w:sz w:val="28"/>
        </w:rPr>
        <w:t>Приложения 1</w:t>
      </w:r>
      <w:r>
        <w:rPr>
          <w:rFonts w:ascii="Times New Roman"/>
          <w:b w:val="false"/>
          <w:i w:val="false"/>
          <w:color w:val="000000"/>
          <w:sz w:val="28"/>
        </w:rPr>
        <w:t xml:space="preserve"> (если выгодоприобретатель является физическим лицом), либо сведения, предусмотренные разделами 1-4 настоящего Приложения (если выгодоприобретатель является юридическим лицом), а также сведения о бенефициарном собственнике выгодоприобретателя (за исключением договоров доверительного управления активами акционерного инвестиционного фонда).</w:t>
      </w:r>
    </w:p>
    <w:bookmarkEnd w:id="81"/>
    <w:p>
      <w:pPr>
        <w:spacing w:after="0"/>
        <w:ind w:left="0"/>
        <w:jc w:val="both"/>
      </w:pPr>
      <w:r>
        <w:rPr>
          <w:rFonts w:ascii="Times New Roman"/>
          <w:b w:val="false"/>
          <w:i w:val="false"/>
          <w:color w:val="000000"/>
          <w:sz w:val="28"/>
        </w:rPr>
        <w:t>
      В случае нахождения выгодоприобретателя (его бенефициарного собственника) в перечне террористов, в досье клиента отражается соответствующая отметка.</w:t>
      </w:r>
    </w:p>
    <w:bookmarkStart w:name="z84" w:id="82"/>
    <w:p>
      <w:pPr>
        <w:spacing w:after="0"/>
        <w:ind w:left="0"/>
        <w:jc w:val="both"/>
      </w:pPr>
      <w:r>
        <w:rPr>
          <w:rFonts w:ascii="Times New Roman"/>
          <w:b w:val="false"/>
          <w:i w:val="false"/>
          <w:color w:val="000000"/>
          <w:sz w:val="28"/>
        </w:rPr>
        <w:t>
      6. Сведения о миграционных карточках не требуется получать в отношении граждан государств, входящих в Евразийский экономический союз.</w:t>
      </w:r>
    </w:p>
    <w:bookmarkEnd w:id="82"/>
    <w:bookmarkStart w:name="z85" w:id="83"/>
    <w:p>
      <w:pPr>
        <w:spacing w:after="0"/>
        <w:ind w:left="0"/>
        <w:jc w:val="both"/>
      </w:pPr>
      <w:r>
        <w:rPr>
          <w:rFonts w:ascii="Times New Roman"/>
          <w:b w:val="false"/>
          <w:i w:val="false"/>
          <w:color w:val="000000"/>
          <w:sz w:val="28"/>
        </w:rPr>
        <w:t>
      7. Сведения о персональном составе высшего органа коммерческой организации получаются в отношении физических и (или) юридических лиц, входящих в состав высшего органа и владеющих более двадцатью пятью процентами долей участия в уставном капитале либо размещенных акций коммерческой организации. По усмотрению профессионального участника допускается получение сведений о персональном составе высшего органа коммерческой организации в отношении физических и (или) юридических лиц, входящих в состав высшего органа и владеющих двадцатью пятью и менее процентами долей участия в уставном капитале либо размещенных акций коммерческой организации.</w:t>
      </w:r>
    </w:p>
    <w:bookmarkEnd w:id="83"/>
    <w:p>
      <w:pPr>
        <w:spacing w:after="0"/>
        <w:ind w:left="0"/>
        <w:jc w:val="both"/>
      </w:pPr>
      <w:r>
        <w:rPr>
          <w:rFonts w:ascii="Times New Roman"/>
          <w:b w:val="false"/>
          <w:i w:val="false"/>
          <w:color w:val="000000"/>
          <w:sz w:val="28"/>
        </w:rPr>
        <w:t>
      Сведения о персональном составе высшего органа некоммерческой организации получаются в отношении физических и (или) юридических лиц, входящих в состав высшего органа либо являющихся учредителями некоммерческой организации, за исключением случаев, когда количество членов высшего органа либо количество учредителей некоммерческой организации превышает пять физических и (или) юридических лиц.</w:t>
      </w:r>
    </w:p>
    <w:bookmarkStart w:name="z71" w:id="84"/>
    <w:p>
      <w:pPr>
        <w:spacing w:after="0"/>
        <w:ind w:left="0"/>
        <w:jc w:val="both"/>
      </w:pPr>
      <w:r>
        <w:rPr>
          <w:rFonts w:ascii="Times New Roman"/>
          <w:b w:val="false"/>
          <w:i w:val="false"/>
          <w:color w:val="000000"/>
          <w:sz w:val="28"/>
        </w:rPr>
        <w:t>
      Условные обозначения:</w:t>
      </w:r>
    </w:p>
    <w:bookmarkEnd w:id="84"/>
    <w:p>
      <w:pPr>
        <w:spacing w:after="0"/>
        <w:ind w:left="0"/>
        <w:jc w:val="both"/>
      </w:pPr>
      <w:r>
        <w:rPr>
          <w:rFonts w:ascii="Times New Roman"/>
          <w:b w:val="false"/>
          <w:i w:val="false"/>
          <w:color w:val="000000"/>
          <w:sz w:val="28"/>
        </w:rPr>
        <w:t>
      v - необходимость фиксирования соответствующих сведений;</w:t>
      </w:r>
    </w:p>
    <w:p>
      <w:pPr>
        <w:spacing w:after="0"/>
        <w:ind w:left="0"/>
        <w:jc w:val="both"/>
      </w:pPr>
      <w:r>
        <w:rPr>
          <w:rFonts w:ascii="Times New Roman"/>
          <w:b w:val="false"/>
          <w:i w:val="false"/>
          <w:color w:val="000000"/>
          <w:sz w:val="28"/>
        </w:rPr>
        <w:t>
      vv - необходимость фиксирования соответствующих сведений и проверки их достоверности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к правилам</w:t>
            </w:r>
            <w:r>
              <w:br/>
            </w:r>
            <w:r>
              <w:rPr>
                <w:rFonts w:ascii="Times New Roman"/>
                <w:b w:val="false"/>
                <w:i w:val="false"/>
                <w:color w:val="000000"/>
                <w:sz w:val="20"/>
              </w:rPr>
              <w:t>внутреннего контроля</w:t>
            </w:r>
            <w:r>
              <w:br/>
            </w:r>
            <w:r>
              <w:rPr>
                <w:rFonts w:ascii="Times New Roman"/>
                <w:b w:val="false"/>
                <w:i w:val="false"/>
                <w:color w:val="000000"/>
                <w:sz w:val="20"/>
              </w:rPr>
              <w:t>в целях противодействия</w:t>
            </w:r>
            <w:r>
              <w:br/>
            </w:r>
            <w:r>
              <w:rPr>
                <w:rFonts w:ascii="Times New Roman"/>
                <w:b w:val="false"/>
                <w:i w:val="false"/>
                <w:color w:val="000000"/>
                <w:sz w:val="20"/>
              </w:rPr>
              <w:t>легализации (отмыванию)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и финансированию терроризма</w:t>
            </w:r>
            <w:r>
              <w:br/>
            </w:r>
            <w:r>
              <w:rPr>
                <w:rFonts w:ascii="Times New Roman"/>
                <w:b w:val="false"/>
                <w:i w:val="false"/>
                <w:color w:val="000000"/>
                <w:sz w:val="20"/>
              </w:rPr>
              <w:t>для профессиональных участников</w:t>
            </w:r>
            <w:r>
              <w:br/>
            </w:r>
            <w:r>
              <w:rPr>
                <w:rFonts w:ascii="Times New Roman"/>
                <w:b w:val="false"/>
                <w:i w:val="false"/>
                <w:color w:val="000000"/>
                <w:sz w:val="20"/>
              </w:rPr>
              <w:t>рынка ценных бумаг и</w:t>
            </w:r>
            <w:r>
              <w:br/>
            </w:r>
            <w:r>
              <w:rPr>
                <w:rFonts w:ascii="Times New Roman"/>
                <w:b w:val="false"/>
                <w:i w:val="false"/>
                <w:color w:val="000000"/>
                <w:sz w:val="20"/>
              </w:rPr>
              <w:t>центрального депозитария</w:t>
            </w:r>
          </w:p>
        </w:tc>
      </w:tr>
    </w:tbl>
    <w:bookmarkStart w:name="z70" w:id="85"/>
    <w:p>
      <w:pPr>
        <w:spacing w:after="0"/>
        <w:ind w:left="0"/>
        <w:jc w:val="left"/>
      </w:pPr>
      <w:r>
        <w:rPr>
          <w:rFonts w:ascii="Times New Roman"/>
          <w:b/>
          <w:i w:val="false"/>
          <w:color w:val="000000"/>
        </w:rPr>
        <w:t xml:space="preserve"> Требования к содержанию досье иностранной финансовой организации</w:t>
      </w:r>
    </w:p>
    <w:bookmarkEnd w:id="85"/>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10.12.2015 </w:t>
      </w:r>
      <w:r>
        <w:rPr>
          <w:rFonts w:ascii="Times New Roman"/>
          <w:b w:val="false"/>
          <w:i w:val="false"/>
          <w:color w:val="ff0000"/>
          <w:sz w:val="28"/>
        </w:rPr>
        <w:t>№ 643</w:t>
      </w:r>
      <w:r>
        <w:rPr>
          <w:rFonts w:ascii="Times New Roman"/>
          <w:b w:val="false"/>
          <w:i w:val="false"/>
          <w:color w:val="ff0000"/>
          <w:sz w:val="28"/>
        </w:rPr>
        <w:t xml:space="preserve"> и постановлением Правления Национального Банка РК от 19.12.2015 № 225 (вводится в действие по истечении десяти календарных дней после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9"/>
        <w:gridCol w:w="947"/>
        <w:gridCol w:w="944"/>
        <w:gridCol w:w="2"/>
        <w:gridCol w:w="948"/>
      </w:tblGrid>
      <w:tr>
        <w:trPr>
          <w:trHeight w:val="30" w:hRule="atLeast"/>
        </w:trPr>
        <w:tc>
          <w:tcPr>
            <w:tcW w:w="9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 об иностранной финансовой организации</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 при наличии сокращенное наименование, включая организационно-правовую форму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(код), присвоенный уполномоченным органом в государстве регистрации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подтверждающего регистрацию, дата его выдачи, номер (при наличии)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регистрирующего органа, дата и место регистрации (перерегистрации)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(виды) осуществляемой деятельности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на осуществление деятельности на финансовом рынке (банковской, профессиональной деятельности на рынке ценных бумаг), выданной уполномоченным органом государства регистрации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государства регистрации, выдавшего лицензию на осуществление деятельности на финансовом рынке (банковской, профессиональной деятельности на рынке ценных бумаг)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в соответствии с документом, подтверждающим регистрацию (страна, почтовый индекс, населенный пункт, улица/район, номер здания)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места нахождения исполнительного органа (страна, почтовый индекс, населенный пункт, улица/район, номер здания)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и факса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 и наименование интернет ресурса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банке/финансовой организации (номер счета и наименование банка/финансовой организации, в которой открыт счет)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(БИК), SWIFT, TELEX банка/финансовой организации, в которой открыт счет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структуре собственности и управления</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наименование органов (высший орган, исполнительный орган, иные органы) в соответствии с учредительными документами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редакции учредительных документов, на основании которых установлена структура органов иностранной финансовой организации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Сведения о персональном составе высшего органа</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имена, отчества (при их наличии) физических лиц и (или) полные наименования юридических лиц, входящих в состав высшего органа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физических лиц и (или) государство регистрации юридических лиц, входящих в состав высшего органа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идентификационные номера (при наличии) либо номера, серии (при наличии), даты выдачи и сроки действия документов, удостоверяющих личность, физических лиц, входящих в состав высшего органа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Бизнес-идентификационные номера (при наличии) либо регистрационные номера (коды), присвоенные уполномоченным органом в государстве регистрации, для юридических лиц, входящих в состав высшего органа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редакции учредительных документов либо дата выписки из реестра акционеров (участников) либо иного документа, на основании которых установлен состав высшего органа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Сведения о персональном составе исполнительного органа</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осуществляющего функции единоличного исполнительного органа, либо фамилии, имена, отчества (при их наличии) руководителя и членов коллегиального исполнительного органа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лица, осуществляющего функции единоличного исполнительного органа, либо руководителя и членов коллегиального исполнительного органа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лица, осуществляющего функции единоличного исполнительного органа, либо руководителя и членов коллегиального исполнительного органа, дата его выдачи и срок действия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 (или) места пребывания (государство/юрисдикция, почтовый индекс, населенный пункт, улица/район, номер дома и при наличии номер квартиры) лица, осуществляющего функции единоличного исполнительного органа, либо руководителя и членов коллегиального исполнительного органа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лица, осуществляющего функции единоличного исполнительного органа, либо руководителя и членов коллегиального исполнительного органа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(приказа, протокола общего собрания, протокола совета директоров и т.п.), на основании которого лицо осуществляет функции единоличного исполнительного органа либо руководителя или члена коллегиального исполнительного органа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Сведения о персональном составе иных органов управления (при их наличии)</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имена, отчества (при их наличии) руководителя и членов органа управления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руководителя и членов органа управления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руководителя и членов органа управления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 руководителя и членов органа управления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руководителя и членов органа управления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руководителя и (или) членов органа управления, дата его выдачи и срок действия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(протокола общего собрания, решения единственного акционера (учредителя) или другого аналогичного документа), на основании которого лицо осуществляет функции руководителя или члена органа управления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представителе иностранной финансовой организации</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 иностранной финансовой организации (включая руководителя филиала (представительства)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дома и при наличии номер квартиры)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(при наличии) документа (приказа, доверенности), предоставляющего представителю право совершать юридически значимые действия от имени юридического лица (открытие счета, распоряжение счетом)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подписавшего документ (приказ, доверенность), предоставляющий представителю право совершать юридически значимые действия от имени юридического лица (открытие счета, распоряжение счетом)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бенефициарном собственнике</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юридического лица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осуществляющего контроль над юридическим лицом по иным основаниям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в интересах которого юридическим лицом устанавливаются деловые отношения (совершаются операции)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при наличии отчество бенефициарного собственника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бенефициарного собственника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 бенефициарного собственника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бенефициарного собственника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бенефициарного собственника, дата его выдачи и срок действия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резидентство, в том числе номер налогоплательщика в иностранном государстве бенефициарного собственника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(при наличии) бенефициарного собственника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бенефициарного собственника - иностранца к иностранным публичным должностным лицам или связанным с ними лицам (членам семьи)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положении на рынке</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иностранной финансовой организации, деловая репутация, специализация по финансовым услугам, сведения о занимаемом секторе рынка и конкуренции, реорганизации, изменениях в характере деятельности и т.д.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внешней аудиторской организации, осуществляющей аудит достоверности бухгалтерской отчетности банка, с указанием даты последней аудиторской проверки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рейтинговой оценки, присвоенной международным рейтинговым агентством (Moody’sInvestorsService, Standard&amp;Poor’s или FitchRatings)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основных партнеров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и места нахождения дочерних и зависимых организаций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и места нахождения филиалов (представительств) в других государствах (при наличии)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финансовой группы/холдинга, к которому принадлежит иностранная финансовая организация (при наличии)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Сведения о принимаемых мерах по противодействию легализации (отмыванию) доходов, полученных преступным путем, и финансированию терроризма (ПОД/ФТ)</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Отметка о наличии/отсутствии в государстве регистрации иностранной финансовой организации обязательных для исполнения нормативных правовых актов по вопросам ПОД/ФТ, с указанием названий, дат, номеров соответствующих нормативных правовых актов, а также названия уполномоченного государственного органа в сфере ПОД/ФТ (при их наличии)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надзорного органа государства регистрации иностранной финансовой организации, с указанием даты и результатов последней проведенной проверки по вопросам ПОД/ФТ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проведения расследований в отношении иностранной финансовой организации, а также взыскания (санкции, меры воздействия) уголовного или административного характера, применявшиеся к иностранной финансовой организации и (или) ее руководящим работникам за последние пять лет, за нарушение законодательства о ПОДФТ, с указанием даты вынесения решения и названия органа, вынесшего решение (при наличии)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в иностранной финансовой организации внутренних документов по вопросам ПОД/ФТ, с указанием даты их принятия и даты внесения последних изменений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распространении/нераспространении действия внутренних документов по вопросам ПОД/ФТ на зарубежные дочерние и зависимые организации, филиалы (представительства) иностранной финансовой организации (при их наличии)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в иностранной финансовой организации процедур оценки эффективности внутренних документов по вопросам ПОД/ФТ подразделением внутреннего аудита и внешней аудиторской организацией, с указанием даты и результатов последней аудиторской проверки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937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в иностранной финансовой организации подразделения, выполняющего функции в сфере ПОД/ФТ, с указанием наименования такого подразделения (при наличии)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в иностранной финансовой организации ответственного работника по вопросам ПОД/ФТ на уровне руководящего работника или члена органа управления, с указанием его фамилии, имени, отчества (при наличии), должности, контактного телефона и электронного адреса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в иностранной финансовой организации процедур управления рисками легализации (отмывания) доходов, полученных преступным путем, и финансирования терроризма с учетом факторов риска (риск по типу клиента, страновой (географический) риск, риск услуги (продукта)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в иностранной финансовой организации процедур по идентификации, оценке рисков и определению источника происхождения средств клиентов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в иностранной финансовой организации процедур, регламентирующих порядок установления деловых отношений с иностранными публичными должностными лицами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в иностранной финансовой организации анонимных счетов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в иностранной финансовой организации процедур, направленных на предотвращение открытия анонимных счетов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в иностранной финансовой организации процедур мониторинга операций и выявления подозрительной деятельности (операций) клиентов, включая специальное программное обеспечение (автоматизированные информационные системы)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в иностранной финансовой организации процедур, направленных на предотвращение доступа террористов и лиц, связанных с финансированием терроризма, к финансовым и другим ресурсам (замораживания операций с деньгами и (или) иным имуществом)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в иностранной финансовой организации процедур по подготовке и обучению работников по вопросам ПОД/ФТ (включая периодичность проведения обучения и дату последнего обучения)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 у иностранной финансовой организации филиалов (представительств), расположенных в государствах (на территориях), которые не выполняют рекомендации Группы разработки финансовых мер борьбы с отмыванием денег (ФАТФ), с указанием наименований таких филиалов (представительств) и мест их нахождения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 у иностранной финансовой организации действующих корреспондентских отношений (предоставлении услуг) с банками или иными финансовыми организациями, зарегистрированными в государствах (на территориях), которые не выполняют рекомендации Группы разработки финансовых мер борьбы с отмыванием денег (ФАТФ), с указанием наименований таких банков и финансовых организаций (при наличии)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у иностранной финансовой организации действующих корреспондентских отношений (предоставлении услуг) с банками или иными финансовыми организациями, зарегистрированными в государствах с льготным налогообложением и (или) не предусматривающих раскрытие и предоставление информации при проведении финансовых операций, с указанием наименований таких банков и финансовых организаций (при наличии)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у иностранной финансовой организации действующих корреспондентских отношений (предоставлении услуг) с банками-ширмами или иными финансовыми организациями, которые не имеют физического присутствия в государстве своей регистрации, с указанием наименований таких банков-ширм, финансовых организаций (при наличии)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в иностранной финансовой организации процедур, препятствующих установлению корреспондентских отношений с банками-ширмами и иными финансовыми организациями, которые не имеют физического присутствия в государстве своей регистрации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у иностранной финансовой организации соответствующих требованиям законодательства государства регистрации процедур, позволяющих предоставлять по запросу профессионального участника информацию по надлежащей проверке клиентов иностранной финансовой организации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Результаты мониторинга операций и служебная информация</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лиц, связанных с финансированием терроризма и экстремизма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используемые иностранной финансовой организацией в профессиональном участнике (услуги номинального держания ценных бумаг, услуги андеррайтера, брокерское обслуживание, услуги доверительного управления активами, услуги ведения системы реестров держателей ценных бумаг, депозитарные услуги, услуги ведения банковских счетов, иные услуги)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последнего мониторинга операций, в том числе, мер по проверке достоверности источника финансирования совершаемых операций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(обновления) сведений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032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Пояснения к Требованиям к содержанию досье иностранной</w:t>
      </w:r>
    </w:p>
    <w:p>
      <w:pPr>
        <w:spacing w:after="0"/>
        <w:ind w:left="0"/>
        <w:jc w:val="both"/>
      </w:pPr>
      <w:r>
        <w:rPr>
          <w:rFonts w:ascii="Times New Roman"/>
          <w:b w:val="false"/>
          <w:i w:val="false"/>
          <w:color w:val="000000"/>
          <w:sz w:val="28"/>
        </w:rPr>
        <w:t>
      финансовой организации:</w:t>
      </w:r>
    </w:p>
    <w:p>
      <w:pPr>
        <w:spacing w:after="0"/>
        <w:ind w:left="0"/>
        <w:jc w:val="both"/>
      </w:pPr>
      <w:r>
        <w:rPr>
          <w:rFonts w:ascii="Times New Roman"/>
          <w:b w:val="false"/>
          <w:i w:val="false"/>
          <w:color w:val="000000"/>
          <w:sz w:val="28"/>
        </w:rPr>
        <w:t>
      1. В соответствии с законодательством Республики Казахстан документами, удостоверяющими личность, на основании которых могут совершаться гражданско-правовые сделки являются:</w:t>
      </w:r>
    </w:p>
    <w:p>
      <w:pPr>
        <w:spacing w:after="0"/>
        <w:ind w:left="0"/>
        <w:jc w:val="both"/>
      </w:pPr>
      <w:r>
        <w:rPr>
          <w:rFonts w:ascii="Times New Roman"/>
          <w:b w:val="false"/>
          <w:i w:val="false"/>
          <w:color w:val="000000"/>
          <w:sz w:val="28"/>
        </w:rPr>
        <w:t>
      1.1. Для граждан Республики Казахстан:</w:t>
      </w:r>
    </w:p>
    <w:p>
      <w:pPr>
        <w:spacing w:after="0"/>
        <w:ind w:left="0"/>
        <w:jc w:val="both"/>
      </w:pPr>
      <w:r>
        <w:rPr>
          <w:rFonts w:ascii="Times New Roman"/>
          <w:b w:val="false"/>
          <w:i w:val="false"/>
          <w:color w:val="000000"/>
          <w:sz w:val="28"/>
        </w:rPr>
        <w:t>
      1) паспорт гражданина Республики Казахстан;</w:t>
      </w:r>
    </w:p>
    <w:p>
      <w:pPr>
        <w:spacing w:after="0"/>
        <w:ind w:left="0"/>
        <w:jc w:val="both"/>
      </w:pPr>
      <w:r>
        <w:rPr>
          <w:rFonts w:ascii="Times New Roman"/>
          <w:b w:val="false"/>
          <w:i w:val="false"/>
          <w:color w:val="000000"/>
          <w:sz w:val="28"/>
        </w:rPr>
        <w:t>
      2) удостоверение личности гражданина Республики Казахстан;</w:t>
      </w:r>
    </w:p>
    <w:p>
      <w:pPr>
        <w:spacing w:after="0"/>
        <w:ind w:left="0"/>
        <w:jc w:val="both"/>
      </w:pPr>
      <w:r>
        <w:rPr>
          <w:rFonts w:ascii="Times New Roman"/>
          <w:b w:val="false"/>
          <w:i w:val="false"/>
          <w:color w:val="000000"/>
          <w:sz w:val="28"/>
        </w:rPr>
        <w:t>
      3) свидетельство о рождении (при открытии сберегательного счета на имя несовершеннолетнего лица);</w:t>
      </w:r>
    </w:p>
    <w:p>
      <w:pPr>
        <w:spacing w:after="0"/>
        <w:ind w:left="0"/>
        <w:jc w:val="both"/>
      </w:pPr>
      <w:r>
        <w:rPr>
          <w:rFonts w:ascii="Times New Roman"/>
          <w:b w:val="false"/>
          <w:i w:val="false"/>
          <w:color w:val="000000"/>
          <w:sz w:val="28"/>
        </w:rPr>
        <w:t>
      1.2. Для иностранных граждан:</w:t>
      </w:r>
    </w:p>
    <w:p>
      <w:pPr>
        <w:spacing w:after="0"/>
        <w:ind w:left="0"/>
        <w:jc w:val="both"/>
      </w:pPr>
      <w:r>
        <w:rPr>
          <w:rFonts w:ascii="Times New Roman"/>
          <w:b w:val="false"/>
          <w:i w:val="false"/>
          <w:color w:val="000000"/>
          <w:sz w:val="28"/>
        </w:rPr>
        <w:t>
      1) заграничный паспорт (паспорт гражданина иностранного государства);</w:t>
      </w:r>
    </w:p>
    <w:p>
      <w:pPr>
        <w:spacing w:after="0"/>
        <w:ind w:left="0"/>
        <w:jc w:val="both"/>
      </w:pPr>
      <w:r>
        <w:rPr>
          <w:rFonts w:ascii="Times New Roman"/>
          <w:b w:val="false"/>
          <w:i w:val="false"/>
          <w:color w:val="000000"/>
          <w:sz w:val="28"/>
        </w:rPr>
        <w:t>
      2) вид на жительство иностранца в Республике Казахстан;</w:t>
      </w:r>
    </w:p>
    <w:p>
      <w:pPr>
        <w:spacing w:after="0"/>
        <w:ind w:left="0"/>
        <w:jc w:val="both"/>
      </w:pPr>
      <w:r>
        <w:rPr>
          <w:rFonts w:ascii="Times New Roman"/>
          <w:b w:val="false"/>
          <w:i w:val="false"/>
          <w:color w:val="000000"/>
          <w:sz w:val="28"/>
        </w:rPr>
        <w:t>
      3) иной документ, признаваемый в соответствии с международным договором, ратифицированным Республикой Казахстан, в качестве документа, удостоверяющего личность, на основании которого заключаются гражданско-правовые сделки на территории Республики Казахстан.</w:t>
      </w:r>
    </w:p>
    <w:p>
      <w:pPr>
        <w:spacing w:after="0"/>
        <w:ind w:left="0"/>
        <w:jc w:val="both"/>
      </w:pPr>
      <w:r>
        <w:rPr>
          <w:rFonts w:ascii="Times New Roman"/>
          <w:b w:val="false"/>
          <w:i w:val="false"/>
          <w:color w:val="000000"/>
          <w:sz w:val="28"/>
        </w:rPr>
        <w:t>
      1.3. Для лиц без гражданства, постоянно проживающих на территории Республики Казахстан:</w:t>
      </w:r>
    </w:p>
    <w:p>
      <w:pPr>
        <w:spacing w:after="0"/>
        <w:ind w:left="0"/>
        <w:jc w:val="both"/>
      </w:pPr>
      <w:r>
        <w:rPr>
          <w:rFonts w:ascii="Times New Roman"/>
          <w:b w:val="false"/>
          <w:i w:val="false"/>
          <w:color w:val="000000"/>
          <w:sz w:val="28"/>
        </w:rPr>
        <w:t>
      удостоверение лица без гражданства.</w:t>
      </w:r>
    </w:p>
    <w:p>
      <w:pPr>
        <w:spacing w:after="0"/>
        <w:ind w:left="0"/>
        <w:jc w:val="both"/>
      </w:pPr>
      <w:r>
        <w:rPr>
          <w:rFonts w:ascii="Times New Roman"/>
          <w:b w:val="false"/>
          <w:i w:val="false"/>
          <w:color w:val="000000"/>
          <w:sz w:val="28"/>
        </w:rPr>
        <w:t>
      2. Статус налогового резидентства устанавливается на основании сведений, указанных клиентом в анкете (заявлении), форма которого определяется профессиональным участником самостоятельно с учетом требований, вытекающих из международных договоров Республики Казахстан в области обмена налоговой информацией.</w:t>
      </w:r>
    </w:p>
    <w:p>
      <w:pPr>
        <w:spacing w:after="0"/>
        <w:ind w:left="0"/>
        <w:jc w:val="both"/>
      </w:pPr>
      <w:r>
        <w:rPr>
          <w:rFonts w:ascii="Times New Roman"/>
          <w:b w:val="false"/>
          <w:i w:val="false"/>
          <w:color w:val="000000"/>
          <w:sz w:val="28"/>
        </w:rPr>
        <w:t xml:space="preserve">
      Для подтверждения налогового резидентства Республики Казахстан допускается использование документа, выдаваемого налоговыми органами Республики Казахстан в соответствии со </w:t>
      </w:r>
      <w:r>
        <w:rPr>
          <w:rFonts w:ascii="Times New Roman"/>
          <w:b w:val="false"/>
          <w:i w:val="false"/>
          <w:color w:val="000000"/>
          <w:sz w:val="28"/>
        </w:rPr>
        <w:t>статьей 225</w:t>
      </w:r>
      <w:r>
        <w:rPr>
          <w:rFonts w:ascii="Times New Roman"/>
          <w:b w:val="false"/>
          <w:i w:val="false"/>
          <w:color w:val="000000"/>
          <w:sz w:val="28"/>
        </w:rPr>
        <w:t xml:space="preserve"> Налогового кодекса Республики Казахстан.</w:t>
      </w:r>
    </w:p>
    <w:p>
      <w:pPr>
        <w:spacing w:after="0"/>
        <w:ind w:left="0"/>
        <w:jc w:val="both"/>
      </w:pPr>
      <w:r>
        <w:rPr>
          <w:rFonts w:ascii="Times New Roman"/>
          <w:b w:val="false"/>
          <w:i w:val="false"/>
          <w:color w:val="000000"/>
          <w:sz w:val="28"/>
        </w:rPr>
        <w:t>
      3.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 включая выезд по адресу. В рамках проверки достоверности сведений по идентификации личности также проводится визуальное сличение фотографии, размещенной на документе, удостоверяющем личность, с клиентом (представителем клиента).</w:t>
      </w:r>
    </w:p>
    <w:p>
      <w:pPr>
        <w:spacing w:after="0"/>
        <w:ind w:left="0"/>
        <w:jc w:val="both"/>
      </w:pPr>
      <w:r>
        <w:rPr>
          <w:rFonts w:ascii="Times New Roman"/>
          <w:b w:val="false"/>
          <w:i w:val="false"/>
          <w:color w:val="000000"/>
          <w:sz w:val="28"/>
        </w:rPr>
        <w:t>
      Проверку достоверности сведений о внутренних документах иностранной финансовой организации по вопросам ПОД/ФТ, а также о результатах оценки эффективности внутренних документов по вопросам ПОД/ФТ подразделением внутреннего аудита и внешней аудиторской организацией допускается осуществлять с помощью копий соответствующих документов.</w:t>
      </w:r>
    </w:p>
    <w:p>
      <w:pPr>
        <w:spacing w:after="0"/>
        <w:ind w:left="0"/>
        <w:jc w:val="both"/>
      </w:pPr>
      <w:r>
        <w:rPr>
          <w:rFonts w:ascii="Times New Roman"/>
          <w:b w:val="false"/>
          <w:i w:val="false"/>
          <w:color w:val="000000"/>
          <w:sz w:val="28"/>
        </w:rPr>
        <w:t>
      4. Сведения, относящиеся к регистрации и наличию лицензии, устанавливаются также отношении международной организации, если договорами об учреждении такой международной организации и (или) об условиях ее пребывания на территории государства (государств) не предусмотрено осуществление их деятельности соответственно без регистрации и (или) лицензии.</w:t>
      </w:r>
    </w:p>
    <w:p>
      <w:pPr>
        <w:spacing w:after="0"/>
        <w:ind w:left="0"/>
        <w:jc w:val="both"/>
      </w:pPr>
      <w:r>
        <w:rPr>
          <w:rFonts w:ascii="Times New Roman"/>
          <w:b w:val="false"/>
          <w:i w:val="false"/>
          <w:color w:val="000000"/>
          <w:sz w:val="28"/>
        </w:rPr>
        <w:t>
      5. При заключении договора по управлению инвестиционным портфелем в отношении выгодоприобретателя, не являющегося инвестором, в досье клиента включаются сведения о выгодоприобретателе, предусмотренные разделами 1-4 Приложения 1 (если выгодоприобретатель является физическим лицом), либо сведения, предусмотренные разделами 1-4 настоящего Приложения (если выгодоприобретатель является юридическим лицом), а также сведения о бенефициарном собственнике выгодоприобретателя (за исключением договоров доверительного управления активами акционерного инвестиционного фонда).</w:t>
      </w:r>
    </w:p>
    <w:p>
      <w:pPr>
        <w:spacing w:after="0"/>
        <w:ind w:left="0"/>
        <w:jc w:val="both"/>
      </w:pPr>
      <w:r>
        <w:rPr>
          <w:rFonts w:ascii="Times New Roman"/>
          <w:b w:val="false"/>
          <w:i w:val="false"/>
          <w:color w:val="000000"/>
          <w:sz w:val="28"/>
        </w:rPr>
        <w:t>
      В случае нахождения выгодоприобретателя (его бенефициарногособственника) в перечне террористов, в досье клиента отражается соответствующая отметка.</w:t>
      </w:r>
    </w:p>
    <w:p>
      <w:pPr>
        <w:spacing w:after="0"/>
        <w:ind w:left="0"/>
        <w:jc w:val="both"/>
      </w:pPr>
      <w:r>
        <w:rPr>
          <w:rFonts w:ascii="Times New Roman"/>
          <w:b w:val="false"/>
          <w:i w:val="false"/>
          <w:color w:val="000000"/>
          <w:sz w:val="28"/>
        </w:rPr>
        <w:t>
      6. Сведения о персональном составе высшего органа иностранной финансовой организации получаются в отношении физических и (или) юридических лиц, входящих в состав высшего органа и владеющих более двадцатью пятью процентами долей участия в уставном капитале либо размещенных акций иностранной финансовой организации. По усмотрению профессионального участника допускается получение сведений о персональном составе высшего органа иностранной финансовой организации в отношении физических и (или) юридических лиц, входящих в состав высшего органа и владеющих менее двадцати пяти процентами долей участия в уставном капитале либо размещенных акций иностранной финансовой организации.</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необходимость фиксирования соответствующих сведений;</w:t>
      </w:r>
      <w:r>
        <w:br/>
      </w:r>
      <w:r>
        <w:rPr>
          <w:rFonts w:ascii="Times New Roman"/>
          <w:b w:val="false"/>
          <w:i w:val="false"/>
          <w:color w:val="000000"/>
          <w:sz w:val="28"/>
        </w:rPr>
        <w:t>
</w:t>
      </w:r>
      <w:r>
        <w:br/>
      </w:r>
    </w:p>
    <w:p>
      <w:pPr>
        <w:spacing w:after="0"/>
        <w:ind w:left="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93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необходимость фиксирования соответствующих сведений и проверки их достоверности.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header.xml" Type="http://schemas.openxmlformats.org/officeDocument/2006/relationships/header" Id="rId2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