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bae9f7" w14:textId="2bae9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финансов Республики Казахстан от 30 декабря 2008 года № 637 "О некоторых вопросах налогового администрирования"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19 декабря 2014 года № 573. Зарегистрирован в Министерстве юстиции Республики Казахстан 19 января 2015 года № 10099. Утратил силу приказом Министра финансов Республики Казахстан от 8 февраля 2018 года № 146.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08.02.2018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 РЦПИ!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Вводится в действие с 1 января 2015 года.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30 декабря 2008 года № 637 "О некоторых вопросах налогового администрирования" (зарегистрированный в Реестре государственной регистрации нормативных правовых актов под № 5463, опубликованный в газете "Юридическая газета" от 20 февраля 2009 года № 27 (1624))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уведомление о сумме налогов, исчисленных органом государственных доходов,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уведомление о результатах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уведомление о начисленных суммах налогов и других обязательных платежей в бюджет, обязательных пенсионных взносов, обязательных профессиональных пенсионных взносов, социальных отчислений за период с даты представления ликвидационной налоговой отчетности до даты завершения ликвидационной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уведомление о непредставлении налоговой отчетности в срок, установленный налоговым законодательством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уведомление о погашении налоговой задолженности,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уведомление об обращении взыскания на деньги на банковских счетах дебиторов,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уведомление об устранении нарушений, выявленных органами государственных доходов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уведомление об итогах рассмотрения жалобы налогоплательщика (налогового агента) на уведомление о результатах налоговой проверки и (или) решение вышестоящего органа государственных доходов, вынесенное по результатам рассмотрения жалобы на уведомление,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уведомление об устранении нарушений налогового законодательства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уведомление о подтверждении места нахождения (отсутствия) налогоплательщика,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извещение об отзыве налоговой отчетности, по форме согласно 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извещение о проведении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заключение к акту налоговой проверки,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заключение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решение о приостановлении представления налоговой отчетности или об отказе в приостановлении представления налоговой отчетности,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решение о назначении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дополнительное решение к решению о назначении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решение об ограничении в распоряжении имуществом в счет налоговой задолженности налогоплательщика (налогового агента), задолженности по таможенным платежам, налогам и пеням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акт описи ограниченного в распоряжении имущества в счет налоговой задолженности налогоплательщика (налогового агента), задолженности по таможенным платежам, налогам и пеням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распоряжение органа государственных доходов о приостановлении расходных операций по кассе налогоплательщика (налогового агента),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постановление об обращении взыскания на ограниченное в распоряжении имущество налогоплательщика (налогового агента),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товарный чек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книгу товарных чеков,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книгу учета наличных денег,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акт снятия фискального отчета,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налоговое требование,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требование об устранении нарушений налогового законодательства Республики Казахстан,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решение об отказе в снятии с регистрационного учета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уведомление об обращении взыскания на деньги на банковских счетах дебиторов,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распоряжение органа государственных доходов о приостановлении расходных операций по кассе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постановление об обращении взыскания на ограниченное в распоряжении имущество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решение об отмене решения об ограничении в распоряжении имуществом и акта описи имущества в счет налоговой задолженности налогоплательщика (налогового агента), задолженности по таможенным платежам, налогам и пеням плательщика,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уведомление о применяемом режиме налогообложения,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патент на применение специального налогового режима для индивидуальных предпринимателей,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справку о приеме декларации по индивидуальному подоходному налогу и имуществу в электронном виде,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уведомление о принятии или непринятии налоговой отчетности органом государственных доходов в электронном виде, по форме согласно 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уведомление о продлении срока представления налоговой отчетности,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решение органа государственного дохода на отзыв налоговой отчетности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справку о приеме декларации по индивидуальному подоходному налогу и имуществу на бумажном носителе,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извещение о нарушениях, выявленных по результатам камерального контроля,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решение об отказе в постановке на регистрационный учет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решение о снятии с регистрационного учета по налогу на добавленную стоимость,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решение о снятии с регистрационного учета налогоплательщика, осуществляющего отдельные виды деятельности,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регистрационную карточку контрольно-кассовой машины, по форме согласно приложению 44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разрешение органа государственного дохода на нарушение целостности пломбы контрольно-кассовой машины, по форме согласно приложению 45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46) решение об изменении (об отказе в изменении) срока уплаты налога на добавленную стоимость на импортируемые товары, по форме согласно приложению 46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47) решение об изменении (об отказе в изменении) сроков исполнения налогового обязательства по уплате налогов, других обязательных платежей в бюджет и (или) пеней, по форме согласно приложению 47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48) уведомление о получении органом государственных доходов сведений из заявления о ввозе товаров и уплате косвенных налогов, поступившего от налоговых органов государств-членов Таможенного союза, по форме согласно приложению 48 к настоящему приказу.";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Признать утратившими силу некоторые нормативные правовые акты Республики Казахстан согласно приложению 49 к настоящему приказу.";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 42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приложениям 1 </w:t>
      </w:r>
      <w:r>
        <w:rPr>
          <w:rFonts w:ascii="Times New Roman"/>
          <w:b w:val="false"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 xml:space="preserve">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43 - 48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приложениям 43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37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приказ вводится в действие с 1 января 2015 года и подлежит официальному опубликованию.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сумме налогов, исчисленных органом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 20 ___ года                        №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32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уведомляет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Индивидуальный идентификационный номер (ИИН)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о необходимости уплаты следующих налогов в бюджет: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налогов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нахождения объекта налогообложения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 налогообложения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Налоговая база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за текущий год КНП (код назначения платежа) 991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Недоимка (-), переплата (+) прошлых лет КНП (код назначения платежа) 994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Пеня КНП (код назначения платежа) 992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к уплате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срок до 1 октября 20 ___ года Вам необходимо уплатить данную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неуплаты данной суммы в срок, указанный в настоящем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уведомлении, начисляется пеня в размере,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неуплаты исчисленных сумм налогов в бюджет в срок,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указанный настоящим уведомлением, будет рассмотрен вопрос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привлечении Вас к административной ответственности в соответствии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имеете право обжаловать действия (бездействие) должностных лиц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вышестоящему органу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или в суд, в порядке, предусмотренном законами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налогоплательщика, ИИН,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вручено налогоплательщику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наличии), должностного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отправлено налогоплательщику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результатах налоговой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 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638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 и на основании акта налоговой проверки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"____" __________ 20___ года № 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наименование налогоплательщика)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 /БИН)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1) о начисленной сумме налогов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бюджет и пени: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2) о начисленной сумме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отчислений и пени: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3) о сумме уменьшенного убытка, не подлежащей уплате в бюджет: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(сумма убытка)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4) о сумме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относимого в зачет, над суммой начисленного налога, не подтвержденной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возврату, не подлежащей уплате в бюджет: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(код, наименование налога)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(сумма налога)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5) о сумме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возвращенной из бюджета и не подтвержденной к возврату: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(код, наименование налога)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(сумма налога)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(сумма пени)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6) о сумме корпоративного (индивидуального) подоходного налога,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удержанного у источника выплаты, с доходов нерезидентов,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подтвержденной к возврату, не подлежащей уплате в бюджет: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(код, наименование налога)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(сумма налога)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, пунктом 5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кодекса Вам необходимо в течение тридцати рабочих дней со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дня, следующего за днем вручения (получения) настоящего уведомления,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уплатить сумму налогов и других обязательных платежей в бюджет и пени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размере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БИН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 счет №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а также перечислить сумму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отчислений и пени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Республиканское государственное казенное предприятие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"Государственный центр по выплате пенсий".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6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случае согласия налогоплательщика (налогового агента) с начисленными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суммами налогов, других обязательных платежей в бюджет и пеней,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указанными в уведомлении о результатах налоговой проверки, сроки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налогового обязательства по уплате налогов,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платежей в бюджет, а также обязательства по уплате пеней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могут быть продлены на шестьдесят рабочих дней по заявлению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 с приложением графика уплаты.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указанная сумма подлежит уплате в бюджет с начислением пени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каждый день продления срока уплаты и уплачивается равными долями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каждые пятнадцать рабочих дней указанного периода.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подлежит продлению срок исполнения налогового обязательства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начисленных по результатам налоговой проверки сумм акциза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налогов, удерживаемых у источника выплаты, а также начисленных сумм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налогов, других обязательных платежей в бюджет и пеней по результатам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проверки после обжалования результатов проверки.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666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667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имеете право обжаловать настоящее уведомление в вышестоящий 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 течение тридцати рабочих дней со дня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вручения либо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вручено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отправлено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(или)получения)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случае не установления нарушений по результатам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соответствующие подпункты настоящего уведомления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отражаются;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начисления сумм налогов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бюджет, обязательных пенсионных взносов,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профессиональных пенсионных взносов и социальных отчислений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отношении юридического лица, имеющего объекты налогообложения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объекты, связанные с налогообложением, уплата таких сумм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осуществляется по месту регистрации объектов налогообложения.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этом требование об уплате указанных сумм отражается отдельно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настоящем уведомлении.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начисленных суммах налогов и других обязательных</w:t>
      </w:r>
      <w:r>
        <w:br/>
      </w:r>
      <w:r>
        <w:rPr>
          <w:rFonts w:ascii="Times New Roman"/>
          <w:b/>
          <w:i w:val="false"/>
          <w:color w:val="000000"/>
        </w:rPr>
        <w:t>платежей в бюджет, обязательных пенсионных взносов,</w:t>
      </w:r>
      <w:r>
        <w:br/>
      </w:r>
      <w:r>
        <w:rPr>
          <w:rFonts w:ascii="Times New Roman"/>
          <w:b/>
          <w:i w:val="false"/>
          <w:color w:val="000000"/>
        </w:rPr>
        <w:t>обязательных профессиональных пенсионных взносов,</w:t>
      </w:r>
      <w:r>
        <w:br/>
      </w:r>
      <w:r>
        <w:rPr>
          <w:rFonts w:ascii="Times New Roman"/>
          <w:b/>
          <w:i w:val="false"/>
          <w:color w:val="000000"/>
        </w:rPr>
        <w:t>социальных отчислений за период с даты представления</w:t>
      </w:r>
      <w:r>
        <w:br/>
      </w:r>
      <w:r>
        <w:rPr>
          <w:rFonts w:ascii="Times New Roman"/>
          <w:b/>
          <w:i w:val="false"/>
          <w:color w:val="000000"/>
        </w:rPr>
        <w:t>ликвидационной налоговой отчетности до даты завершения</w:t>
      </w:r>
      <w:r>
        <w:br/>
      </w:r>
      <w:r>
        <w:rPr>
          <w:rFonts w:ascii="Times New Roman"/>
          <w:b/>
          <w:i w:val="false"/>
          <w:color w:val="000000"/>
        </w:rPr>
        <w:t>ликвидационной налоговой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 20 __ года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638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 и на основании акта налоговой проверки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"____" __________ 20 __ года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1) о начисленной сумме налогов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бюджет: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(сумма платежа)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(сумма платежа)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2) о начисленной сумме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отчислений: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(сумма платежа)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(код, наименование платежа)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(сумма платежа)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(сумма платежа)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(налоговый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Вам необходимо в течение тридцати рабочих дней со дня,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за днем вручения (получения) настоящего уведомления,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уплатить сумму налогов и других обязательных платежей в бюджет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размере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БИН ________________________________ на счет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а также перечислить сумму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социальных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отчислений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Республиканское государственное казенное предприятие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"Государственный центр по выплате пенсий".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подпись, печать),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непредставлении налоговой отчетности в срок, установленный</w:t>
      </w:r>
      <w:r>
        <w:br/>
      </w:r>
      <w:r>
        <w:rPr>
          <w:rFonts w:ascii="Times New Roman"/>
          <w:b/>
          <w:i w:val="false"/>
          <w:color w:val="000000"/>
        </w:rPr>
        <w:t>налоговым законодательством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 20___ года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4) пункта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уведомляет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(Фамилия, имя, отчество (при его наличии) или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наименование налогоплательщика)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непредставлении налоговой отчетности: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(наименование и налоговый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неисполнения настоящего уведомления в течение тридцати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рабочих дней со дня, следующего за днем вручения, по Вашим банковским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счетам будут приостановлены расходные операции.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случае несогласия с вышеуказанным уведомлением налогоплательщик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его уполномоченный представитель имеют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 в порядке,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погашении налоговой задолженности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 года  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609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617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619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Вас,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полное наименование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что Вами не погашена сумма налоговой задолженности по следующим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видам налогов и других обязательных платежей в бюджет: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наименование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платежа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штрафа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непогашения налоговой задолженности к Вам будут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применены следующие способы обеспечения исполнения не выполненного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налогового обязательства и меры принудительного взыскания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задолженности: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приостановление расходных операций по банковским счетам (за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исключением корреспондентских счетов) по истечении десяти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 вручения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приостановление расходных операций по кассе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десяти рабочих дней со дня получения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ограничение в распоряжении имуществом по истечении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пятнадцати рабочих дней со дня получения настоящего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обращение взыскания на деньги, находящиеся на банковских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счетах, по истечении двадцати рабочих дней со дня вручения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обращение взыскания на деньги на банковских счетах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обращение взыскания на ограниченное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принудительный выпуск объявленных акций*.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каждый день просрочки исполнения налогового обязательства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начисляется пеня, начиная со дня, следующего за днем срока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 и другого обязательного платежа в бюджет, в том числе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авансового и (или) текущего платежа по ним, включая день уплаты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бюджет, в размере 2,5-кратной официальной ставки рефинансирования,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установленной Национальным Банком Республики Казахстан на каждый день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просрочки.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не позднее десяти рабочих дней со дня получения настоящего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представить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список дебиторов с указанием сумм дебиторской задолженности 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наличии, акты сверок взаиморасчетов, составленные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дебитором, подтверждающие суммы дебиторской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списка дебиторов в срок, указанный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настоящим уведомлением, либо представления сведений об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дебиторов, орган государственных доходов проведет налоговую проверку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государственного органа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Уведомление получил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/должностного лица 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(налогового агента),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(налоговому агенту)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налогоплательщику (налоговому агенту)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(документ, подтверждающий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Примечание: *данная мера применяется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 - акционерного общества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участием государства в уставном капитале.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деньги на банковских</w:t>
      </w:r>
      <w:r>
        <w:br/>
      </w:r>
      <w:r>
        <w:rPr>
          <w:rFonts w:ascii="Times New Roman"/>
          <w:b/>
          <w:i w:val="false"/>
          <w:color w:val="000000"/>
        </w:rPr>
        <w:t>счетах дебиторов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20___ года 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(Налоговый кодекс)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(наименование дебитора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(налогового агента), индивидуальный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обращении взыскания на деньги с Ваших банковских счетов в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погашения налоговой задолженности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агента)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(наименование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(налогового агента), ИИН/БИН,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 сумму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Со дня получения настоящего уведомления Вам необходимо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позднее двадцати рабочих дней представить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сверки взаиморасчетов, составленный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на дату получения уведомления,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3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 случае непредставления акта сверки взаиморасчетов, в срок,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указанный настоящим уведомлением,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проведет у Вас налоговую проверку.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дебитора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агента)/должностного лица дебитора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дебитору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дебитору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(подтверждающий документ о факте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нарушений, выявленных органами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по результатам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 20___ года                              №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подпунктом 7) пункта 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статьи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налогах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платежах в бюджет" (Налоговый кодекс)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или полное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 нарушениях, выявленных "____" ____________ 20 ______ года,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(наименование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исполнить настоящее уведомление в течение тридцати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дня, следующего за днем его вручения (получения).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настоящего уведомления признается представление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одного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налоговой отчетности за налоговый период, к которому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относятся выявленные нарушения;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пояснения по выявленным нарушениям, соответствующего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жалобы на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по направлению такого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согласия с указанными в уведомлении нарушениями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представляет в органы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налоговую отчетность за период, к которому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относятся выявленные нарушения.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указанными в уведомлении нарушениями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представляет один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пояснение по выявленным нарушениям на бумажном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электронном носителе - в орган государственных доходов, направивший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настоящее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жалобу на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по направлению настоящего уведомления -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вышестоящий орган государственных доходов.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Неисполнение в установленный срок настоящего уведомления влечет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приостановление расходных операций по банковским счетам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случае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несогласия с настоящим уведомлением налогоплательщик или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представитель также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Приложение с описанием выявленных нарушений на ____ листе(-ах).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                  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                    наличии)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налоговому агенту)                    налогоплательщика:_____________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   Адрес: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    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наличии), должностного лица          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итогах рассмотрения жалобы налогоплательщика</w:t>
      </w:r>
      <w:r>
        <w:br/>
      </w:r>
      <w:r>
        <w:rPr>
          <w:rFonts w:ascii="Times New Roman"/>
          <w:b/>
          <w:i w:val="false"/>
          <w:color w:val="000000"/>
        </w:rPr>
        <w:t>(налогового агента) на уведомление о результатах</w:t>
      </w:r>
      <w:r>
        <w:br/>
      </w:r>
      <w:r>
        <w:rPr>
          <w:rFonts w:ascii="Times New Roman"/>
          <w:b/>
          <w:i w:val="false"/>
          <w:color w:val="000000"/>
        </w:rPr>
        <w:t>налоговой проверки и (или) решение вышестоящего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государственных доходов, вынесенное по результатам</w:t>
      </w:r>
      <w:r>
        <w:br/>
      </w:r>
      <w:r>
        <w:rPr>
          <w:rFonts w:ascii="Times New Roman"/>
          <w:b/>
          <w:i w:val="false"/>
          <w:color w:val="000000"/>
        </w:rPr>
        <w:t>рассмотрения жалобы на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 года  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671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681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по результатам рассмотрения жалобы от "____" 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(указать предмет обжалования - уведомление о результатах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проверки или решение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вышестоящего органа государственных доходов, вынесенное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результатам рассмотрения жалобы на уведомление)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 или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(налогового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номер/бизнес-идентификационный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 вынесении следующего решения по жалобе: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1. Начисленная сумма налогов и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бюджет, обязательных пенсионных взносов,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профессиональных пенсионных взносов, социальных отчислений и пени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учетом результатов рассмотрения жалобы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платежа)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2. Сумма уменьшенного убытка с учетом результатов рассмотрения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составляет (не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(сумма убытка)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3. Сумма превышения налога на добавленную стоимость, относимого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зачет, над суммой начисленного налога, не подтвержденной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возврату, с учетом результатов рассмотрения жалобы составляет (не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налога)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налога)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4. Сумма превышения налога на добавленную стоимость,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возвращенная из бюджета и не подтвержденная к возврату, с учетом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рассмотрения жалобы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налога)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налога)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пени)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5. Сумма корпоративного (индивидуального) подоходного налога,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удержанного у источника выплаты с доходов нерезидентов,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подтвержденная к возврату, с учетом результатов рассмотрения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(не подлежит уплате в бюджет):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(код, наименование налога)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(сумма налога)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(проверяемый период)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уплатить сумму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БИН _______________________ на счет №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(государственного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(Управление казначейства, БИК)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Налогоплательщик (налоговый агент) имеет право на обжалование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результатов проверки в порядке, предусмотренном законодательством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налогоплательщику: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 налогового законодательства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 20 ___ года                         №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уведомляет Вас,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полное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(налогового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номер/бизнес-идентификационный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об устранении допущенных нарушений налогового законодательства: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(суть нарушения)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устранить допущенные нарушения в течение тридцати рабочих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 со дня, следующего за днем вручения настоящего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административные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суд, в порядке,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агента)/должностного лица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(налогового агента),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  его наличии), должностного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   отправки и (или) получения)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подтверждении места нахождения (отсутствия)</w:t>
      </w:r>
      <w:r>
        <w:br/>
      </w:r>
      <w:r>
        <w:rPr>
          <w:rFonts w:ascii="Times New Roman"/>
          <w:b/>
          <w:i w:val="false"/>
          <w:color w:val="000000"/>
        </w:rPr>
        <w:t>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 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558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569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571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611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налогах и других обязательных платежах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наименование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адрес места нахождения, указанный в регистрационных данных)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по результатам налогового обследования, проведенного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 20 __ года, установлено Ваше отсутствие по месту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нахождения, указанному в регистрационных данных.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Вы обязаны в течение двадцати рабочих дней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направления уведомления в явочном порядке представить в 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письменные пояснения о причинах отсутствия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 обследования.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неисполнения данного требования в отношении Вас будут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реализованы следующие действия,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Налоговым кодексом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приостановление расходных операций по банковским счетам;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снятие с регистрационного учета по налогу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на основании решения органа государственных доходов.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того отмечаем, что налогоплательщику, снятому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регистрационного учета по налогу на добавленную стоимость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органа государственных доходов, будет отказано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добровольной постановке на регистрационный учет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добавленную стоимость, если со дня снятия с регистрационного учета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налогу на добавленную стоимость на основании решения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не истекли два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или его уполномоченный представитель имеют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налогоплательщика (налогового агента)/должностного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лица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(подтверждающий документ о факте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 20 ___ года                             № 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</w:t>
      </w:r>
      <w:r>
        <w:br/>
      </w:r>
      <w:r>
        <w:rPr>
          <w:rFonts w:ascii="Times New Roman"/>
          <w:b/>
          <w:i w:val="false"/>
          <w:color w:val="000000"/>
        </w:rPr>
        <w:t>об отзыве налоговой отчетности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налоговому заявлению (решению органа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доходов) от "__" _______ 20__ года № __ об отзыве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отчетности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(фамилия, имя, отчество (при его наличии) или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наименование налогоплательщика)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(код, вид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регистрационным номером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(18-значный регистрационный номер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причине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сообщаем результат обработки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(отозвана, отзыв не произведен)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отозванных дополнительных формах (при отзыве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первоначальной, очередной, ликвидационной)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(регистрационные номера)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отказа в отзыве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(подлежит заполнению, если отзыв не произведен)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сторнировании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(заполняется при обработке сторнирования)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(фамилия, имя, отчество (при его наличии),        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должностного лица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(наименование государственного органа)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или полное 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(налогового агента)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ИИН/БИН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Адрес места жительства или нахождения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проведении налоговой проверки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 20__ года   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(наименование, БИН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631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) о проведении выборочной комплексной проверки по вопросу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налогового обязательства по всем видам налогов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платежей в бюджет, полноты и своевременности исчисления,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удержания и перечисления обязательных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профессиональных пенсионных взносов, полноты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своевременности исчисления и уплаты социальных отчислений;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 проведении выборочной тематической проверки по вопросам: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налогового обязательства по отдельным видам налогов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(или)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полноты и своевременности исчисления, удержания и перечисления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обязательных пенсионных взносов, обязательных профессиональных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пенсионных взносов, а также полноты и своевременности исчисления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уплаты социальных отчислений;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исполнения банками и организациями, осуществляющими отдельные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виды банковских операций, обязанностей, установленных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Налоговым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>, а также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 обязательном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социальном страховании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 пенсионном обеспечении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Казахстан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трансфертного ценообразования;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регулирования производства и оборота отдельных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видов подакцизных товаров;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налогового обязательства по операциям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налогоплательщиком, признанным лжепредприятием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вступившего в законную силу приговора или постановления суда;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вопросам определения налогового обязательства по сделке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сделкам), совершение которой (которых) признано судом осуществленными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 намерения осуществлять предпринимательскую деятельность;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взаиморасчетов между налогоплательщиком (налоговым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агентом) и его дебиторами;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правомерности применения положений международных договоров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(соглашений);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подтверждения достоверности сумм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стоимость, предъявленных к возврату;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возврата уплаченного подоходного налога из бюджета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условного банковского вклада на основании налогового заявления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нерезидента и международного договора об избежании двойного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неисполнения налогоплательщиком (налоговым агентом) уведомления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об устранении нарушений, выявленных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камерального контроля, в порядке, установленном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налоговой проверки Вам необходимо предоставить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следующие документы: бухгалтерскую документацию, налоговые формы,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налоговую учетную политику, иные документы, являющиеся основанием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определения объектов налогообложения и (или) объектов, связанных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налогообложением, а также для исчисления налогового обязательства.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налоговой проверки Вы имеете права и должны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исполнять обязанности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предусмотренные Налоговым кодексом.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686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случае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несогласия с настоящим извещением налогоплательщик или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представитель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(фамилия, имя, отчество (при его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получил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налогоплательщика (налогового агента),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получения)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при извещении налогоплательщика (налогового агента)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проведении выборочной комплексной и (или) выборочной тематической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проверки, указывается и отмечается в ячейке вопрос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государственного органа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  <w:r>
        <w:br/>
      </w:r>
      <w:r>
        <w:rPr>
          <w:rFonts w:ascii="Times New Roman"/>
          <w:b/>
          <w:i w:val="false"/>
          <w:color w:val="000000"/>
        </w:rPr>
        <w:t>от "___" ___________ 20__ года № ____ к акту налоговой</w:t>
      </w:r>
      <w:r>
        <w:br/>
      </w:r>
      <w:r>
        <w:rPr>
          <w:rFonts w:ascii="Times New Roman"/>
          <w:b/>
          <w:i w:val="false"/>
          <w:color w:val="000000"/>
        </w:rPr>
        <w:t>проверки от "____" _____________ 20 ___ года № ______</w:t>
      </w:r>
      <w:r>
        <w:br/>
      </w:r>
      <w:r>
        <w:rPr>
          <w:rFonts w:ascii="Times New Roman"/>
          <w:b/>
          <w:i w:val="false"/>
          <w:color w:val="000000"/>
        </w:rPr>
        <w:t>по подтверждению достоверности сумм налога на добавленную</w:t>
      </w:r>
      <w:r>
        <w:br/>
      </w:r>
      <w:r>
        <w:rPr>
          <w:rFonts w:ascii="Times New Roman"/>
          <w:b/>
          <w:i w:val="false"/>
          <w:color w:val="000000"/>
        </w:rPr>
        <w:t>стоимость, предъявленных к возврату из бюджета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налогоплательщика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 Бизнес-идентификационный номер (ИИН/БИН)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свидетельства о постановке на регистрационный учет по налогу на добавленную стоимость (НДС)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представления декларации по НДС с указанием требования о возврате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Налоговый период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"__" ____ 20__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"__" ___ 20__ года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предъявленная к возврату по требованию, указанному в декларации по НДС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подлежащая возврату в соответствии с актом (-ами) налоговой (-ых) проверки (-ок) и заключением (-ями)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подтверждено актом налоговой проверки, в том числе: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получены ответы на запросы на проведение встречных проверок для подтверждения достоверности взаиморасчетов с поставщиком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подтверждена достоверность НДС по крупному налогоплательщику, подлежащему мониторингу, на основании полученных ответов органа государственных доходов по ранее направленным запросам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По состоянию на "____" _______________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Документы, подтверждающие устранение причины невозврата после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завершения налоговой проверки: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(тенге)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проведение встречной проверки и о подтверждении достоверности суммы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подлежащая подтверждению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налогового органа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 поставщика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о проведении встречной проверки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о подтверждении достоверности сумм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НДС, подтвержденная актом встречной проверки, ответом на запрос о подтверждении достоверности сумм НДС по крупному налогоплательщику, подлежащему мониторингу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Отклонение (гр.4 - гр.11)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Сумма НДС, подлежащая к возврату из бюджета, составляет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 "___" ______________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и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 ответственного отдела (управления)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ответственного управления (отдела)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(подпись)     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Вручено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___________________________ "__" 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(фамилия, имя, отчество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(при его наличии), должность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и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3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  <w:r>
        <w:br/>
      </w:r>
      <w:r>
        <w:rPr>
          <w:rFonts w:ascii="Times New Roman"/>
          <w:b/>
          <w:i w:val="false"/>
          <w:color w:val="000000"/>
        </w:rPr>
        <w:t>по результатам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      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Мною (нами),___________________________________________________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(фамилия, имя, отчество (при его наличии), должность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работника (ов)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платежах в бюджет" (Налоговый кодекс) 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налогового заявления о прекращении деятельности от "__"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 20___ года № ______ (входящий № ____ от "___"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 года)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составлено заключение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(фамилия, имя, отчество (при его наличии),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предпринимателя, наименование юридического лица-резидента)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ИИН/БИН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 период с "___" ______ 20___ года по "___" ______ 20___ года.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Сведения о налогоплательщике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1. Свидетельство о государственной регистрации в качестве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индивидуального предпринимателя: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серия _______; номер _______ дата выдачи "___" _____ 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2. Свидетельство о государственной регистрации юридического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серия _______; номер _______ дата выдачи "___" _____ 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3. Режим налогообложения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4. Виды деятельности и места их осуществления: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классификатор видов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экономической деятельности (ОКЭД)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5. Банковские реквизиты: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Банковский идентификационный код (БИК)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Бизнес-идентификационный номер (БИН)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Область (город,район)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Реквизиты банковских счетов: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наименование счета __________________________________________;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номер _______________________________________________________;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дата открытии _______________________________________________;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дата закрытия _______________________________________________;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остаток денежных средств на счету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(указать сумму и код валюты)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6. Сведения о регистрации контрольно-кассовой машины: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(номер регистрационной карточки, марка, заводской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Сведения о приостановлении деятельности: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начала приостановления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налогового заявления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Сведения по ранее направленным уведомлениям об устранении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нарушений, выявленных органами государственных доходов по результатам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камерального контроля, и об их исполнении: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уведомления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уведомления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расхождения по направленному уведомлению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исполнения (исполнено/не исполнено)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Результаты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ходе камерального контроля получены сведения из следующих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органов, банков и (или) организации,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осуществляющие отдельные виды банковских операций: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уполномоченного государственного органа, банка и (или) организации, осуществляющие отдельные банковские операций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запроса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получения ответа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ответа на запрос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Сверка данных форм налоговой отчетности с данными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доходов, книги учета наличных денег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контрольно-кассовой машины (ККМ), фискального отчета по ККМ,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о доходах в органе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Расходы (вычеты)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Расходы (вычеты)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вычетах в органе государственных доходов, данных в ККМ, а также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отсутствии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Налогооблагаемый доход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Налогооблагаемый доход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органе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Убыток по данным налогоплательщика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Убыток по данным органа государственных доходов (камерального контроля)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по налогоплательщикам,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 в общеустановленном порядке. При отсутствии данных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органе государственных доходов, данных в ККМ, а также при отсутствии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счетов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Соблюдение особенностей исполнения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обязательства,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37-1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43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(описать подробный характер нарушений несоблюдения условий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применения с указанием подпунктов 1)-4)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пункта 1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37-1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подпунктов 1)-3)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пункта 1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Примечание: заполняется в случае установления при осуществлении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камерального контроля нарушений по несоблюдению условий применения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особенностей исполнения налогового обязательства, установленных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статьями 37-1 и 43 Налогового кодекса подробно излагается вид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нарушения и направляется ликвидируемому налогоплательщику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устранении нарушений налогового законодательства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12. Соблюдение условий применения специальных налоговых режимов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(СНР):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заполняется в случае установления нарушения условий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применения СНР подробно излагается вид нарушения.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Сверка данных форм налоговой отчетности по другим видам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и других обязательных платежей в бюджет с данными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органов, банков и (или) организации,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осуществляющие отдельные виды банковские операций: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 или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данным налогоплательщика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данным органа государственных доходов (камерального контроля)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об объекте налогообложения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уполномоченных государственных органах данные с 4 графы переносятся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графу. Заполняется по каждому виду налогов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платежей в отдельности.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Сверка данных форм налоговой отчетности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пенсионным взносам (ОПВ):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ОПВ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ОПВ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Сверка данных форм налоговой отчетности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профессиональным пенсионным взносам (ОППВ):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ОППВ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ОППВ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Сверка данных форм налоговой отчетности по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Налоговый период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налогоплательщика для исчисления социальных отчислений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 по данным органа государственных доходов (камерального контроля) для исчисления социальных отчислений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расхождений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при отсутствии данных в уполномоченных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органах данные с 3 графы переносятся в 4 графу.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Заключение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Состояние расчетов по налогам и другим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в бюджет, обязательным пенсионным взносам,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профессиональным пенсионным взносам и социальным отчислениям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 составления заключения по результатам камерального контроля: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налога, другого обязательного платежа в бюджет, ОПВ, ОППВ и социального отчисления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расчетов (+, -)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налога, другого обязательного платежа в бюджет, ОПВ, ОППВ, социального отчисления (+, -)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пени (+, -)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Сальдо штрафа (+, -)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сальдо расчетов не отражаются суммы начисленные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результатам налоговой проверки, находящиеся на стадии обжалования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обжалованные, а также суммы по которым изменены сроки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(отсрочка).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 отсутствии нарушений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контроля, камеральный контроль считается завершенным без нарушений.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случае выявления расхождений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оформляется уведомление об устранении нарушений, выявленных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органами государственных доходов по результатам 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следующим видам налоговой отчетности: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налога, другого обязательного платежа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 (КБК)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формы налоговой отчетности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выявленных нарушении по результатам камерального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государственного органа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должность,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получил (-а)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наличии), налогоплательщика,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вручено налогоплательщику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его наличии), 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отправлено налогоплательщику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(документ, подтверждающий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 приостановлении представления налоговой отчетности</w:t>
      </w:r>
      <w:r>
        <w:br/>
      </w:r>
      <w:r>
        <w:rPr>
          <w:rFonts w:ascii="Times New Roman"/>
          <w:b/>
          <w:i w:val="false"/>
          <w:color w:val="000000"/>
        </w:rPr>
        <w:t>или об отказе в приостановлении представления</w:t>
      </w:r>
      <w:r>
        <w:br/>
      </w:r>
      <w:r>
        <w:rPr>
          <w:rFonts w:ascii="Times New Roman"/>
          <w:b/>
          <w:i w:val="false"/>
          <w:color w:val="000000"/>
        </w:rPr>
        <w:t>налоговой отчетности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 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73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налогового заявления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(наименование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(налогового агента))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__________ 20___ года № ________ на приостановление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налоговой отчетности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приостановить представление налоговой отчетности с "__" ____ 20___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по "___" _______ 20___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отказать в приостановлении представления налоговой отчетности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 20___ года по "____" ___________ 20___ года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причине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   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     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вручено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(фамилия, имя, отчество (при его наличии), должностного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отправлено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 назначении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________________ 20___ года   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обязательных платежах в бюджет" (Налоговый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Правительства Республики Казахстан от 31 декабря 2008 года № 1339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перечня уполномоченных органов, ответственных за взимание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поступлений в республиканский бюджет, за возврат из бюджета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зачет излишне (ошибочно) уплаченных сумм и осуществляющих контроль 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поступлениями в бюджет неналоговых поступлений, поступлений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продажи основного капитала, трансфертов, сумм погашения бюджетных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кредитов, от продажи финансовых активов государства, займов"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1) осуществить контроль в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(полное наименование уполномоченного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назначения контроля: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2) для осуществления контроля направить: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должность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(-ов) государственного органа (-ов))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3) срок проведения контроля ___ рабочих дней с момента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4) период осуществления контроля установить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______________ 20___ года по "___" _____________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5) вопросы осуществления контроля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6) привлечь к осуществлению контроля работника 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привлеченного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(-ых) работника (-ов) из других государственных органов)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органа _________  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Место печати                  (подпись) (Фамилия,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           (при его наличии))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 (-а) и решение (копию) получил (-а):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наличии),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уполномоченного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органа, подпись,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решение</w:t>
      </w:r>
      <w:r>
        <w:br/>
      </w:r>
      <w:r>
        <w:rPr>
          <w:rFonts w:ascii="Times New Roman"/>
          <w:b/>
          <w:i w:val="false"/>
          <w:color w:val="000000"/>
        </w:rPr>
        <w:t>к решению о назначении контроля от "___" _____ года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___ года.                     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(дата регистрации)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обязательных платежах в бюджет" (Налоговый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Правительства Республики Казахстан от 31 декабря 2008 года № 1339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перечня уполномоченных органов, ответственных за взимание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поступлений в республиканский бюджет, за возврат из бюджета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зачет излишне (ошибочно) уплаченных сумм и осуществляющих контроль 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поступлениями в бюджет неналоговых поступлений, поступлений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продажи основного капитала, трансфертов, сумм погашения бюджетных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кредитов, от продажи финансовых активов государства, займов"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1) продлить осуществление контроля на "___" рабочих дней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уполномоченном государственном органе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(наименование уполномоченного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(ИИН/БИН)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2) изменить период осуществления контроля с "__"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по "__" 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3) включить в состав лиц, осуществляющих контроль,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органа (-ов) государственных доходов: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должность работника (-ов)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государственного органа (-ов))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4) привлечь к осуществлению контроля следующего (-их)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(-ов):_______________________________________________________________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(фамилия, имя, отчество (при его наличии), должность привлеченного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(-ых) работника (-ов) из других государственных органов)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5) исключить из состава лиц, осуществляющих контроль,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органов государственных доходов и (или) иного (-ых) работника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(-ов)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Место печати         (подпись)  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         его наличии))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 (-а) и дополнительное решение (копию)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(-а):________________________________________________________________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(фамилия, имя, отчество (при его наличии),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уполномоченного государственного органа, подпись,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ограничении в распоряжении имуществом в счет налоговой</w:t>
      </w:r>
      <w:r>
        <w:br/>
      </w:r>
      <w:r>
        <w:rPr>
          <w:rFonts w:ascii="Times New Roman"/>
          <w:b/>
          <w:i w:val="false"/>
          <w:color w:val="000000"/>
        </w:rPr>
        <w:t>задолженности налогоплательщика (налогового агента),</w:t>
      </w:r>
      <w:r>
        <w:br/>
      </w:r>
      <w:r>
        <w:rPr>
          <w:rFonts w:ascii="Times New Roman"/>
          <w:b/>
          <w:i w:val="false"/>
          <w:color w:val="000000"/>
        </w:rPr>
        <w:t>задолженности по таможенным платежам, налогам и пеням</w:t>
      </w:r>
      <w:r>
        <w:br/>
      </w:r>
      <w:r>
        <w:rPr>
          <w:rFonts w:ascii="Times New Roman"/>
          <w:b/>
          <w:i w:val="false"/>
          <w:color w:val="000000"/>
        </w:rPr>
        <w:t>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года                          №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лице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руководителя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заместителя руководителя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                             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уведомления о погашении налоговой задолженности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 20___ года № ____, а также в случае обжалования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о результатах налоговой проверки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 20___ года № ____, и (или) решения вышестоящего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доходов, вынесенного по результатам рассмотрения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на уведомление от "___" ______ 20___ года № ____, а также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случае неисполнения налогоплательщиком налогового обязательства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уплате косвенных налогов по импортируемым товарам, помещенным под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таможенную процедуру выпуска для внутреннего потребления, срок уплаты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которого изменен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51-3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уведомления о погашении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платежам, налогам и пеням от "___" __________ 20___ года № _____**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ограничить в распоряжении имуществом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агента),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налогоплательщика (налогового агента), (плательщика), адрес,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счет задолженности на сумму: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 _______________ 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(код, наименование платежа) (сумма платежа) (сумма пени) (сумма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 _______________ 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(код, наименование платежа) (сумма платежа) (сумма пени) (сумма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___________________________ _______________ 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(код, наименование платежа) (сумма платежа) (сумма пени) (сумма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___________________________ _______________ 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(код, наименование платежа) (сумма платежа) (сумма пени) (сумма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___________________________ _______________ 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(код, наименование платежа) (сумма платежа) (сумма пени) (сумма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штрафа)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подпись руководителя (заместителя руководителя), печать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Органу государственных доходов запрещается изъятие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ограниченного в распоряжении имущества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агента), переданного (полученного) в финансовый лизинг либо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предоставленного в залог, до прекращения действия договора лизинга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залога.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Налогоплательщику (налоговому агенту) запрещается изменение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условий договора (продление срока действия договора, сублизинг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перезалог) со дня ограничения налоговым органом распоряжения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имуществом и до его отмены, а также запрещается передача права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собственности на такое имущество арендатору и залогодержателю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момента вынесения органом государственных доходов решения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этого имущества и до его отмены.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(фамилия, имя, отчество (при его наличии)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(налогового агента)/должностного лица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(налогового агента), плательщика, подпись, дата,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*- заполняется при наличии налоговой задолженности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заполняется при наличии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4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описи ограниченного в распоряжении имущества в счет</w:t>
      </w:r>
      <w:r>
        <w:br/>
      </w:r>
      <w:r>
        <w:rPr>
          <w:rFonts w:ascii="Times New Roman"/>
          <w:b/>
          <w:i w:val="false"/>
          <w:color w:val="000000"/>
        </w:rPr>
        <w:t>налоговой задолженности налогоплательщика (налогового</w:t>
      </w:r>
      <w:r>
        <w:br/>
      </w:r>
      <w:r>
        <w:rPr>
          <w:rFonts w:ascii="Times New Roman"/>
          <w:b/>
          <w:i w:val="false"/>
          <w:color w:val="000000"/>
        </w:rPr>
        <w:t>агента), задолженности по таможенным платежам, налогам и</w:t>
      </w:r>
      <w:r>
        <w:br/>
      </w:r>
      <w:r>
        <w:rPr>
          <w:rFonts w:ascii="Times New Roman"/>
          <w:b/>
          <w:i w:val="false"/>
          <w:color w:val="000000"/>
        </w:rPr>
        <w:t>пеням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года                            №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 лице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 основании Решения об ограничении в распоряжении имуществом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 налоговой задолженности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 по таможенным платежам, налогам и пеням плательщика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 20___ года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должностных лиц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налогоплательщика (налогового агента), 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произвел опись имущества, принадлежащего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(налоговому агенту), 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плательщика,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(ИИН/БИН),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Описи подвергнуто следующее имущество: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имущества с подробной качественной характеристикой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Цена на основе бухгалтерских данных (каждого)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Цена независимой оценки (каждого)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Итого стоимость описанного имущества составляет: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Все основные средства, поименованные в настоящем Акте описи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ограниченного в распоряжении имущества в счет налоговой задолженности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платежам и налогам плательщика от "___" ______ 20__ года № 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должностными лицами органа государственных доходов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 плательщика) проверены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натуре и в моем (нашем) присутствии внесены в опись, в связи с чем,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претензии к инвентаризации не имею.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Основные средства, перечисленные в Акте описи, находятся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моем (нашем) ответственном хранении.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Предупрежден об уголовной ответственности по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 246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Уголовного кодекса Республики Казахстан за растрату, отчуждение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незаконную передачу имущества подвергнутого описи, на которое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наложено ограничение в распоряжении.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 (а), ответственное (ые) за сохранность основных средств: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____________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(должность)     (подпись)          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____________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(должность)     (подпись)          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в настоящем Акте описи данные и подсчеты проверил: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 ____________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(налогоплательщик    (подпись)        (расшифровка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агент),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плательщик)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описи составил: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Актом описи ознакомлен и получил один экземпляр: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налогоплательщика (налогового агента), плательщика)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Лицо, производящее опись и должностное лицо налогоплательщика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(налогового агента), плательщика подписывают каждую страницу Акта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4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Распоряжение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государственных доходов о приостановлении расходных</w:t>
      </w:r>
      <w:r>
        <w:br/>
      </w:r>
      <w:r>
        <w:rPr>
          <w:rFonts w:ascii="Times New Roman"/>
          <w:b/>
          <w:i w:val="false"/>
          <w:color w:val="000000"/>
        </w:rPr>
        <w:t>операций по кассе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 20 __ года                        №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(дата выписки)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приостанавливает все расходные операции наличных денег в кассе, кроме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операций по: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сдаче денег в банк или организацию, осуществляющую отдельные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виды банковских операций, для последующего их перечисления в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погашения налоговой задолженности, задолженности по обязательным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пенсионным взносам, обязательным профессиональным пенсионным взносам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социальным отчислениям;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выдаче банком или организацией, осуществляющей отдельные виды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банковских операций, наличных денег клиентов.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Налогоплательщиком (налоговым агентом) с момента получения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Распоряжения органа государственных доходов о приостановлении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расходных операций по кассе все поступающие наличные денежные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средства подлежат зачислению в бюджет не позднее одного рабочего дня,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следующего за днем их поступления.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административного взыскания в соответствии с Кодексом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 (налоговый агент) имеет право обжаловать действия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(бездействие) должностных лиц органов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вышестоящему органу государственных доходов или в суд, в порядке,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предусмотренном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     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      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налогоплательщика (налогового агента)/должностного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налогоплательщика (налогового агента),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вручено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     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отправлено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     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Постановление № _______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ограниченное в распоряжении</w:t>
      </w:r>
      <w:r>
        <w:br/>
      </w:r>
      <w:r>
        <w:rPr>
          <w:rFonts w:ascii="Times New Roman"/>
          <w:b/>
          <w:i w:val="false"/>
          <w:color w:val="000000"/>
        </w:rPr>
        <w:t>имущество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__________ 20__ года                        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(место составления)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Я,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(наименование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(заместителя руководителя))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                         УСТАНОВИЛ: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факт неисполнения налогового обязательства по погашению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задолженности,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(фамилия, имя, отчество (при его наличии), полное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составляющей на дату вынесения настоящего постановления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принудительного взыскания налоговой задолженности,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616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привели к погашению налоговой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кодекса,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Обратить взыскание на имущество, ограниченное в распоряжении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от "__" _____ 20__ года № __ и акта описи имущества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"__" _____20__ года № 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налогоплательщика (налогового агента), ИИН/БИН,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Настоящее постановление составлено в двух экземплярах, один из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которых с приложением решения и акта описи передать для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(наименование уполномоченного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Ограниченное в распоряжении имущество находится на ответственном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материально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ответственного лица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находится по адресу: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 печати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Получено: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лица уполномоченного юридического лица,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получения,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Отправлено: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5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Товарный чек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Товарный чек выдается в случаях технической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неисправности контрольно-кассовой машины или отсутствия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электроэнергии.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Книга товарных чеков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Книга учета наличных денег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кассы на начало смены (гр.20-гр. 21 преды дущей строки)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денег в кассу (служебный приход) в течение смены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Изъято из кассы денег (служебный расход) в течение смены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Показания фискальной памяти ККМ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лица, внесшего деньги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лица, получившего деньги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начало смены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Z отчета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Показания Z отчета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конец смены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Покупка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 ошибочных платежах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(аннулирование) чеков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Выдано товарных чеков за смену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кассы на конец смены (гр.2+ гр.4 - гр.7+ гр.12- гр.13- гр.19+22)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денег, сданная из кассы в конце смены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ответственного лица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чеков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чеков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№ ____ по № ____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общую сумму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требование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                                 "__" _____________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(наименование компетентного органа иностранного государства,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которому направляется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требование и его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компетентного органа либо его уполномоченный орган)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Республики Казахстан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227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налогах и других обязательных платежах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бюджет" (Налоговый Кодекс)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международного договора)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обращается в целях получения помощи в сборе налогов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следующего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(Фамилия, имя, отчество (при его наличии), физического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лица/наименование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Номер налоговой регистрации в стране резидентства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______________________________________________________,адрес в стране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Резидентства: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Вид, номер и дата выдачи документа, удостоверяющего личность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Работодатель физического лица в стране резидентства и его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Адрес пребывания (регистрации) в Республике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Имущество налогоплательщика во владении у третьего лица (если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Другие важные сведения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Налоговое требование составлено в целях сбора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Сумма налоговой задолженности в Республике Казахстан в тенге: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Сумма налоговой задолженности в Республике Казахстан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иностранной валюте: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Код валюты*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Просим перечислить собранную сумму на банковский счет: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Наименование/Фамилия, имя, отчество (при его наличии) и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владельца банковского счета: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Уведомление об уплате налога было отправлено лицу, имеющему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налоговую задолженность 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Я, нижеподписавшийся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 и должность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компетентного либо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уполномоченного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Утверждаю, что: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Налоговое требование касается налогов, предусмотренных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вышеназванным международным договором, не оспаривается,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опровергается апелляцией на решение административного органа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административный орган вышестоящей инстанции или апелляции в суд.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Налоговое требование осуществляется принудительно в рамках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международного договора.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Взыскание указанных налогов в Республике Казахстан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 возможным. Информация, представленная в данном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документе, достоверна.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Помощь запрашивается компетентным органом в рамках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вышеназванного международного договора. Сумма задолженности в разрезе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видов налогов прилагается.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Подпись _________________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Дата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При заполнении графы "Код валюты"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указывать код валюты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приложением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валют", утвержденный Решением Комиссии Таможенного союза от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сентября 2010 года № 378 "О классификаторах, используемых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заполнения таможенных деклараций"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Требование</w:t>
      </w:r>
      <w:r>
        <w:br/>
      </w:r>
      <w:r>
        <w:rPr>
          <w:rFonts w:ascii="Times New Roman"/>
          <w:b/>
          <w:i w:val="false"/>
          <w:color w:val="000000"/>
        </w:rPr>
        <w:t>об устранении нарушений налогового законодательства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______________ 20 ___ года                             №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пунктом 7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656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сообщает Вам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уполномоченного государственного органа, полное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наименование уполномоченного государственного органа,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номер/бизнес-идентификационный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необходимости устранения нарушений налогового законодательства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Казахстан: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(суть нарушения, с указанием сумм подлежащих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внесению в бюджет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656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Вам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устранить нарушения в течение тридцати рабочих дней со дня вручения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(получения) настоящего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их не устранения Вы будете привлечены 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ответственности в соответствии с законодательством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686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687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имеете право обжаловать действия (бездействие) должностных лиц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органов государственных доходов вышестоящему органу государственных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доходов или в суд, в порядке, предусмотренном законами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Место печати        (подпись)     (фамилия, имя, отчество (при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Требование получил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руководителя уполномоченного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Требование вручил уполномоченному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государственному органу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должностного лица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Требование отправлено уполномоченному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государственному органу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(документ подтверждающий факт отправки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     получения)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отказе в снятии с регистрационного учета по налогу</w:t>
      </w:r>
      <w:r>
        <w:br/>
      </w:r>
      <w:r>
        <w:rPr>
          <w:rFonts w:ascii="Times New Roman"/>
          <w:b/>
          <w:i w:val="false"/>
          <w:color w:val="000000"/>
        </w:rPr>
        <w:t>на добавленную стоимость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 20__ года                       №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налоговое заявление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наличии), или наименование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налогоплательщика, 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 регистрационном учете по налогу на добавленную стоимость от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"____" _______________ 20__ года,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отказать в снятии с регистрационного учета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добавленную стоимость по следующему (-им) основанию (-ям):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(государственный орган указывает одно или несколько оснований,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предусмотренных пунктом 3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571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налогоплательщика (налогового агента)/должностного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лица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вручено налогоплательщику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(подтверждающий документ о факте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19 декабря 2014 года № 573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деньги на банковских</w:t>
      </w:r>
      <w:r>
        <w:br/>
      </w:r>
      <w:r>
        <w:rPr>
          <w:rFonts w:ascii="Times New Roman"/>
          <w:b/>
          <w:i w:val="false"/>
          <w:color w:val="000000"/>
        </w:rPr>
        <w:t>счетах дебиторов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года                                       №___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Вас,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(наименование дебитора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индивидуальный идентификационный номер/бизнес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обращении взыскания на деньги с Вашего банковского счета в счет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погашения задолженности по таможенным платежам, налогам и пеням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(наименование плательщика, ИИН/БИН,адрес)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сумму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Со дня получения настоящего уведомления, Вам необходимо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течение двадцати рабочих дней представить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акт сверки взаиморасчетов, составленный совместно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плательщиком на дату получения уведомления, в соответствии с пунктом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плательщик имеет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вышестоящему органу государственных доходов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(Фамилия,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(при его наличии),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получил   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дебитора/должностного лица дебитора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вручено дебитору плательщика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(фамилия,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должностного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отправлено дебитору плательщика 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Распоряжение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государственных доходов о приостановлении</w:t>
      </w:r>
      <w:r>
        <w:br/>
      </w:r>
      <w:r>
        <w:rPr>
          <w:rFonts w:ascii="Times New Roman"/>
          <w:b/>
          <w:i w:val="false"/>
          <w:color w:val="000000"/>
        </w:rPr>
        <w:t>расходных операций по кассе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 20__ года                             №_____________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таможенном деле в Республике Казахстан"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приостанавливает все расходные операции наличных денежных средств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кассе (кроме операций по погашению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платежам, налогам и пеням плательщика)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плательщика,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номер/бизнес-идентификационный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Плательщиком с момента получения распоряжения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о приостановлении расходных операций по кассе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поступающие наличные денежные средства подлежат зачислению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не позднее одного рабочего дня, следующего за днем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невыполнения законных требований органа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доходов и их должностных лиц к Вам будут применены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меры административного взыскания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об административных правонарушениях.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таможенном деле в Республике Казахстан" плательщик имеет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обжаловать действия (бездействие) должностных лиц органов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органов вышестоящему органу государственных органов или в суд.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получил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плательщика, подпись, печать,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вручено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должностного лица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Распоряжение отправлено плательщику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Постановление № __________</w:t>
      </w:r>
      <w:r>
        <w:br/>
      </w:r>
      <w:r>
        <w:rPr>
          <w:rFonts w:ascii="Times New Roman"/>
          <w:b/>
          <w:i w:val="false"/>
          <w:color w:val="000000"/>
        </w:rPr>
        <w:t>об обращении взыскания на ограниченное в распоряжении</w:t>
      </w:r>
      <w:r>
        <w:br/>
      </w:r>
      <w:r>
        <w:rPr>
          <w:rFonts w:ascii="Times New Roman"/>
          <w:b/>
          <w:i w:val="false"/>
          <w:color w:val="000000"/>
        </w:rPr>
        <w:t>имущество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___________ 20 _ года                             №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Я, руководитель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                            УСТАНОВИЛ: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факт неисполнения обязательства таможенного обязательства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погашению задолженности по таможенным платежам, налогам и пеням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номер (ИИН/БИН), адрес)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составляющей на дату вынесения настоящего постановления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(указать в цифрах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Меры принудительного взыскания задолженности по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платежам, налогам и пеням,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статьями 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"О таможенном деле в Республике Казахстан",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привели к погашению задолженности по таможенным платежам, налогам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пеням.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Республики Казахстан "О таможенном деле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Обратить взыскание на имущество, ограниченное в распоряжении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основании решения от "__" _______ 20___ года № ____ и акта описи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 от "___" _______ 20__ года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ИИН/БИН,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Настоящее постановление составлено в двух экземплярах, один из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которых с приложением решения и акта описи передать для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(наименование уполномоченного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Ограниченное в распоряжении имущество находится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 хранении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материально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ответственного лица налогоплательщика (налогового агента)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находится по адресу: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(заместителя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Получено: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(фамилия, имя, отчество (при его наличии), должностного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лица уполномоченного юридического лица,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получения,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Отправлено: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(документ, подтверждающий факт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отмене решения об ограничении</w:t>
      </w:r>
      <w:r>
        <w:br/>
      </w:r>
      <w:r>
        <w:rPr>
          <w:rFonts w:ascii="Times New Roman"/>
          <w:b/>
          <w:i w:val="false"/>
          <w:color w:val="000000"/>
        </w:rPr>
        <w:t>в распоряжении имуществом и акта описи имущества</w:t>
      </w:r>
      <w:r>
        <w:br/>
      </w:r>
      <w:r>
        <w:rPr>
          <w:rFonts w:ascii="Times New Roman"/>
          <w:b/>
          <w:i w:val="false"/>
          <w:color w:val="000000"/>
        </w:rPr>
        <w:t>в счет налоговой задолженности налогоплательщика</w:t>
      </w:r>
      <w:r>
        <w:br/>
      </w:r>
      <w:r>
        <w:rPr>
          <w:rFonts w:ascii="Times New Roman"/>
          <w:b/>
          <w:i w:val="false"/>
          <w:color w:val="000000"/>
        </w:rPr>
        <w:t>(налогового агента), задолженности по таможенным</w:t>
      </w:r>
      <w:r>
        <w:br/>
      </w:r>
      <w:r>
        <w:rPr>
          <w:rFonts w:ascii="Times New Roman"/>
          <w:b/>
          <w:i w:val="false"/>
          <w:color w:val="000000"/>
        </w:rPr>
        <w:t>платежам, налогам и пеням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_____________ 20 __ года                                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613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таможенном деле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связи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(указать причину отмены решения об ограничении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распоряжении имуществом)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отменяет решение об ограничении в распоряжении имуществом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"__" ______ 20 ___ года № ____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плательщика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налогоплательщика (налогового агента), 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номер (ИИН/БИН),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и акт описи имущества (при его наличии) от "___" _____ 20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№ 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подпись, печать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налогоплательщика (налогового агента)/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должностного лица налогоплательщика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(налогового агента), плательщика, подпись дата, печать)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форма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7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В патенте на применение специального налогового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режима для индивидуальных предпринимателей указываются следующие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государственного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имя, отчество (при его наличии),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адрес местожительства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(ИИН);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срок действия патента;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вид предпринимательской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место осуществления предпринимательской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свидетельство о государственной регистрации индивидуального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предпринимателя: серия, номер, дата выдачи;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заявленный доход;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сведения об электронной цифровой подписи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серия и номер патента.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  <w:r>
        <w:br/>
      </w:r>
      <w:r>
        <w:rPr>
          <w:rFonts w:ascii="Times New Roman"/>
          <w:b/>
          <w:i w:val="false"/>
          <w:color w:val="000000"/>
        </w:rPr>
        <w:t>о приеме Декларации по индивидуальному</w:t>
      </w:r>
      <w:r>
        <w:br/>
      </w:r>
      <w:r>
        <w:rPr>
          <w:rFonts w:ascii="Times New Roman"/>
          <w:b/>
          <w:i w:val="false"/>
          <w:color w:val="000000"/>
        </w:rPr>
        <w:t>подоходному налогу и имуществу в электронном виде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 версия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формы налоговой отчетности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приема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доходов– получателя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 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налоговой отчетности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Дата/Время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уплаты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принятии или непринятии налоговой отчетности</w:t>
      </w:r>
      <w:r>
        <w:br/>
      </w:r>
      <w:r>
        <w:rPr>
          <w:rFonts w:ascii="Times New Roman"/>
          <w:b/>
          <w:i w:val="false"/>
          <w:color w:val="000000"/>
        </w:rPr>
        <w:t>органом государственных доходов в электронном виде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номер/бизнес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(ИИН/БИН)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налогоплательщика/фамилия,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______________ версия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формы налоговой отчетности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Реквизиты контракта № ____________________ от "___" 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Реквизиты заявления о ввозе товаров и уплате косвенных налогов: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_____________________ от "___" ____________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приема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 – получателя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налоговой отчетности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Дата/Время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уплаты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Ошибки при приеме налоговой отчетности: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форма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форма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7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  <w:r>
        <w:br/>
      </w:r>
      <w:r>
        <w:rPr>
          <w:rFonts w:ascii="Times New Roman"/>
          <w:b/>
          <w:i w:val="false"/>
          <w:color w:val="000000"/>
        </w:rPr>
        <w:t>о приеме Декларации по индивидуальному</w:t>
      </w:r>
      <w:r>
        <w:br/>
      </w:r>
      <w:r>
        <w:rPr>
          <w:rFonts w:ascii="Times New Roman"/>
          <w:b/>
          <w:i w:val="false"/>
          <w:color w:val="000000"/>
        </w:rPr>
        <w:t>подоходному налогу и имуществу на бумажном носителе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(ИИН)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формы налоговой отчетности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Налоговый период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органа государственных доходов - получателя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 налоговой отчетности:_____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фамилия, имя, отчество (при его наличии),           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должностного лица государственного органа,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принявшего Декларацию)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приема декларации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государственным органом _________________       место штампа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</w:t>
      </w:r>
      <w:r>
        <w:br/>
      </w:r>
      <w:r>
        <w:rPr>
          <w:rFonts w:ascii="Times New Roman"/>
          <w:b/>
          <w:i w:val="false"/>
          <w:color w:val="000000"/>
        </w:rPr>
        <w:t>о нарушениях, выявленных по результатам</w:t>
      </w:r>
      <w:r>
        <w:br/>
      </w:r>
      <w:r>
        <w:rPr>
          <w:rFonts w:ascii="Times New Roman"/>
          <w:b/>
          <w:i w:val="false"/>
          <w:color w:val="000000"/>
        </w:rPr>
        <w:t>камерального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 20____ года                       №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587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налогах и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извещает Вас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полное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индивидуальный идентификационный номер/бизнес-идентификационный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номер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нарушениях, выявленных "____" _________ 20___ года, по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отчетности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(наименование и налоговый период налоговой отчетности)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Настоящее извещение направляется для сведения и не является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для исполнения.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Приложение с описанием выявленных нарушений на ____ листе(-ах).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       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(фамилия, имя, отчество (при его наличии))          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получил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вручено                              Фамилия, имя, отчество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                 (при его наличии) или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агенту)                                       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    налогоплательщика:____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   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должностного лица государственного            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органа, подпись, дата)                         Адрес: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отправлено                          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налогоплательщику (налоговому агенту)         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(документ, подтверждающий факт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отказе в постановке на регистрационный учет по налогу</w:t>
      </w:r>
      <w:r>
        <w:br/>
      </w:r>
      <w:r>
        <w:rPr>
          <w:rFonts w:ascii="Times New Roman"/>
          <w:b/>
          <w:i w:val="false"/>
          <w:color w:val="000000"/>
        </w:rPr>
        <w:t>на добавленную стоимость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 года                    №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платежах в бюджет" (Налоговый кодекс)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налоговое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наличии),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налогоплательщика, 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регистрационном учете по налогу на добавленную стоимость от "_____"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 20 ___ года,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отказать в добровольной постановке на регистрационный учет по налогу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добавленную стоимость по следующему (-им) условию (-ям):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(государственный орган указывает одно или несколько условий,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предусмотренных пунктом 3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569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органа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наименование налогоплательщика (налогового агента),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подпись, (печать),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вручено налогоплательщику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(фамилия, имя,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                   наличии), должностного 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государственного органа,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отправлено налогоплательщику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(подтверждающий документ о факте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отправки и (или)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Разрешение</w:t>
      </w:r>
      <w:r>
        <w:br/>
      </w:r>
      <w:r>
        <w:rPr>
          <w:rFonts w:ascii="Times New Roman"/>
          <w:b/>
          <w:i w:val="false"/>
          <w:color w:val="000000"/>
        </w:rPr>
        <w:t>органа государственного дохода на нарушение целостности</w:t>
      </w:r>
      <w:r>
        <w:br/>
      </w:r>
      <w:r>
        <w:rPr>
          <w:rFonts w:ascii="Times New Roman"/>
          <w:b/>
          <w:i w:val="false"/>
          <w:color w:val="000000"/>
        </w:rPr>
        <w:t>пломбы контрольно-кассовой машины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"_____" ________________ 20 __ года        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(место составления)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(наименование государственного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налоговым заявлением об исполнении обязательств,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возникающих при эксплуатации контрольно-кассовой машины,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(фамилия, имя, отчество (при его наличии) или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налогоплательщика,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"____" _____________ 20 __ года, а также на основании заключения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 технического обслуживания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(наименование Центра технического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обслуживания)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"____" _____________ 20 __ года № _______________ о технической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неисправности по причине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принял решение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РАЗРЕШИТЬ нарушение целостности пломбы № _______________________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устранения технической неисправности контрольно-кассовой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машины ___________________________, заводской номер 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регистрационная карточка №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"____" _____________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Для установки пломбы органа государственных доходов 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после устранения неисправности представить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контрольно-кассовую машину в орган государственных доходов в срок 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позднее "____" ______________ 20 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Должностное лицо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ответственное за установку пломбы _______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(подпись)    (фамилия, имя,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отчество (при 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наличии))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549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Разрешение получил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(фамилия, имя, отчество (при его наличии) либо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наименование налогоплательщика, подпись,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(печать),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изменении (об отказе в изменении) срока уплаты налога</w:t>
      </w:r>
      <w:r>
        <w:br/>
      </w:r>
      <w:r>
        <w:rPr>
          <w:rFonts w:ascii="Times New Roman"/>
          <w:b/>
          <w:i w:val="false"/>
          <w:color w:val="000000"/>
        </w:rPr>
        <w:t>на добавленную стоимость на импортируемые товары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 20____ года                                    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249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июня 2001 года "О налогах и других обязательных платежах в бюджет"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(Налоговый кодекс), срок действия которой продлен статьей 49 Закона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от 10 декабря 2008 года "О введении в действие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 Республики Казахстан "О налогах и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платежах в бюджет" (Налоговый кодекс)"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органа, уполномоченного принимать решение об изменении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 отказе в изменении) срока уплаты налога на добавленную стоимость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на импортируемые товары)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________________________________________________________, рассмотрев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заявление об изменении срока уплаты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от "____" "___________" 20___ года,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копии договоров (контрактов) на поставку товаров,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заключение органа государственных доходов о подтверждении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отнесения импортируемых товаров к товарам, предназначенным для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промышленной переработки, в соответствии с таможенным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законодательством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(фамилия, имя, отчество (при его наличии),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налогоплательщика, идентификационный номер (ИИН/БИН)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(серия и номер свидетельства о постановке на учет по налогу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добавленную стоимость, дата постановки)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принял решение: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1) об изменении срока уплаты налога на добавленную стоимость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импортируемые товары на: (укажите х в соответствующей ячейке)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сырье и материалы для промышленной переработки: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по договору (контракту)_________________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воду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газ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электроэнергию 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на срок до: (укажите х в соответствующей ячейке) трех месяцев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календарного года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159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 отказе в изменении срока уплаты налога на добавленную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на импортируемые товары, в связи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(указываются причины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(заместитель руководителя)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 ___________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 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9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</w:t>
      </w:r>
      <w:r>
        <w:br/>
      </w:r>
      <w:r>
        <w:rPr>
          <w:rFonts w:ascii="Times New Roman"/>
          <w:b/>
          <w:i w:val="false"/>
          <w:color w:val="000000"/>
        </w:rPr>
        <w:t>об изменении (об отказе в изменении) сроков исполнения</w:t>
      </w:r>
      <w:r>
        <w:br/>
      </w:r>
      <w:r>
        <w:rPr>
          <w:rFonts w:ascii="Times New Roman"/>
          <w:b/>
          <w:i w:val="false"/>
          <w:color w:val="000000"/>
        </w:rPr>
        <w:t>налогового обязательства по уплате налогов, других</w:t>
      </w:r>
      <w:r>
        <w:br/>
      </w:r>
      <w:r>
        <w:rPr>
          <w:rFonts w:ascii="Times New Roman"/>
          <w:b/>
          <w:i w:val="false"/>
          <w:color w:val="000000"/>
        </w:rPr>
        <w:t>обязательных платежей в бюджет и (или) пеней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 20____ года                                    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главой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налогах и других обязательных платежах в бюджет" (Налоговый кодекс)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уполномоченного органа либо государственного органа,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уполномоченного принимать решение об изменении сроков исполнения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налогового обязательства по уплате налогов, других обязательных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платежей в бюджет и (или) пеней)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заявление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наименование налогоплательщика (налогового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агента), индивидуальный 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номер/бизнес – идентификационный номер (ИИН/БИН)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"____" "_______" 20___ года № _________ принял решение: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(отмечается знаком Х одна из соответствующих ячеек)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изменении сроков исполнения налогового обязательства по уплате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 и (или) пеней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отказе в изменении сроков исполнения налогового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налогов и (или) пеней, в связи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(указываются причины отказа)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изменении сроков исполнения налогового обязательства по уплате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начисленных сумм налогов, других обязательных платежей в бюджет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(или) пеней, указанных в уведомлении о результатах налоговой проверки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 отказе в изменении сроков исполнения налогового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начисленных сумм налогов, других обязательных платежей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 и (или) пеней, указанных в уведомлении о результатах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проверки, в связи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             (указываются причины отказа)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   тенге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 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бюджетной классификации (КБК)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и другого обязательного платежа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пени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на период с "___" _____ 20____ года по "____" _____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график исполнения налогового обязательства на ___ листах.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(заместитель руководителя) __________________ __________ 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получил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(фамилия, имя, отчество (при его наличии),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наименование налогоплательщика, подпись,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отправлено налогоплательщику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(налоговому агенту)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(документ, подтверждающий факт отправки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получения)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bookmarkStart w:name="z9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получении органом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сведений из заявления о ввозе товаров и уплате косвенных</w:t>
      </w:r>
      <w:r>
        <w:br/>
      </w:r>
      <w:r>
        <w:rPr>
          <w:rFonts w:ascii="Times New Roman"/>
          <w:b/>
          <w:i w:val="false"/>
          <w:color w:val="000000"/>
        </w:rPr>
        <w:t>налогов, поступившего от налоговых органов</w:t>
      </w:r>
      <w:r>
        <w:br/>
      </w:r>
      <w:r>
        <w:rPr>
          <w:rFonts w:ascii="Times New Roman"/>
          <w:b/>
          <w:i w:val="false"/>
          <w:color w:val="000000"/>
        </w:rPr>
        <w:t>государств-членов Таможенного союза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продавца: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продавца: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покупателя: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покупателя: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покупателя: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договора (контракта):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отметки: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поступления заявления: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 отозванного заявления: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отметки корректируемого заявления: 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налога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налога на добавленную стоимость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акцизов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продавца\Лист N из M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2014 года № 573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2008 года № 637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нормативных правовых</w:t>
      </w:r>
      <w:r>
        <w:br/>
      </w:r>
      <w:r>
        <w:rPr>
          <w:rFonts w:ascii="Times New Roman"/>
          <w:b/>
          <w:i w:val="false"/>
          <w:color w:val="000000"/>
        </w:rPr>
        <w:t>актов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государственных доходов от 28 октября 2001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№ 1464 "Об утверждении формы Акта об изъятии наличных денег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 погашения налоговой задолженности"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1692,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опубликованный в Бюллетене нормативных правовых актов, 2002 года,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12 июня 2004 года № 347 "О некоторых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вопросах ограничения в распоряжении имуществом в счет налоговой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таможенной задолженности"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2992,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опубликованный в Бюллетене нормативных правовых актов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Казахстан, 2004 года, № 37-40, ст.1024; в "Официальной газете" от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февраля 2005 года, № 8 (217).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28 февраля 2005 года № 83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внесении изменений и дополнений в приказ Председателя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комитета Министерства финансов Республики Казахстан от 12 июля 2004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№ 347 "О некоторых вопросах ограничения в распоряжении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имуществом в счет налоговой и таможенной задолженности"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(зарегистрированный в Реестре государственной регистрации нормативных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правовых актов под № 3535, опубликованный в "Юридической газете"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сентября 2005 года, № 173 (907).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Налогового комитета Министерства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 Республики Казахстан от 11 марта 2007 года № 133 "Об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утверждении форм уведомлений органов налоговой службы по исполнению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налогового обязательства" (зарегистрированный в Реестре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регистрации нормативных правовых актов под № 4594,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опубликован в Бюллетене нормативных правовых актов, май 2007 года,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5, ст. 252).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