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c377" w14:textId="c6cc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управлений государственных доходов по районам, городам, районам в городах, на территории специальных экономических зон Департаментов государственных доходов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7 ноября 2014 года № 26. Зарегистрирован в Министерстве юстиции Республики Казахстан 11 ноября 2014 года № 9868. Утратил силу приказом Председателя Комитета государственных доходов Министерства финансов Республики Казахстан от 7 сентября 2016 года № 523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Комитета государственных доходов Министерства финансов РК от 07.09.2016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приказа в редакции приказа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2014 года № 1000 "О некоторых вопросах Министерства финансов Республики Казахстан", приказом Министра финансов Республики Казахстан от 26 сентября 2014 года № 417 "Об утверждении положения Комитета государственных доходов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Положение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Положение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Положение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Положение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Положение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Положение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Положение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Положение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Положение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Положение об Управлении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Положение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Положение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Положение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Положение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Положение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Положение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Положение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Положение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Положение об Управлении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Положение об Управлении государственных доходов "Бурабай" Департамента государственных доходов по Акмолинской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Положение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Положение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23) Положение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Положение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Положение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Положение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Положение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Положение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Положение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Положение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Положение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Положение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Положение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Положение об Управлении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Положение об Управлении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Положение об Управлении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Положение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Положение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39) Положение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40) Положение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41) Положение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42) Положение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43) Положение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44) Положение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45) Положение об Управлении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46) Положение об Управлении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47) Положение об Управлении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48) Положение об Управлении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49) Положение об Управлении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50) Положение об Управлении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51) Положение об Управлении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52) Положение об Управлении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53) исключен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54) Положение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55) Положение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56) Положение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57) Положение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58) Положение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59) Положение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60) Положение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61) Положение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62) Положение об Управлении государственных доходов по городу Усть-Каменогорск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63) Положение об Управлении государственных доходов по Зыряновскому району - городу Зыряновску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64) Положение об Управлении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65) Положение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66) Положение об Управлении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67) Положение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68) Положение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69) Положение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70) Положение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71) Положение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72) Положение об Управлении государственных доходов по Шемонайхинскому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73) Положение об Управлении государственных доходов по Абайскому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74) Положение об Управлении государственных доходов по Аягузскому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75) Положение об Управлении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76) Положение об Управлении государственных доходов по Бородулихинскому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77) Положение об Управлении государственных доходов по Жарминскому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78) Положение об Управлении государственных доходов по Кокпектинскому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79) Положение об Управлении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80) Положение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81) Положение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82) Положение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83) Положение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84) Положение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85) Положение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86) Положение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87) Положение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88) Положение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89) Положение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90) Положение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91) Положение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92) исключен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93) Положение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94) Положение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95) Положение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96) Положение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97) Положение об Управлении государственных доходов по Зеленовскому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98) Положение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99) Положение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100) Положение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101) Положение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102) Положение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103) Положение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104) Положение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105) Положение об Управлении государственных доходов по Каратюбинскому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106) Положение об Управлении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107) Положение об Управлении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108) Положение об Управлении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109) Положение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110) Положение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111) Положение об Управлении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112) Положение об Управлении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113) Положение об Управлении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114) Положение об Управлении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115) Положение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116) Положение об Управлении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117) Положение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118) Положение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119) Положение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120) Положение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121) Положение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122) Положение об Управлении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123) Положение об Управлении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124) Положение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125) Положение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126) Положение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127) Положение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128) Положение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129) Положение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130) Положение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131) Положение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132) Положение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133) Положение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134) Положение об Управлении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135) Положение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136) Положение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137) Положение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138) Положение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139) Положение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140) Положение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141) Положение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142) Положение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143) Положение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144) Положение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145) Положение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146) Положение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146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147) Положение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148) Положение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149) Положение об Управлении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150) Положение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151) Положение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152) Положение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153) Положение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154) Положение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155) Положение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156) Положение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157) Положение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158) Положение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159) Положение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160) Положение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161) Положение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162) Положение об Управлении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163) Положение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164) Положение об Управлении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165) Положение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166) Положение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167) Положение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168) Положение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169) Положение об Управлении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170) Положение об Управлении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171) Положение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172) Положение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173) Положение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174) Положение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175) Положение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176) Положение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177) Положение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178) Положение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178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179) Положение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180) Положение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181) Положение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182) Положение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183) Положение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184) Положение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185) Положение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186) Положение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187) Положение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188) Положение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189) Положение об Управлении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190) Положение об Управлении государственных доходов по городу Арыс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191) Положение об Управлении государственных доходов по городу Кентау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192) Положение об Управлении государственных доходов по городу Туркестан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193) Положение об Управлении государственных доходов по Абайскому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194) Положение об Управлении государственных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195) Положение об Управлении государственных доходов по Байдибекскому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196) Положение об Управлении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197) Положение об Управлении государственных доходов по Ордабасинскому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198) Положение об Управлении государственных доходов по Мактааральскому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199) Положение об Управлении государственных доходов по Отрарскому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200) Положение об Управлении государственных доходов по Казгуртскому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201) Положение об Управлении государственных доходов по Толебийскому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202) Положение об Управлении государственных доходов по Сайрамскому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203) Положение об Управлении государственных доходов по Сарыагашскому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204) Положение об Управлении государственных доходов по Сузакскому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205) Положение об Управлении государственных доходов по Тюлькубасскому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206) Положение об Управлении государственных доходов по Шардаринскому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207) Положение об Управлении государственных доходов "Оңтүстік"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207-1) Положение об Управлении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208) Положение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209) Положение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210) Положение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211) Положение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212) Положение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213) Положение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213-1) Положение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214) Положение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215) Положение об Управлении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216) Положение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217) Положение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218) Положение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219) Положение об Управлении государственных доходов "Астана - жаңа қала" Департамента государственных доходов по городу Астане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приказами Председателя Комитета государственных доходов Министерства финансов РК от 27.01.2015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12.05.2015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Руководителям территориальных органов Комитета государственных доходов Министерства финансов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государственной регистрации и подлежит официальному опубликованию.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Ергожин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Министерства финансов 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23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020000, Республика Казахстан, Акмолинская область, город Кокшетау, улица М.Горького, 21А.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36"/>
    <w:bookmarkStart w:name="z24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72"/>
    <w:bookmarkStart w:name="z28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4"/>
    <w:bookmarkStart w:name="z30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021500, Республика Казахстан, Акмолинская область, город Степногорск, Коммунально-складская зона, 13.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10"/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46"/>
    <w:bookmarkStart w:name="z357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68"/>
    <w:bookmarkStart w:name="z37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71"/>
        </w:tc>
      </w:tr>
    </w:tbl>
    <w:bookmarkStart w:name="z38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020100, Республика Казахстан, Акмолинская область, Аккольский район, город Акколь, улица Октябрьская, 21.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85"/>
    <w:bookmarkStart w:name="z39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07"/>
    <w:bookmarkStart w:name="z41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21"/>
    <w:bookmarkStart w:name="z43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43"/>
    <w:bookmarkStart w:name="z45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45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020300, Республика Казахстан, Акмолинская область, Астраханский район, село Астраханка, улица А. Байтурсынова, 20.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59"/>
    <w:bookmarkStart w:name="z473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86"/>
    <w:bookmarkStart w:name="z50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95"/>
    <w:bookmarkStart w:name="z509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02"/>
    <w:bookmarkStart w:name="z5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03"/>
    <w:bookmarkStart w:name="z5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04"/>
    <w:bookmarkStart w:name="z5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05"/>
    <w:bookmarkStart w:name="z51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06"/>
    <w:bookmarkStart w:name="z5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07"/>
    <w:bookmarkStart w:name="z52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08"/>
    <w:bookmarkStart w:name="z52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09"/>
    <w:bookmarkStart w:name="z52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10"/>
    <w:bookmarkStart w:name="z52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11"/>
    <w:bookmarkStart w:name="z52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513"/>
    <w:bookmarkStart w:name="z52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4"/>
    <w:bookmarkStart w:name="z52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5"/>
    <w:bookmarkStart w:name="z52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16"/>
    <w:bookmarkStart w:name="z53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7"/>
    <w:bookmarkStart w:name="z531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20"/>
        </w:tc>
      </w:tr>
    </w:tbl>
    <w:bookmarkStart w:name="z534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020400, Республика Казахстан, Атбасарский район, город Атбасар, улица Б. Момышулы, 4.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34"/>
    <w:bookmarkStart w:name="z549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40"/>
    <w:bookmarkStart w:name="z5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41"/>
    <w:bookmarkStart w:name="z5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42"/>
    <w:bookmarkStart w:name="z5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43"/>
    <w:bookmarkStart w:name="z5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44"/>
    <w:bookmarkStart w:name="z5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45"/>
    <w:bookmarkStart w:name="z5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46"/>
    <w:bookmarkStart w:name="z56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47"/>
    <w:bookmarkStart w:name="z56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48"/>
    <w:bookmarkStart w:name="z56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49"/>
    <w:bookmarkStart w:name="z56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50"/>
    <w:bookmarkStart w:name="z56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51"/>
    <w:bookmarkStart w:name="z56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52"/>
    <w:bookmarkStart w:name="z56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53"/>
    <w:bookmarkStart w:name="z56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54"/>
    <w:bookmarkStart w:name="z56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55"/>
    <w:bookmarkStart w:name="z57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56"/>
    <w:bookmarkStart w:name="z57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57"/>
    <w:bookmarkStart w:name="z57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58"/>
    <w:bookmarkStart w:name="z57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59"/>
    <w:bookmarkStart w:name="z57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60"/>
    <w:bookmarkStart w:name="z57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61"/>
    <w:bookmarkStart w:name="z57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62"/>
    <w:bookmarkStart w:name="z57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63"/>
    <w:bookmarkStart w:name="z57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64"/>
    <w:bookmarkStart w:name="z57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65"/>
    <w:bookmarkStart w:name="z58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66"/>
    <w:bookmarkStart w:name="z58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67"/>
    <w:bookmarkStart w:name="z58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68"/>
    <w:bookmarkStart w:name="z58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69"/>
    <w:bookmarkStart w:name="z58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70"/>
    <w:bookmarkStart w:name="z585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71"/>
    <w:bookmarkStart w:name="z58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72"/>
    <w:bookmarkStart w:name="z58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3"/>
    <w:bookmarkStart w:name="z58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74"/>
    <w:bookmarkStart w:name="z58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75"/>
    <w:bookmarkStart w:name="z59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76"/>
    <w:bookmarkStart w:name="z59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77"/>
    <w:bookmarkStart w:name="z59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78"/>
    <w:bookmarkStart w:name="z59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79"/>
    <w:bookmarkStart w:name="z59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80"/>
    <w:bookmarkStart w:name="z59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81"/>
    <w:bookmarkStart w:name="z59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82"/>
    <w:bookmarkStart w:name="z59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83"/>
    <w:bookmarkStart w:name="z59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84"/>
    <w:bookmarkStart w:name="z5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85"/>
    <w:bookmarkStart w:name="z6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86"/>
    <w:bookmarkStart w:name="z6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88"/>
    <w:bookmarkStart w:name="z6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89"/>
    <w:bookmarkStart w:name="z6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0"/>
    <w:bookmarkStart w:name="z6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91"/>
    <w:bookmarkStart w:name="z6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92"/>
    <w:bookmarkStart w:name="z607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93"/>
    <w:bookmarkStart w:name="z60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610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Сандыктаускому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5"/>
    <w:bookmarkStart w:name="z6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96"/>
    <w:bookmarkStart w:name="z6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7"/>
    <w:bookmarkStart w:name="z6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98"/>
    <w:bookmarkStart w:name="z6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99"/>
    <w:bookmarkStart w:name="z6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00"/>
    <w:bookmarkStart w:name="z6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01"/>
    <w:bookmarkStart w:name="z6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021400, Республика Казахстан, Акмолинская область, Сандыктауский район, село Балкашино, улица Абылай-хана, 130.</w:t>
      </w:r>
    </w:p>
    <w:bookmarkEnd w:id="603"/>
    <w:bookmarkStart w:name="z62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604"/>
    <w:bookmarkStart w:name="z6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05"/>
    <w:bookmarkStart w:name="z6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06"/>
    <w:bookmarkStart w:name="z6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07"/>
    <w:bookmarkStart w:name="z6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08"/>
    <w:bookmarkStart w:name="z625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09"/>
    <w:bookmarkStart w:name="z62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10"/>
    <w:bookmarkStart w:name="z6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11"/>
    <w:bookmarkStart w:name="z62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12"/>
    <w:bookmarkStart w:name="z62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13"/>
    <w:bookmarkStart w:name="z63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14"/>
    <w:bookmarkStart w:name="z63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15"/>
    <w:bookmarkStart w:name="z63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16"/>
    <w:bookmarkStart w:name="z63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17"/>
    <w:bookmarkStart w:name="z6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18"/>
    <w:bookmarkStart w:name="z6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19"/>
    <w:bookmarkStart w:name="z6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20"/>
    <w:bookmarkStart w:name="z63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21"/>
    <w:bookmarkStart w:name="z6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22"/>
    <w:bookmarkStart w:name="z6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23"/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24"/>
    <w:bookmarkStart w:name="z6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25"/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28"/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30"/>
    <w:bookmarkStart w:name="z6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40"/>
    <w:bookmarkStart w:name="z6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42"/>
    <w:bookmarkStart w:name="z65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43"/>
    <w:bookmarkStart w:name="z66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44"/>
    <w:bookmarkStart w:name="z66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45"/>
    <w:bookmarkStart w:name="z66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46"/>
    <w:bookmarkStart w:name="z66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47"/>
    <w:bookmarkStart w:name="z66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48"/>
    <w:bookmarkStart w:name="z6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49"/>
    <w:bookmarkStart w:name="z66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50"/>
    <w:bookmarkStart w:name="z6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51"/>
    <w:bookmarkStart w:name="z66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52"/>
    <w:bookmarkStart w:name="z66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53"/>
    <w:bookmarkStart w:name="z67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54"/>
    <w:bookmarkStart w:name="z67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55"/>
    <w:bookmarkStart w:name="z67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56"/>
    <w:bookmarkStart w:name="z67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57"/>
    <w:bookmarkStart w:name="z67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58"/>
    <w:bookmarkStart w:name="z67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59"/>
    <w:bookmarkStart w:name="z67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60"/>
    <w:bookmarkStart w:name="z67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62"/>
    <w:bookmarkStart w:name="z67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63"/>
    <w:bookmarkStart w:name="z68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4"/>
    <w:bookmarkStart w:name="z68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65"/>
    <w:bookmarkStart w:name="z68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66"/>
    <w:bookmarkStart w:name="z683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67"/>
    <w:bookmarkStart w:name="z68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686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9"/>
    <w:bookmarkStart w:name="z68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м(далее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70"/>
    <w:bookmarkStart w:name="z68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1"/>
    <w:bookmarkStart w:name="z69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72"/>
    <w:bookmarkStart w:name="z69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73"/>
    <w:bookmarkStart w:name="z69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74"/>
    <w:bookmarkStart w:name="z69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75"/>
    <w:bookmarkStart w:name="z69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020200, Республика Казахстан, Акмолинская область, Аршалынский район, город Аршалы, улица Ташенова,14.</w:t>
      </w:r>
    </w:p>
    <w:bookmarkEnd w:id="677"/>
    <w:bookmarkStart w:name="z69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678"/>
    <w:bookmarkStart w:name="z69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79"/>
    <w:bookmarkStart w:name="z69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80"/>
    <w:bookmarkStart w:name="z69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81"/>
    <w:bookmarkStart w:name="z70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82"/>
    <w:bookmarkStart w:name="z701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83"/>
    <w:bookmarkStart w:name="z70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84"/>
    <w:bookmarkStart w:name="z70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85"/>
    <w:bookmarkStart w:name="z70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86"/>
    <w:bookmarkStart w:name="z70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87"/>
    <w:bookmarkStart w:name="z70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88"/>
    <w:bookmarkStart w:name="z70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89"/>
    <w:bookmarkStart w:name="z70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90"/>
    <w:bookmarkStart w:name="z70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91"/>
    <w:bookmarkStart w:name="z71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92"/>
    <w:bookmarkStart w:name="z71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93"/>
    <w:bookmarkStart w:name="z71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94"/>
    <w:bookmarkStart w:name="z71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95"/>
    <w:bookmarkStart w:name="z71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96"/>
    <w:bookmarkStart w:name="z71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97"/>
    <w:bookmarkStart w:name="z71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98"/>
    <w:bookmarkStart w:name="z71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99"/>
    <w:bookmarkStart w:name="z71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00"/>
    <w:bookmarkStart w:name="z71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01"/>
    <w:bookmarkStart w:name="z72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02"/>
    <w:bookmarkStart w:name="z72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03"/>
    <w:bookmarkStart w:name="z72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04"/>
    <w:bookmarkStart w:name="z72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05"/>
    <w:bookmarkStart w:name="z72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06"/>
    <w:bookmarkStart w:name="z72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07"/>
    <w:bookmarkStart w:name="z72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08"/>
    <w:bookmarkStart w:name="z72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09"/>
    <w:bookmarkStart w:name="z72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10"/>
    <w:bookmarkStart w:name="z72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11"/>
    <w:bookmarkStart w:name="z73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12"/>
    <w:bookmarkStart w:name="z73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13"/>
    <w:bookmarkStart w:name="z73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14"/>
    <w:bookmarkStart w:name="z73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15"/>
    <w:bookmarkStart w:name="z73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16"/>
    <w:bookmarkStart w:name="z73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17"/>
    <w:bookmarkStart w:name="z73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18"/>
    <w:bookmarkStart w:name="z737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19"/>
    <w:bookmarkStart w:name="z73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20"/>
    <w:bookmarkStart w:name="z73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21"/>
    <w:bookmarkStart w:name="z74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22"/>
    <w:bookmarkStart w:name="z74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23"/>
    <w:bookmarkStart w:name="z74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24"/>
    <w:bookmarkStart w:name="z74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25"/>
    <w:bookmarkStart w:name="z74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26"/>
    <w:bookmarkStart w:name="z74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27"/>
    <w:bookmarkStart w:name="z74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28"/>
    <w:bookmarkStart w:name="z74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29"/>
    <w:bookmarkStart w:name="z74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30"/>
    <w:bookmarkStart w:name="z74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31"/>
    <w:bookmarkStart w:name="z75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32"/>
    <w:bookmarkStart w:name="z75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33"/>
    <w:bookmarkStart w:name="z75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34"/>
    <w:bookmarkStart w:name="z75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36"/>
    <w:bookmarkStart w:name="z75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37"/>
    <w:bookmarkStart w:name="z75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8"/>
    <w:bookmarkStart w:name="z75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39"/>
    <w:bookmarkStart w:name="z75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40"/>
    <w:bookmarkStart w:name="z759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41"/>
    <w:bookmarkStart w:name="z76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762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3"/>
    <w:bookmarkStart w:name="z76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44"/>
    <w:bookmarkStart w:name="z76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5"/>
    <w:bookmarkStart w:name="z76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46"/>
    <w:bookmarkStart w:name="z76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47"/>
    <w:bookmarkStart w:name="z76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48"/>
    <w:bookmarkStart w:name="z76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6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Структура и лимит штатной численности утверждается в соответствии с законодательством Республики Казахстан.</w:t>
      </w:r>
    </w:p>
    <w:bookmarkEnd w:id="750"/>
    <w:bookmarkStart w:name="z77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020800, Республика Казахстан, Акмолинская область, Ерейментауский район, город Ерейментау, улица А.Кунанбаева,115.</w:t>
      </w:r>
    </w:p>
    <w:bookmarkEnd w:id="751"/>
    <w:bookmarkStart w:name="z77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752"/>
    <w:bookmarkStart w:name="z77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53"/>
    <w:bookmarkStart w:name="z77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54"/>
    <w:bookmarkStart w:name="z77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55"/>
    <w:bookmarkStart w:name="z77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56"/>
    <w:bookmarkStart w:name="z777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57"/>
    <w:bookmarkStart w:name="z77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58"/>
    <w:bookmarkStart w:name="z77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59"/>
    <w:bookmarkStart w:name="z78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60"/>
    <w:bookmarkStart w:name="z78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61"/>
    <w:bookmarkStart w:name="z78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62"/>
    <w:bookmarkStart w:name="z78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63"/>
    <w:bookmarkStart w:name="z78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64"/>
    <w:bookmarkStart w:name="z78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65"/>
    <w:bookmarkStart w:name="z78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66"/>
    <w:bookmarkStart w:name="z78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67"/>
    <w:bookmarkStart w:name="z78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68"/>
    <w:bookmarkStart w:name="z78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69"/>
    <w:bookmarkStart w:name="z79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70"/>
    <w:bookmarkStart w:name="z79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71"/>
    <w:bookmarkStart w:name="z79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72"/>
    <w:bookmarkStart w:name="z79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73"/>
    <w:bookmarkStart w:name="z79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74"/>
    <w:bookmarkStart w:name="z79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75"/>
    <w:bookmarkStart w:name="z79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76"/>
    <w:bookmarkStart w:name="z79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777"/>
    <w:bookmarkStart w:name="z79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78"/>
    <w:bookmarkStart w:name="z79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79"/>
    <w:bookmarkStart w:name="z80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80"/>
    <w:bookmarkStart w:name="z80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81"/>
    <w:bookmarkStart w:name="z80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82"/>
    <w:bookmarkStart w:name="z80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83"/>
    <w:bookmarkStart w:name="z80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84"/>
    <w:bookmarkStart w:name="z80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85"/>
    <w:bookmarkStart w:name="z80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86"/>
    <w:bookmarkStart w:name="z8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87"/>
    <w:bookmarkStart w:name="z80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88"/>
    <w:bookmarkStart w:name="z80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89"/>
    <w:bookmarkStart w:name="z81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90"/>
    <w:bookmarkStart w:name="z81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91"/>
    <w:bookmarkStart w:name="z81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92"/>
    <w:bookmarkStart w:name="z813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93"/>
    <w:bookmarkStart w:name="z81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94"/>
    <w:bookmarkStart w:name="z81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5"/>
    <w:bookmarkStart w:name="z81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96"/>
    <w:bookmarkStart w:name="z81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97"/>
    <w:bookmarkStart w:name="z81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98"/>
    <w:bookmarkStart w:name="z81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99"/>
    <w:bookmarkStart w:name="z8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00"/>
    <w:bookmarkStart w:name="z82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01"/>
    <w:bookmarkStart w:name="z8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02"/>
    <w:bookmarkStart w:name="z8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03"/>
    <w:bookmarkStart w:name="z82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04"/>
    <w:bookmarkStart w:name="z8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05"/>
    <w:bookmarkStart w:name="z8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06"/>
    <w:bookmarkStart w:name="z8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07"/>
    <w:bookmarkStart w:name="z8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08"/>
    <w:bookmarkStart w:name="z82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10"/>
    <w:bookmarkStart w:name="z83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11"/>
    <w:bookmarkStart w:name="z83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2"/>
    <w:bookmarkStart w:name="z83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13"/>
    <w:bookmarkStart w:name="z83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14"/>
    <w:bookmarkStart w:name="z835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15"/>
    <w:bookmarkStart w:name="z83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Реорганизация и упразднение Управления осуществляется в соответствии с законодательством Республики Казахстан.</w:t>
      </w:r>
    </w:p>
    <w:bookmarkEnd w:id="8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bookmarkStart w:name="z838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Егиндыкольскому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18"/>
    <w:bookmarkStart w:name="z8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9"/>
    <w:bookmarkStart w:name="z8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23"/>
    <w:bookmarkStart w:name="z8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020600, Республика Казахстан, Акмолинская область, Егиндыкольский район, село Егиндыколь, улица Мира, 24.</w:t>
      </w:r>
    </w:p>
    <w:bookmarkEnd w:id="825"/>
    <w:bookmarkStart w:name="z8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826"/>
    <w:bookmarkStart w:name="z8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27"/>
    <w:bookmarkStart w:name="z85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28"/>
    <w:bookmarkStart w:name="z8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29"/>
    <w:bookmarkStart w:name="z85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30"/>
    <w:bookmarkStart w:name="z853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31"/>
    <w:bookmarkStart w:name="z8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33"/>
    <w:bookmarkStart w:name="z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34"/>
    <w:bookmarkStart w:name="z8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35"/>
    <w:bookmarkStart w:name="z8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36"/>
    <w:bookmarkStart w:name="z8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37"/>
    <w:bookmarkStart w:name="z8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38"/>
    <w:bookmarkStart w:name="z86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39"/>
    <w:bookmarkStart w:name="z86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40"/>
    <w:bookmarkStart w:name="z86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41"/>
    <w:bookmarkStart w:name="z86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42"/>
    <w:bookmarkStart w:name="z86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43"/>
    <w:bookmarkStart w:name="z86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44"/>
    <w:bookmarkStart w:name="z86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45"/>
    <w:bookmarkStart w:name="z86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46"/>
    <w:bookmarkStart w:name="z86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47"/>
    <w:bookmarkStart w:name="z87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48"/>
    <w:bookmarkStart w:name="z87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49"/>
    <w:bookmarkStart w:name="z87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50"/>
    <w:bookmarkStart w:name="z87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51"/>
    <w:bookmarkStart w:name="z87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52"/>
    <w:bookmarkStart w:name="z87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53"/>
    <w:bookmarkStart w:name="z87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54"/>
    <w:bookmarkStart w:name="z87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55"/>
    <w:bookmarkStart w:name="z87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56"/>
    <w:bookmarkStart w:name="z87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57"/>
    <w:bookmarkStart w:name="z88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58"/>
    <w:bookmarkStart w:name="z88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59"/>
    <w:bookmarkStart w:name="z88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60"/>
    <w:bookmarkStart w:name="z88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61"/>
    <w:bookmarkStart w:name="z88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62"/>
    <w:bookmarkStart w:name="z88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63"/>
    <w:bookmarkStart w:name="z88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64"/>
    <w:bookmarkStart w:name="z88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65"/>
    <w:bookmarkStart w:name="z88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66"/>
    <w:bookmarkStart w:name="z889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67"/>
    <w:bookmarkStart w:name="z89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68"/>
    <w:bookmarkStart w:name="z89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9"/>
    <w:bookmarkStart w:name="z89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70"/>
    <w:bookmarkStart w:name="z89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71"/>
    <w:bookmarkStart w:name="z89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72"/>
    <w:bookmarkStart w:name="z89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73"/>
    <w:bookmarkStart w:name="z89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74"/>
    <w:bookmarkStart w:name="z89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75"/>
    <w:bookmarkStart w:name="z89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76"/>
    <w:bookmarkStart w:name="z89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77"/>
    <w:bookmarkStart w:name="z90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78"/>
    <w:bookmarkStart w:name="z90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79"/>
    <w:bookmarkStart w:name="z90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80"/>
    <w:bookmarkStart w:name="z90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81"/>
    <w:bookmarkStart w:name="z90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82"/>
    <w:bookmarkStart w:name="z90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6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4"/>
    <w:bookmarkStart w:name="z90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85"/>
    <w:bookmarkStart w:name="z90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6"/>
    <w:bookmarkStart w:name="z90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87"/>
    <w:bookmarkStart w:name="z91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88"/>
    <w:bookmarkStart w:name="z911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89"/>
    <w:bookmarkStart w:name="z91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91"/>
        </w:tc>
      </w:tr>
    </w:tbl>
    <w:bookmarkStart w:name="z914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Коргалджинскому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92"/>
    <w:bookmarkStart w:name="z9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93"/>
    <w:bookmarkStart w:name="z9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4"/>
    <w:bookmarkStart w:name="z9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95"/>
    <w:bookmarkStart w:name="z91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96"/>
    <w:bookmarkStart w:name="z92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97"/>
    <w:bookmarkStart w:name="z92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98"/>
    <w:bookmarkStart w:name="z92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021300, Республика Казахстан, Акмолинская область, Коргалжынский район, село Коргалжын, улица Болганбаева,17.</w:t>
      </w:r>
    </w:p>
    <w:bookmarkEnd w:id="900"/>
    <w:bookmarkStart w:name="z92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901"/>
    <w:bookmarkStart w:name="z92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02"/>
    <w:bookmarkStart w:name="z92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03"/>
    <w:bookmarkStart w:name="z92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04"/>
    <w:bookmarkStart w:name="z92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05"/>
    <w:bookmarkStart w:name="z929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06"/>
    <w:bookmarkStart w:name="z93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07"/>
    <w:bookmarkStart w:name="z93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08"/>
    <w:bookmarkStart w:name="z93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09"/>
    <w:bookmarkStart w:name="z93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10"/>
    <w:bookmarkStart w:name="z93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11"/>
    <w:bookmarkStart w:name="z93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12"/>
    <w:bookmarkStart w:name="z93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13"/>
    <w:bookmarkStart w:name="z93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14"/>
    <w:bookmarkStart w:name="z93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15"/>
    <w:bookmarkStart w:name="z93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16"/>
    <w:bookmarkStart w:name="z94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17"/>
    <w:bookmarkStart w:name="z94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18"/>
    <w:bookmarkStart w:name="z94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19"/>
    <w:bookmarkStart w:name="z94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20"/>
    <w:bookmarkStart w:name="z94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21"/>
    <w:bookmarkStart w:name="z94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22"/>
    <w:bookmarkStart w:name="z94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23"/>
    <w:bookmarkStart w:name="z94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24"/>
    <w:bookmarkStart w:name="z94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25"/>
    <w:bookmarkStart w:name="z94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26"/>
    <w:bookmarkStart w:name="z95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27"/>
    <w:bookmarkStart w:name="z95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28"/>
    <w:bookmarkStart w:name="z9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29"/>
    <w:bookmarkStart w:name="z9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30"/>
    <w:bookmarkStart w:name="z9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31"/>
    <w:bookmarkStart w:name="z9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32"/>
    <w:bookmarkStart w:name="z9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33"/>
    <w:bookmarkStart w:name="z95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34"/>
    <w:bookmarkStart w:name="z9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35"/>
    <w:bookmarkStart w:name="z9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36"/>
    <w:bookmarkStart w:name="z96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37"/>
    <w:bookmarkStart w:name="z9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38"/>
    <w:bookmarkStart w:name="z96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39"/>
    <w:bookmarkStart w:name="z96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40"/>
    <w:bookmarkStart w:name="z96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41"/>
    <w:bookmarkStart w:name="z965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42"/>
    <w:bookmarkStart w:name="z96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43"/>
    <w:bookmarkStart w:name="z96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44"/>
    <w:bookmarkStart w:name="z96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45"/>
    <w:bookmarkStart w:name="z96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46"/>
    <w:bookmarkStart w:name="z97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47"/>
    <w:bookmarkStart w:name="z97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48"/>
    <w:bookmarkStart w:name="z97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49"/>
    <w:bookmarkStart w:name="z97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50"/>
    <w:bookmarkStart w:name="z97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51"/>
    <w:bookmarkStart w:name="z97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52"/>
    <w:bookmarkStart w:name="z97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53"/>
    <w:bookmarkStart w:name="z97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54"/>
    <w:bookmarkStart w:name="z97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55"/>
    <w:bookmarkStart w:name="z97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56"/>
    <w:bookmarkStart w:name="z98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57"/>
    <w:bookmarkStart w:name="z98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59"/>
    <w:bookmarkStart w:name="z98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60"/>
    <w:bookmarkStart w:name="z98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1"/>
    <w:bookmarkStart w:name="z98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62"/>
    <w:bookmarkStart w:name="z98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63"/>
    <w:bookmarkStart w:name="z987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64"/>
    <w:bookmarkStart w:name="z98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66"/>
        </w:tc>
      </w:tr>
    </w:tbl>
    <w:bookmarkStart w:name="z990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Буландынскому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7"/>
    <w:bookmarkStart w:name="z99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68"/>
    <w:bookmarkStart w:name="z99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9"/>
    <w:bookmarkStart w:name="z99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70"/>
    <w:bookmarkStart w:name="z99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71"/>
    <w:bookmarkStart w:name="z99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72"/>
    <w:bookmarkStart w:name="z99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73"/>
    <w:bookmarkStart w:name="z99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020500, Республика Казахстан, Акмолинская область, Буландынский район, город Макинск, улица Клубная, 32.</w:t>
      </w:r>
    </w:p>
    <w:bookmarkEnd w:id="975"/>
    <w:bookmarkStart w:name="z100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976"/>
    <w:bookmarkStart w:name="z100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77"/>
    <w:bookmarkStart w:name="z100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78"/>
    <w:bookmarkStart w:name="z100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79"/>
    <w:bookmarkStart w:name="z100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80"/>
    <w:bookmarkStart w:name="z1005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81"/>
    <w:bookmarkStart w:name="z10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82"/>
    <w:bookmarkStart w:name="z10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83"/>
    <w:bookmarkStart w:name="z100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84"/>
    <w:bookmarkStart w:name="z100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85"/>
    <w:bookmarkStart w:name="z10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86"/>
    <w:bookmarkStart w:name="z101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87"/>
    <w:bookmarkStart w:name="z101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88"/>
    <w:bookmarkStart w:name="z101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89"/>
    <w:bookmarkStart w:name="z101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90"/>
    <w:bookmarkStart w:name="z101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91"/>
    <w:bookmarkStart w:name="z101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92"/>
    <w:bookmarkStart w:name="z101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93"/>
    <w:bookmarkStart w:name="z101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94"/>
    <w:bookmarkStart w:name="z101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95"/>
    <w:bookmarkStart w:name="z102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96"/>
    <w:bookmarkStart w:name="z102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97"/>
    <w:bookmarkStart w:name="z102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98"/>
    <w:bookmarkStart w:name="z102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99"/>
    <w:bookmarkStart w:name="z102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00"/>
    <w:bookmarkStart w:name="z102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01"/>
    <w:bookmarkStart w:name="z102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02"/>
    <w:bookmarkStart w:name="z102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03"/>
    <w:bookmarkStart w:name="z102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04"/>
    <w:bookmarkStart w:name="z102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05"/>
    <w:bookmarkStart w:name="z103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06"/>
    <w:bookmarkStart w:name="z103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07"/>
    <w:bookmarkStart w:name="z103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08"/>
    <w:bookmarkStart w:name="z103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09"/>
    <w:bookmarkStart w:name="z103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10"/>
    <w:bookmarkStart w:name="z103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11"/>
    <w:bookmarkStart w:name="z103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12"/>
    <w:bookmarkStart w:name="z103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13"/>
    <w:bookmarkStart w:name="z103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14"/>
    <w:bookmarkStart w:name="z103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15"/>
    <w:bookmarkStart w:name="z104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16"/>
    <w:bookmarkStart w:name="z1041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17"/>
    <w:bookmarkStart w:name="z104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18"/>
    <w:bookmarkStart w:name="z104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19"/>
    <w:bookmarkStart w:name="z104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20"/>
    <w:bookmarkStart w:name="z104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21"/>
    <w:bookmarkStart w:name="z104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22"/>
    <w:bookmarkStart w:name="z104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23"/>
    <w:bookmarkStart w:name="z104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24"/>
    <w:bookmarkStart w:name="z104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25"/>
    <w:bookmarkStart w:name="z105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26"/>
    <w:bookmarkStart w:name="z105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27"/>
    <w:bookmarkStart w:name="z105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28"/>
    <w:bookmarkStart w:name="z105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29"/>
    <w:bookmarkStart w:name="z105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30"/>
    <w:bookmarkStart w:name="z105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31"/>
    <w:bookmarkStart w:name="z105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32"/>
    <w:bookmarkStart w:name="z105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8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34"/>
    <w:bookmarkStart w:name="z105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35"/>
    <w:bookmarkStart w:name="z106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6"/>
    <w:bookmarkStart w:name="z106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37"/>
    <w:bookmarkStart w:name="z106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38"/>
    <w:bookmarkStart w:name="z1063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39"/>
    <w:bookmarkStart w:name="z106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41"/>
        </w:tc>
      </w:tr>
    </w:tbl>
    <w:bookmarkStart w:name="z1066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Целиноградскому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42"/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45"/>
    <w:bookmarkStart w:name="z10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47"/>
    <w:bookmarkStart w:name="z10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48"/>
    <w:bookmarkStart w:name="z10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021800, Республика Казахстан, Акмолинская область, Целиноградский район, село Акмол, улица Ю. Гагарина, 2.</w:t>
      </w:r>
    </w:p>
    <w:bookmarkEnd w:id="1050"/>
    <w:bookmarkStart w:name="z10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051"/>
    <w:bookmarkStart w:name="z10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52"/>
    <w:bookmarkStart w:name="z10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53"/>
    <w:bookmarkStart w:name="z10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54"/>
    <w:bookmarkStart w:name="z10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55"/>
    <w:bookmarkStart w:name="z1081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56"/>
    <w:bookmarkStart w:name="z10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57"/>
    <w:bookmarkStart w:name="z10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58"/>
    <w:bookmarkStart w:name="z108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59"/>
    <w:bookmarkStart w:name="z10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60"/>
    <w:bookmarkStart w:name="z10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61"/>
    <w:bookmarkStart w:name="z10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62"/>
    <w:bookmarkStart w:name="z10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63"/>
    <w:bookmarkStart w:name="z10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64"/>
    <w:bookmarkStart w:name="z109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65"/>
    <w:bookmarkStart w:name="z10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66"/>
    <w:bookmarkStart w:name="z10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67"/>
    <w:bookmarkStart w:name="z10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68"/>
    <w:bookmarkStart w:name="z10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69"/>
    <w:bookmarkStart w:name="z109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70"/>
    <w:bookmarkStart w:name="z10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71"/>
    <w:bookmarkStart w:name="z109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72"/>
    <w:bookmarkStart w:name="z109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73"/>
    <w:bookmarkStart w:name="z109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74"/>
    <w:bookmarkStart w:name="z110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75"/>
    <w:bookmarkStart w:name="z110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76"/>
    <w:bookmarkStart w:name="z110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77"/>
    <w:bookmarkStart w:name="z110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78"/>
    <w:bookmarkStart w:name="z110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79"/>
    <w:bookmarkStart w:name="z110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80"/>
    <w:bookmarkStart w:name="z110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81"/>
    <w:bookmarkStart w:name="z110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82"/>
    <w:bookmarkStart w:name="z110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83"/>
    <w:bookmarkStart w:name="z110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84"/>
    <w:bookmarkStart w:name="z111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85"/>
    <w:bookmarkStart w:name="z111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86"/>
    <w:bookmarkStart w:name="z111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87"/>
    <w:bookmarkStart w:name="z111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88"/>
    <w:bookmarkStart w:name="z111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89"/>
    <w:bookmarkStart w:name="z111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90"/>
    <w:bookmarkStart w:name="z111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91"/>
    <w:bookmarkStart w:name="z1117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92"/>
    <w:bookmarkStart w:name="z111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93"/>
    <w:bookmarkStart w:name="z111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94"/>
    <w:bookmarkStart w:name="z112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95"/>
    <w:bookmarkStart w:name="z112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96"/>
    <w:bookmarkStart w:name="z112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97"/>
    <w:bookmarkStart w:name="z112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98"/>
    <w:bookmarkStart w:name="z112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99"/>
    <w:bookmarkStart w:name="z112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00"/>
    <w:bookmarkStart w:name="z112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01"/>
    <w:bookmarkStart w:name="z112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02"/>
    <w:bookmarkStart w:name="z112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03"/>
    <w:bookmarkStart w:name="z112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04"/>
    <w:bookmarkStart w:name="z113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05"/>
    <w:bookmarkStart w:name="z113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06"/>
    <w:bookmarkStart w:name="z113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07"/>
    <w:bookmarkStart w:name="z113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4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09"/>
    <w:bookmarkStart w:name="z113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10"/>
    <w:bookmarkStart w:name="z113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1"/>
    <w:bookmarkStart w:name="z113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12"/>
    <w:bookmarkStart w:name="z113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13"/>
    <w:bookmarkStart w:name="z1139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14"/>
    <w:bookmarkStart w:name="z114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16"/>
        </w:tc>
      </w:tr>
    </w:tbl>
    <w:bookmarkStart w:name="z1142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Шортандинскому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17"/>
    <w:bookmarkStart w:name="z114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18"/>
    <w:bookmarkStart w:name="z114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9"/>
    <w:bookmarkStart w:name="z114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20"/>
    <w:bookmarkStart w:name="z114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21"/>
    <w:bookmarkStart w:name="z114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22"/>
    <w:bookmarkStart w:name="z114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23"/>
    <w:bookmarkStart w:name="z115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021600, Республика Казахстан, Акмолинская область, Шортандинский район, поселок Шортанды, ул.Абылай хана, 8.</w:t>
      </w:r>
    </w:p>
    <w:bookmarkEnd w:id="1125"/>
    <w:bookmarkStart w:name="z115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126"/>
    <w:bookmarkStart w:name="z115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27"/>
    <w:bookmarkStart w:name="z115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28"/>
    <w:bookmarkStart w:name="z115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29"/>
    <w:bookmarkStart w:name="z115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30"/>
    <w:bookmarkStart w:name="z1157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31"/>
    <w:bookmarkStart w:name="z115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32"/>
    <w:bookmarkStart w:name="z115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33"/>
    <w:bookmarkStart w:name="z116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34"/>
    <w:bookmarkStart w:name="z116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35"/>
    <w:bookmarkStart w:name="z116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36"/>
    <w:bookmarkStart w:name="z116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37"/>
    <w:bookmarkStart w:name="z116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38"/>
    <w:bookmarkStart w:name="z116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39"/>
    <w:bookmarkStart w:name="z116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40"/>
    <w:bookmarkStart w:name="z116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41"/>
    <w:bookmarkStart w:name="z116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42"/>
    <w:bookmarkStart w:name="z116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43"/>
    <w:bookmarkStart w:name="z117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44"/>
    <w:bookmarkStart w:name="z117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45"/>
    <w:bookmarkStart w:name="z117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46"/>
    <w:bookmarkStart w:name="z117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47"/>
    <w:bookmarkStart w:name="z117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48"/>
    <w:bookmarkStart w:name="z117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49"/>
    <w:bookmarkStart w:name="z117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50"/>
    <w:bookmarkStart w:name="z117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51"/>
    <w:bookmarkStart w:name="z117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52"/>
    <w:bookmarkStart w:name="z117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53"/>
    <w:bookmarkStart w:name="z118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54"/>
    <w:bookmarkStart w:name="z118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55"/>
    <w:bookmarkStart w:name="z118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56"/>
    <w:bookmarkStart w:name="z118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57"/>
    <w:bookmarkStart w:name="z118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58"/>
    <w:bookmarkStart w:name="z118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59"/>
    <w:bookmarkStart w:name="z118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60"/>
    <w:bookmarkStart w:name="z118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61"/>
    <w:bookmarkStart w:name="z118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62"/>
    <w:bookmarkStart w:name="z118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63"/>
    <w:bookmarkStart w:name="z119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64"/>
    <w:bookmarkStart w:name="z119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65"/>
    <w:bookmarkStart w:name="z119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66"/>
    <w:bookmarkStart w:name="z1193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67"/>
    <w:bookmarkStart w:name="z119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68"/>
    <w:bookmarkStart w:name="z119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69"/>
    <w:bookmarkStart w:name="z119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70"/>
    <w:bookmarkStart w:name="z119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71"/>
    <w:bookmarkStart w:name="z119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72"/>
    <w:bookmarkStart w:name="z119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73"/>
    <w:bookmarkStart w:name="z120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74"/>
    <w:bookmarkStart w:name="z120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75"/>
    <w:bookmarkStart w:name="z120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76"/>
    <w:bookmarkStart w:name="z120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77"/>
    <w:bookmarkStart w:name="z120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78"/>
    <w:bookmarkStart w:name="z120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79"/>
    <w:bookmarkStart w:name="z120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80"/>
    <w:bookmarkStart w:name="z120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81"/>
    <w:bookmarkStart w:name="z120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82"/>
    <w:bookmarkStart w:name="z120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0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84"/>
    <w:bookmarkStart w:name="z121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85"/>
    <w:bookmarkStart w:name="z121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6"/>
    <w:bookmarkStart w:name="z121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87"/>
    <w:bookmarkStart w:name="z121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8"/>
    <w:bookmarkStart w:name="z1215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89"/>
    <w:bookmarkStart w:name="z121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91"/>
        </w:tc>
      </w:tr>
    </w:tbl>
    <w:bookmarkStart w:name="z1218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Жаркаинскому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92"/>
    <w:bookmarkStart w:name="z122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93"/>
    <w:bookmarkStart w:name="z122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4"/>
    <w:bookmarkStart w:name="z122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95"/>
    <w:bookmarkStart w:name="z122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96"/>
    <w:bookmarkStart w:name="z122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97"/>
    <w:bookmarkStart w:name="z122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98"/>
    <w:bookmarkStart w:name="z122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021200, Республика Казахстан, Акмолинская область, Жаркаинский район, город Державинск, улица Ниязбаева, 35.</w:t>
      </w:r>
    </w:p>
    <w:bookmarkEnd w:id="1200"/>
    <w:bookmarkStart w:name="z122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201"/>
    <w:bookmarkStart w:name="z122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02"/>
    <w:bookmarkStart w:name="z123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03"/>
    <w:bookmarkStart w:name="z123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04"/>
    <w:bookmarkStart w:name="z123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05"/>
    <w:bookmarkStart w:name="z1233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06"/>
    <w:bookmarkStart w:name="z123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07"/>
    <w:bookmarkStart w:name="z123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08"/>
    <w:bookmarkStart w:name="z123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09"/>
    <w:bookmarkStart w:name="z123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10"/>
    <w:bookmarkStart w:name="z123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11"/>
    <w:bookmarkStart w:name="z123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12"/>
    <w:bookmarkStart w:name="z124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13"/>
    <w:bookmarkStart w:name="z124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14"/>
    <w:bookmarkStart w:name="z124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15"/>
    <w:bookmarkStart w:name="z124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16"/>
    <w:bookmarkStart w:name="z124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17"/>
    <w:bookmarkStart w:name="z124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18"/>
    <w:bookmarkStart w:name="z124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19"/>
    <w:bookmarkStart w:name="z124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20"/>
    <w:bookmarkStart w:name="z124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21"/>
    <w:bookmarkStart w:name="z124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22"/>
    <w:bookmarkStart w:name="z125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23"/>
    <w:bookmarkStart w:name="z125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24"/>
    <w:bookmarkStart w:name="z125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25"/>
    <w:bookmarkStart w:name="z125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26"/>
    <w:bookmarkStart w:name="z125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27"/>
    <w:bookmarkStart w:name="z125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28"/>
    <w:bookmarkStart w:name="z125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29"/>
    <w:bookmarkStart w:name="z125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30"/>
    <w:bookmarkStart w:name="z125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31"/>
    <w:bookmarkStart w:name="z125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32"/>
    <w:bookmarkStart w:name="z126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33"/>
    <w:bookmarkStart w:name="z126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34"/>
    <w:bookmarkStart w:name="z126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35"/>
    <w:bookmarkStart w:name="z126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36"/>
    <w:bookmarkStart w:name="z126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37"/>
    <w:bookmarkStart w:name="z126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38"/>
    <w:bookmarkStart w:name="z126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39"/>
    <w:bookmarkStart w:name="z126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40"/>
    <w:bookmarkStart w:name="z126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41"/>
    <w:bookmarkStart w:name="z1269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42"/>
    <w:bookmarkStart w:name="z127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43"/>
    <w:bookmarkStart w:name="z127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44"/>
    <w:bookmarkStart w:name="z127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45"/>
    <w:bookmarkStart w:name="z127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46"/>
    <w:bookmarkStart w:name="z127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47"/>
    <w:bookmarkStart w:name="z127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48"/>
    <w:bookmarkStart w:name="z127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49"/>
    <w:bookmarkStart w:name="z127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50"/>
    <w:bookmarkStart w:name="z127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51"/>
    <w:bookmarkStart w:name="z127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52"/>
    <w:bookmarkStart w:name="z128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53"/>
    <w:bookmarkStart w:name="z128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54"/>
    <w:bookmarkStart w:name="z128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55"/>
    <w:bookmarkStart w:name="z128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56"/>
    <w:bookmarkStart w:name="z128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57"/>
    <w:bookmarkStart w:name="z128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6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59"/>
    <w:bookmarkStart w:name="z128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60"/>
    <w:bookmarkStart w:name="z128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1"/>
    <w:bookmarkStart w:name="z128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62"/>
    <w:bookmarkStart w:name="z129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63"/>
    <w:bookmarkStart w:name="z1291" w:id="1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64"/>
    <w:bookmarkStart w:name="z129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66"/>
        </w:tc>
      </w:tr>
    </w:tbl>
    <w:bookmarkStart w:name="z1294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Есильскому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67"/>
    <w:bookmarkStart w:name="z1296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68"/>
    <w:bookmarkStart w:name="z1297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69"/>
    <w:bookmarkStart w:name="z1298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70"/>
    <w:bookmarkStart w:name="z1299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71"/>
    <w:bookmarkStart w:name="z1300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72"/>
    <w:bookmarkStart w:name="z1301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73"/>
    <w:bookmarkStart w:name="z1302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3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020900, Республика Казахстан, Акмолинская область, Есильский район, город Есиль, улица Д.Конаева,13.</w:t>
      </w:r>
    </w:p>
    <w:bookmarkEnd w:id="1275"/>
    <w:bookmarkStart w:name="z1304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276"/>
    <w:bookmarkStart w:name="z1305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77"/>
    <w:bookmarkStart w:name="z1306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78"/>
    <w:bookmarkStart w:name="z1307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79"/>
    <w:bookmarkStart w:name="z1308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80"/>
    <w:bookmarkStart w:name="z1309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81"/>
    <w:bookmarkStart w:name="z1310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82"/>
    <w:bookmarkStart w:name="z1311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83"/>
    <w:bookmarkStart w:name="z1312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84"/>
    <w:bookmarkStart w:name="z1313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85"/>
    <w:bookmarkStart w:name="z1314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86"/>
    <w:bookmarkStart w:name="z1315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87"/>
    <w:bookmarkStart w:name="z1316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88"/>
    <w:bookmarkStart w:name="z1317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89"/>
    <w:bookmarkStart w:name="z1318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90"/>
    <w:bookmarkStart w:name="z1319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91"/>
    <w:bookmarkStart w:name="z1320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92"/>
    <w:bookmarkStart w:name="z1321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93"/>
    <w:bookmarkStart w:name="z1322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94"/>
    <w:bookmarkStart w:name="z1323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95"/>
    <w:bookmarkStart w:name="z1324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96"/>
    <w:bookmarkStart w:name="z1325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97"/>
    <w:bookmarkStart w:name="z1326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98"/>
    <w:bookmarkStart w:name="z1327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99"/>
    <w:bookmarkStart w:name="z1328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00"/>
    <w:bookmarkStart w:name="z1329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01"/>
    <w:bookmarkStart w:name="z1330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02"/>
    <w:bookmarkStart w:name="z1331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03"/>
    <w:bookmarkStart w:name="z1332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04"/>
    <w:bookmarkStart w:name="z1333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05"/>
    <w:bookmarkStart w:name="z1334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06"/>
    <w:bookmarkStart w:name="z1335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07"/>
    <w:bookmarkStart w:name="z1336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08"/>
    <w:bookmarkStart w:name="z1337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09"/>
    <w:bookmarkStart w:name="z1338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10"/>
    <w:bookmarkStart w:name="z1339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11"/>
    <w:bookmarkStart w:name="z1340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12"/>
    <w:bookmarkStart w:name="z1341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13"/>
    <w:bookmarkStart w:name="z134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14"/>
    <w:bookmarkStart w:name="z134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15"/>
    <w:bookmarkStart w:name="z134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16"/>
    <w:bookmarkStart w:name="z1345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17"/>
    <w:bookmarkStart w:name="z134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18"/>
    <w:bookmarkStart w:name="z134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19"/>
    <w:bookmarkStart w:name="z134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20"/>
    <w:bookmarkStart w:name="z134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21"/>
    <w:bookmarkStart w:name="z135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22"/>
    <w:bookmarkStart w:name="z135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23"/>
    <w:bookmarkStart w:name="z135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24"/>
    <w:bookmarkStart w:name="z135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25"/>
    <w:bookmarkStart w:name="z135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26"/>
    <w:bookmarkStart w:name="z135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27"/>
    <w:bookmarkStart w:name="z135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28"/>
    <w:bookmarkStart w:name="z135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29"/>
    <w:bookmarkStart w:name="z135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30"/>
    <w:bookmarkStart w:name="z135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31"/>
    <w:bookmarkStart w:name="z136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32"/>
    <w:bookmarkStart w:name="z136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2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34"/>
    <w:bookmarkStart w:name="z136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35"/>
    <w:bookmarkStart w:name="z136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6"/>
    <w:bookmarkStart w:name="z136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37"/>
    <w:bookmarkStart w:name="z136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38"/>
    <w:bookmarkStart w:name="z1367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39"/>
    <w:bookmarkStart w:name="z136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41"/>
        </w:tc>
      </w:tr>
    </w:tbl>
    <w:bookmarkStart w:name="z1370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Жаксынскому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42"/>
    <w:bookmarkStart w:name="z137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43"/>
    <w:bookmarkStart w:name="z137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4"/>
    <w:bookmarkStart w:name="z137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45"/>
    <w:bookmarkStart w:name="z137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46"/>
    <w:bookmarkStart w:name="z137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47"/>
    <w:bookmarkStart w:name="z137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48"/>
    <w:bookmarkStart w:name="z1378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021000, Республика Казахстан, Акмолинская область, Жаксынский район, поселок Жаксы, улица Дружбы, 1.</w:t>
      </w:r>
    </w:p>
    <w:bookmarkEnd w:id="1350"/>
    <w:bookmarkStart w:name="z138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351"/>
    <w:bookmarkStart w:name="z138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52"/>
    <w:bookmarkStart w:name="z138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53"/>
    <w:bookmarkStart w:name="z138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54"/>
    <w:bookmarkStart w:name="z138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55"/>
    <w:bookmarkStart w:name="z1385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56"/>
    <w:bookmarkStart w:name="z138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57"/>
    <w:bookmarkStart w:name="z138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58"/>
    <w:bookmarkStart w:name="z138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59"/>
    <w:bookmarkStart w:name="z138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60"/>
    <w:bookmarkStart w:name="z139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61"/>
    <w:bookmarkStart w:name="z139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62"/>
    <w:bookmarkStart w:name="z139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63"/>
    <w:bookmarkStart w:name="z139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64"/>
    <w:bookmarkStart w:name="z139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65"/>
    <w:bookmarkStart w:name="z1395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66"/>
    <w:bookmarkStart w:name="z139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67"/>
    <w:bookmarkStart w:name="z139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68"/>
    <w:bookmarkStart w:name="z139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69"/>
    <w:bookmarkStart w:name="z139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70"/>
    <w:bookmarkStart w:name="z140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71"/>
    <w:bookmarkStart w:name="z140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72"/>
    <w:bookmarkStart w:name="z140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73"/>
    <w:bookmarkStart w:name="z140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74"/>
    <w:bookmarkStart w:name="z140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75"/>
    <w:bookmarkStart w:name="z140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376"/>
    <w:bookmarkStart w:name="z140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77"/>
    <w:bookmarkStart w:name="z140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78"/>
    <w:bookmarkStart w:name="z140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79"/>
    <w:bookmarkStart w:name="z140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80"/>
    <w:bookmarkStart w:name="z141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81"/>
    <w:bookmarkStart w:name="z141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82"/>
    <w:bookmarkStart w:name="z141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83"/>
    <w:bookmarkStart w:name="z141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84"/>
    <w:bookmarkStart w:name="z141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85"/>
    <w:bookmarkStart w:name="z141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86"/>
    <w:bookmarkStart w:name="z141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87"/>
    <w:bookmarkStart w:name="z141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88"/>
    <w:bookmarkStart w:name="z141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89"/>
    <w:bookmarkStart w:name="z141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90"/>
    <w:bookmarkStart w:name="z142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91"/>
    <w:bookmarkStart w:name="z1421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92"/>
    <w:bookmarkStart w:name="z142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93"/>
    <w:bookmarkStart w:name="z142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94"/>
    <w:bookmarkStart w:name="z142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95"/>
    <w:bookmarkStart w:name="z142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96"/>
    <w:bookmarkStart w:name="z142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97"/>
    <w:bookmarkStart w:name="z142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98"/>
    <w:bookmarkStart w:name="z142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99"/>
    <w:bookmarkStart w:name="z142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00"/>
    <w:bookmarkStart w:name="z143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01"/>
    <w:bookmarkStart w:name="z143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02"/>
    <w:bookmarkStart w:name="z143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03"/>
    <w:bookmarkStart w:name="z143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04"/>
    <w:bookmarkStart w:name="z143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05"/>
    <w:bookmarkStart w:name="z143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06"/>
    <w:bookmarkStart w:name="z143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07"/>
    <w:bookmarkStart w:name="z143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8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09"/>
    <w:bookmarkStart w:name="z143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10"/>
    <w:bookmarkStart w:name="z144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1"/>
    <w:bookmarkStart w:name="z144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12"/>
    <w:bookmarkStart w:name="z144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13"/>
    <w:bookmarkStart w:name="z1443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14"/>
    <w:bookmarkStart w:name="z144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16"/>
        </w:tc>
      </w:tr>
    </w:tbl>
    <w:bookmarkStart w:name="z1446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Зерендинскому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17"/>
    <w:bookmarkStart w:name="z144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18"/>
    <w:bookmarkStart w:name="z144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19"/>
    <w:bookmarkStart w:name="z145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20"/>
    <w:bookmarkStart w:name="z145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21"/>
    <w:bookmarkStart w:name="z145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22"/>
    <w:bookmarkStart w:name="z145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23"/>
    <w:bookmarkStart w:name="z145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021200, Республика Казахстан, Акмолинская область, Зерендинский район, село Зеренда, улица Мира, 61.</w:t>
      </w:r>
    </w:p>
    <w:bookmarkEnd w:id="1425"/>
    <w:bookmarkStart w:name="z145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426"/>
    <w:bookmarkStart w:name="z145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27"/>
    <w:bookmarkStart w:name="z145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28"/>
    <w:bookmarkStart w:name="z145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29"/>
    <w:bookmarkStart w:name="z146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30"/>
    <w:bookmarkStart w:name="z1461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31"/>
    <w:bookmarkStart w:name="z146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32"/>
    <w:bookmarkStart w:name="z146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33"/>
    <w:bookmarkStart w:name="z146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34"/>
    <w:bookmarkStart w:name="z146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35"/>
    <w:bookmarkStart w:name="z146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36"/>
    <w:bookmarkStart w:name="z146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37"/>
    <w:bookmarkStart w:name="z146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38"/>
    <w:bookmarkStart w:name="z146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39"/>
    <w:bookmarkStart w:name="z147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40"/>
    <w:bookmarkStart w:name="z147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41"/>
    <w:bookmarkStart w:name="z147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42"/>
    <w:bookmarkStart w:name="z147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43"/>
    <w:bookmarkStart w:name="z147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44"/>
    <w:bookmarkStart w:name="z1475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45"/>
    <w:bookmarkStart w:name="z147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46"/>
    <w:bookmarkStart w:name="z1477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47"/>
    <w:bookmarkStart w:name="z1478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48"/>
    <w:bookmarkStart w:name="z1479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49"/>
    <w:bookmarkStart w:name="z1480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50"/>
    <w:bookmarkStart w:name="z1481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51"/>
    <w:bookmarkStart w:name="z1482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52"/>
    <w:bookmarkStart w:name="z1483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53"/>
    <w:bookmarkStart w:name="z1484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54"/>
    <w:bookmarkStart w:name="z1485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55"/>
    <w:bookmarkStart w:name="z1486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56"/>
    <w:bookmarkStart w:name="z1487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57"/>
    <w:bookmarkStart w:name="z1488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58"/>
    <w:bookmarkStart w:name="z1489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59"/>
    <w:bookmarkStart w:name="z1490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60"/>
    <w:bookmarkStart w:name="z1491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61"/>
    <w:bookmarkStart w:name="z1492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62"/>
    <w:bookmarkStart w:name="z1493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63"/>
    <w:bookmarkStart w:name="z1494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64"/>
    <w:bookmarkStart w:name="z149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65"/>
    <w:bookmarkStart w:name="z1496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66"/>
    <w:bookmarkStart w:name="z1497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67"/>
    <w:bookmarkStart w:name="z1498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68"/>
    <w:bookmarkStart w:name="z1499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69"/>
    <w:bookmarkStart w:name="z1500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70"/>
    <w:bookmarkStart w:name="z150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71"/>
    <w:bookmarkStart w:name="z150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72"/>
    <w:bookmarkStart w:name="z150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73"/>
    <w:bookmarkStart w:name="z150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74"/>
    <w:bookmarkStart w:name="z150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75"/>
    <w:bookmarkStart w:name="z150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76"/>
    <w:bookmarkStart w:name="z150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77"/>
    <w:bookmarkStart w:name="z150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78"/>
    <w:bookmarkStart w:name="z150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79"/>
    <w:bookmarkStart w:name="z151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80"/>
    <w:bookmarkStart w:name="z151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81"/>
    <w:bookmarkStart w:name="z151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82"/>
    <w:bookmarkStart w:name="z151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4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484"/>
    <w:bookmarkStart w:name="z151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85"/>
    <w:bookmarkStart w:name="z151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6"/>
    <w:bookmarkStart w:name="z151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87"/>
    <w:bookmarkStart w:name="z151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88"/>
    <w:bookmarkStart w:name="z1519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89"/>
    <w:bookmarkStart w:name="z152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91"/>
        </w:tc>
      </w:tr>
    </w:tbl>
    <w:bookmarkStart w:name="z1522" w:id="1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Бурабайскому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2"/>
    <w:bookmarkStart w:name="z152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93"/>
    <w:bookmarkStart w:name="z152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94"/>
    <w:bookmarkStart w:name="z152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95"/>
    <w:bookmarkStart w:name="z152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96"/>
    <w:bookmarkStart w:name="z152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97"/>
    <w:bookmarkStart w:name="z152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98"/>
    <w:bookmarkStart w:name="z153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021700, Республика Казахстан, Акмолинская область, Бурабайский район, город Щучинск, улица С.Сейфуллина, 90.</w:t>
      </w:r>
    </w:p>
    <w:bookmarkEnd w:id="1500"/>
    <w:bookmarkStart w:name="z153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501"/>
    <w:bookmarkStart w:name="z153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02"/>
    <w:bookmarkStart w:name="z153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03"/>
    <w:bookmarkStart w:name="z153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04"/>
    <w:bookmarkStart w:name="z153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05"/>
    <w:bookmarkStart w:name="z1537" w:id="1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06"/>
    <w:bookmarkStart w:name="z153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07"/>
    <w:bookmarkStart w:name="z153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08"/>
    <w:bookmarkStart w:name="z1540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09"/>
    <w:bookmarkStart w:name="z154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10"/>
    <w:bookmarkStart w:name="z154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11"/>
    <w:bookmarkStart w:name="z154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12"/>
    <w:bookmarkStart w:name="z154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13"/>
    <w:bookmarkStart w:name="z154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14"/>
    <w:bookmarkStart w:name="z1546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15"/>
    <w:bookmarkStart w:name="z1547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16"/>
    <w:bookmarkStart w:name="z1548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17"/>
    <w:bookmarkStart w:name="z1549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18"/>
    <w:bookmarkStart w:name="z155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19"/>
    <w:bookmarkStart w:name="z1551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20"/>
    <w:bookmarkStart w:name="z155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21"/>
    <w:bookmarkStart w:name="z155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22"/>
    <w:bookmarkStart w:name="z1554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23"/>
    <w:bookmarkStart w:name="z155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24"/>
    <w:bookmarkStart w:name="z155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25"/>
    <w:bookmarkStart w:name="z1557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26"/>
    <w:bookmarkStart w:name="z155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27"/>
    <w:bookmarkStart w:name="z155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28"/>
    <w:bookmarkStart w:name="z156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29"/>
    <w:bookmarkStart w:name="z1561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30"/>
    <w:bookmarkStart w:name="z1562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31"/>
    <w:bookmarkStart w:name="z1563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32"/>
    <w:bookmarkStart w:name="z1564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33"/>
    <w:bookmarkStart w:name="z1565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34"/>
    <w:bookmarkStart w:name="z1566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35"/>
    <w:bookmarkStart w:name="z1567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36"/>
    <w:bookmarkStart w:name="z156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37"/>
    <w:bookmarkStart w:name="z1569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38"/>
    <w:bookmarkStart w:name="z1570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39"/>
    <w:bookmarkStart w:name="z1571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40"/>
    <w:bookmarkStart w:name="z1572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41"/>
    <w:bookmarkStart w:name="z1573" w:id="1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42"/>
    <w:bookmarkStart w:name="z1574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43"/>
    <w:bookmarkStart w:name="z1575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44"/>
    <w:bookmarkStart w:name="z1576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45"/>
    <w:bookmarkStart w:name="z1577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46"/>
    <w:bookmarkStart w:name="z1578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47"/>
    <w:bookmarkStart w:name="z1579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48"/>
    <w:bookmarkStart w:name="z1580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49"/>
    <w:bookmarkStart w:name="z1581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50"/>
    <w:bookmarkStart w:name="z1582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51"/>
    <w:bookmarkStart w:name="z1583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52"/>
    <w:bookmarkStart w:name="z158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53"/>
    <w:bookmarkStart w:name="z158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54"/>
    <w:bookmarkStart w:name="z158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55"/>
    <w:bookmarkStart w:name="z158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56"/>
    <w:bookmarkStart w:name="z158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57"/>
    <w:bookmarkStart w:name="z158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0" w:id="1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559"/>
    <w:bookmarkStart w:name="z159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60"/>
    <w:bookmarkStart w:name="z1592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1"/>
    <w:bookmarkStart w:name="z159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62"/>
    <w:bookmarkStart w:name="z159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63"/>
    <w:bookmarkStart w:name="z1595" w:id="1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64"/>
    <w:bookmarkStart w:name="z159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66"/>
        </w:tc>
      </w:tr>
    </w:tbl>
    <w:bookmarkStart w:name="z1598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Енбекшильдерскому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67"/>
    <w:bookmarkStart w:name="z1600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68"/>
    <w:bookmarkStart w:name="z1601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9"/>
    <w:bookmarkStart w:name="z1602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70"/>
    <w:bookmarkStart w:name="z1603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71"/>
    <w:bookmarkStart w:name="z1604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72"/>
    <w:bookmarkStart w:name="z1605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73"/>
    <w:bookmarkStart w:name="z1606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7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020700, Республика Казахстан, Акмолинская область, Енбекшильдерский район, город Степняк, улица Аблай хана, 10А.</w:t>
      </w:r>
    </w:p>
    <w:bookmarkEnd w:id="1575"/>
    <w:bookmarkStart w:name="z1608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Енбекшильдерскому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576"/>
    <w:bookmarkStart w:name="z1609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77"/>
    <w:bookmarkStart w:name="z1610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78"/>
    <w:bookmarkStart w:name="z1611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79"/>
    <w:bookmarkStart w:name="z1612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80"/>
    <w:bookmarkStart w:name="z1613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81"/>
    <w:bookmarkStart w:name="z1614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82"/>
    <w:bookmarkStart w:name="z1615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83"/>
    <w:bookmarkStart w:name="z1616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84"/>
    <w:bookmarkStart w:name="z1617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85"/>
    <w:bookmarkStart w:name="z1618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86"/>
    <w:bookmarkStart w:name="z1619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87"/>
    <w:bookmarkStart w:name="z1620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88"/>
    <w:bookmarkStart w:name="z1621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89"/>
    <w:bookmarkStart w:name="z1622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90"/>
    <w:bookmarkStart w:name="z1623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91"/>
    <w:bookmarkStart w:name="z1624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92"/>
    <w:bookmarkStart w:name="z1625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93"/>
    <w:bookmarkStart w:name="z1626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94"/>
    <w:bookmarkStart w:name="z1627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95"/>
    <w:bookmarkStart w:name="z1628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96"/>
    <w:bookmarkStart w:name="z1629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97"/>
    <w:bookmarkStart w:name="z1630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98"/>
    <w:bookmarkStart w:name="z1631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99"/>
    <w:bookmarkStart w:name="z1632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600"/>
    <w:bookmarkStart w:name="z1633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601"/>
    <w:bookmarkStart w:name="z1634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602"/>
    <w:bookmarkStart w:name="z1635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603"/>
    <w:bookmarkStart w:name="z1636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604"/>
    <w:bookmarkStart w:name="z1637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605"/>
    <w:bookmarkStart w:name="z1638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606"/>
    <w:bookmarkStart w:name="z1639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607"/>
    <w:bookmarkStart w:name="z1640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608"/>
    <w:bookmarkStart w:name="z1641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609"/>
    <w:bookmarkStart w:name="z1642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610"/>
    <w:bookmarkStart w:name="z1643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611"/>
    <w:bookmarkStart w:name="z1644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612"/>
    <w:bookmarkStart w:name="z1645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613"/>
    <w:bookmarkStart w:name="z1646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614"/>
    <w:bookmarkStart w:name="z1647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615"/>
    <w:bookmarkStart w:name="z1648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616"/>
    <w:bookmarkStart w:name="z1649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17"/>
    <w:bookmarkStart w:name="z165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18"/>
    <w:bookmarkStart w:name="z165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19"/>
    <w:bookmarkStart w:name="z165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620"/>
    <w:bookmarkStart w:name="z165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621"/>
    <w:bookmarkStart w:name="z165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622"/>
    <w:bookmarkStart w:name="z165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623"/>
    <w:bookmarkStart w:name="z165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624"/>
    <w:bookmarkStart w:name="z165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625"/>
    <w:bookmarkStart w:name="z165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626"/>
    <w:bookmarkStart w:name="z165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627"/>
    <w:bookmarkStart w:name="z166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628"/>
    <w:bookmarkStart w:name="z166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629"/>
    <w:bookmarkStart w:name="z166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630"/>
    <w:bookmarkStart w:name="z166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631"/>
    <w:bookmarkStart w:name="z166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632"/>
    <w:bookmarkStart w:name="z166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6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634"/>
    <w:bookmarkStart w:name="z166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35"/>
    <w:bookmarkStart w:name="z166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36"/>
    <w:bookmarkStart w:name="z166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637"/>
    <w:bookmarkStart w:name="z167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38"/>
    <w:bookmarkStart w:name="z1671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639"/>
    <w:bookmarkStart w:name="z167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6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641"/>
        </w:tc>
      </w:tr>
    </w:tbl>
    <w:bookmarkStart w:name="z1674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"Бурабай" Департамента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по Акмолинской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42"/>
    <w:bookmarkStart w:name="z167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"Бурабай" Департамента государственных доходов по Акмолинской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643"/>
    <w:bookmarkStart w:name="z167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44"/>
    <w:bookmarkStart w:name="z167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645"/>
    <w:bookmarkStart w:name="z167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646"/>
    <w:bookmarkStart w:name="z168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47"/>
    <w:bookmarkStart w:name="z168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6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7. Структура и лимит штатной численности утверждается в соответствии с законодательством Республики Казахстан.</w:t>
      </w:r>
    </w:p>
    <w:bookmarkEnd w:id="1649"/>
    <w:bookmarkStart w:name="z168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021700, Республика Казахстан, Акмолинская область, Бурабайский район, город Щучинск, улица М.Ауэзова, 80.</w:t>
      </w:r>
    </w:p>
    <w:bookmarkEnd w:id="1650"/>
    <w:bookmarkStart w:name="z168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"Бурабай"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1651"/>
    <w:bookmarkStart w:name="z168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652"/>
    <w:bookmarkStart w:name="z168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653"/>
    <w:bookmarkStart w:name="z168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654"/>
    <w:bookmarkStart w:name="z168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655"/>
    <w:bookmarkStart w:name="z1689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656"/>
    <w:bookmarkStart w:name="z169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657"/>
    <w:bookmarkStart w:name="z169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658"/>
    <w:bookmarkStart w:name="z169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659"/>
    <w:bookmarkStart w:name="z169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660"/>
    <w:bookmarkStart w:name="z169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661"/>
    <w:bookmarkStart w:name="z169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662"/>
    <w:bookmarkStart w:name="z169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663"/>
    <w:bookmarkStart w:name="z169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664"/>
    <w:bookmarkStart w:name="z169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665"/>
    <w:bookmarkStart w:name="z169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666"/>
    <w:bookmarkStart w:name="z170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667"/>
    <w:bookmarkStart w:name="z170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668"/>
    <w:bookmarkStart w:name="z170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669"/>
    <w:bookmarkStart w:name="z170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670"/>
    <w:bookmarkStart w:name="z170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671"/>
    <w:bookmarkStart w:name="z170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672"/>
    <w:bookmarkStart w:name="z170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673"/>
    <w:bookmarkStart w:name="z170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674"/>
    <w:bookmarkStart w:name="z170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675"/>
    <w:bookmarkStart w:name="z170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676"/>
    <w:bookmarkStart w:name="z171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677"/>
    <w:bookmarkStart w:name="z171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678"/>
    <w:bookmarkStart w:name="z171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679"/>
    <w:bookmarkStart w:name="z171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680"/>
    <w:bookmarkStart w:name="z171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681"/>
    <w:bookmarkStart w:name="z171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682"/>
    <w:bookmarkStart w:name="z171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683"/>
    <w:bookmarkStart w:name="z171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684"/>
    <w:bookmarkStart w:name="z171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685"/>
    <w:bookmarkStart w:name="z171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686"/>
    <w:bookmarkStart w:name="z172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687"/>
    <w:bookmarkStart w:name="z172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688"/>
    <w:bookmarkStart w:name="z172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689"/>
    <w:bookmarkStart w:name="z172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690"/>
    <w:bookmarkStart w:name="z172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691"/>
    <w:bookmarkStart w:name="z1725" w:id="1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92"/>
    <w:bookmarkStart w:name="z172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93"/>
    <w:bookmarkStart w:name="z172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94"/>
    <w:bookmarkStart w:name="z172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695"/>
    <w:bookmarkStart w:name="z172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696"/>
    <w:bookmarkStart w:name="z173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697"/>
    <w:bookmarkStart w:name="z173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698"/>
    <w:bookmarkStart w:name="z173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699"/>
    <w:bookmarkStart w:name="z173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700"/>
    <w:bookmarkStart w:name="z173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701"/>
    <w:bookmarkStart w:name="z173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702"/>
    <w:bookmarkStart w:name="z173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703"/>
    <w:bookmarkStart w:name="z173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704"/>
    <w:bookmarkStart w:name="z173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705"/>
    <w:bookmarkStart w:name="z173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706"/>
    <w:bookmarkStart w:name="z174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707"/>
    <w:bookmarkStart w:name="z174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2" w:id="1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09"/>
    <w:bookmarkStart w:name="z174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10"/>
    <w:bookmarkStart w:name="z174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11"/>
    <w:bookmarkStart w:name="z174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712"/>
    <w:bookmarkStart w:name="z174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13"/>
    <w:bookmarkStart w:name="z1747" w:id="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714"/>
    <w:bookmarkStart w:name="z174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7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716"/>
        </w:tc>
      </w:tr>
    </w:tbl>
    <w:bookmarkStart w:name="z1750" w:id="1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Актобе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17"/>
    <w:bookmarkStart w:name="z175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718"/>
    <w:bookmarkStart w:name="z175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19"/>
    <w:bookmarkStart w:name="z175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720"/>
    <w:bookmarkStart w:name="z175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721"/>
    <w:bookmarkStart w:name="z175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22"/>
    <w:bookmarkStart w:name="z175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723"/>
    <w:bookmarkStart w:name="z175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030012, Республика Казахстан, Актюбинская область, город Актобе, улица Маресьева, 97.</w:t>
      </w:r>
    </w:p>
    <w:bookmarkEnd w:id="1725"/>
    <w:bookmarkStart w:name="z176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1726"/>
    <w:bookmarkStart w:name="z176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727"/>
    <w:bookmarkStart w:name="z176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728"/>
    <w:bookmarkStart w:name="z176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729"/>
    <w:bookmarkStart w:name="z176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730"/>
    <w:bookmarkStart w:name="z1765" w:id="1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731"/>
    <w:bookmarkStart w:name="z176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732"/>
    <w:bookmarkStart w:name="z176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733"/>
    <w:bookmarkStart w:name="z176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734"/>
    <w:bookmarkStart w:name="z176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735"/>
    <w:bookmarkStart w:name="z177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736"/>
    <w:bookmarkStart w:name="z177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737"/>
    <w:bookmarkStart w:name="z177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738"/>
    <w:bookmarkStart w:name="z177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739"/>
    <w:bookmarkStart w:name="z177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740"/>
    <w:bookmarkStart w:name="z177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741"/>
    <w:bookmarkStart w:name="z177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742"/>
    <w:bookmarkStart w:name="z1777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743"/>
    <w:bookmarkStart w:name="z1778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744"/>
    <w:bookmarkStart w:name="z1779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745"/>
    <w:bookmarkStart w:name="z178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746"/>
    <w:bookmarkStart w:name="z178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747"/>
    <w:bookmarkStart w:name="z178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748"/>
    <w:bookmarkStart w:name="z1783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49"/>
    <w:bookmarkStart w:name="z178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750"/>
    <w:bookmarkStart w:name="z1785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751"/>
    <w:bookmarkStart w:name="z178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752"/>
    <w:bookmarkStart w:name="z178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753"/>
    <w:bookmarkStart w:name="z178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754"/>
    <w:bookmarkStart w:name="z178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755"/>
    <w:bookmarkStart w:name="z179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756"/>
    <w:bookmarkStart w:name="z179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757"/>
    <w:bookmarkStart w:name="z179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758"/>
    <w:bookmarkStart w:name="z179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759"/>
    <w:bookmarkStart w:name="z179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760"/>
    <w:bookmarkStart w:name="z179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761"/>
    <w:bookmarkStart w:name="z1796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762"/>
    <w:bookmarkStart w:name="z1797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763"/>
    <w:bookmarkStart w:name="z179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764"/>
    <w:bookmarkStart w:name="z179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765"/>
    <w:bookmarkStart w:name="z180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766"/>
    <w:bookmarkStart w:name="z1801" w:id="1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767"/>
    <w:bookmarkStart w:name="z1802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68"/>
    <w:bookmarkStart w:name="z180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69"/>
    <w:bookmarkStart w:name="z180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770"/>
    <w:bookmarkStart w:name="z180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771"/>
    <w:bookmarkStart w:name="z1806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772"/>
    <w:bookmarkStart w:name="z180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773"/>
    <w:bookmarkStart w:name="z180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774"/>
    <w:bookmarkStart w:name="z180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775"/>
    <w:bookmarkStart w:name="z181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776"/>
    <w:bookmarkStart w:name="z181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777"/>
    <w:bookmarkStart w:name="z1812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778"/>
    <w:bookmarkStart w:name="z1813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779"/>
    <w:bookmarkStart w:name="z181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780"/>
    <w:bookmarkStart w:name="z181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781"/>
    <w:bookmarkStart w:name="z181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782"/>
    <w:bookmarkStart w:name="z181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8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84"/>
    <w:bookmarkStart w:name="z1819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85"/>
    <w:bookmarkStart w:name="z182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86"/>
    <w:bookmarkStart w:name="z1821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787"/>
    <w:bookmarkStart w:name="z1822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88"/>
    <w:bookmarkStart w:name="z1823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789"/>
    <w:bookmarkStart w:name="z182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7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791"/>
        </w:tc>
      </w:tr>
    </w:tbl>
    <w:bookmarkStart w:name="z1826" w:id="1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Алгинскому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92"/>
    <w:bookmarkStart w:name="z182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793"/>
    <w:bookmarkStart w:name="z182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94"/>
    <w:bookmarkStart w:name="z183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795"/>
    <w:bookmarkStart w:name="z183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796"/>
    <w:bookmarkStart w:name="z183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97"/>
    <w:bookmarkStart w:name="z183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798"/>
    <w:bookmarkStart w:name="z183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030200, Республика Казахстан, Актюбинская область, Алгинский район, город Алга, улица А.Байтурсынова, 15.</w:t>
      </w:r>
    </w:p>
    <w:bookmarkEnd w:id="1800"/>
    <w:bookmarkStart w:name="z183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1801"/>
    <w:bookmarkStart w:name="z183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802"/>
    <w:bookmarkStart w:name="z183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803"/>
    <w:bookmarkStart w:name="z183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804"/>
    <w:bookmarkStart w:name="z184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805"/>
    <w:bookmarkStart w:name="z1841" w:id="1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806"/>
    <w:bookmarkStart w:name="z184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807"/>
    <w:bookmarkStart w:name="z184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808"/>
    <w:bookmarkStart w:name="z184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809"/>
    <w:bookmarkStart w:name="z184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810"/>
    <w:bookmarkStart w:name="z184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811"/>
    <w:bookmarkStart w:name="z184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812"/>
    <w:bookmarkStart w:name="z184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813"/>
    <w:bookmarkStart w:name="z184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814"/>
    <w:bookmarkStart w:name="z185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815"/>
    <w:bookmarkStart w:name="z185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816"/>
    <w:bookmarkStart w:name="z185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817"/>
    <w:bookmarkStart w:name="z185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818"/>
    <w:bookmarkStart w:name="z185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819"/>
    <w:bookmarkStart w:name="z185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820"/>
    <w:bookmarkStart w:name="z185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821"/>
    <w:bookmarkStart w:name="z185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822"/>
    <w:bookmarkStart w:name="z185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823"/>
    <w:bookmarkStart w:name="z185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824"/>
    <w:bookmarkStart w:name="z186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825"/>
    <w:bookmarkStart w:name="z186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826"/>
    <w:bookmarkStart w:name="z186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827"/>
    <w:bookmarkStart w:name="z186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828"/>
    <w:bookmarkStart w:name="z186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829"/>
    <w:bookmarkStart w:name="z186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830"/>
    <w:bookmarkStart w:name="z186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831"/>
    <w:bookmarkStart w:name="z186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832"/>
    <w:bookmarkStart w:name="z186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833"/>
    <w:bookmarkStart w:name="z186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834"/>
    <w:bookmarkStart w:name="z187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835"/>
    <w:bookmarkStart w:name="z187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836"/>
    <w:bookmarkStart w:name="z187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837"/>
    <w:bookmarkStart w:name="z187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838"/>
    <w:bookmarkStart w:name="z187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839"/>
    <w:bookmarkStart w:name="z187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840"/>
    <w:bookmarkStart w:name="z187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841"/>
    <w:bookmarkStart w:name="z1877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842"/>
    <w:bookmarkStart w:name="z1878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843"/>
    <w:bookmarkStart w:name="z1879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44"/>
    <w:bookmarkStart w:name="z1880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845"/>
    <w:bookmarkStart w:name="z1881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846"/>
    <w:bookmarkStart w:name="z1882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847"/>
    <w:bookmarkStart w:name="z1883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848"/>
    <w:bookmarkStart w:name="z188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849"/>
    <w:bookmarkStart w:name="z1885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850"/>
    <w:bookmarkStart w:name="z188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851"/>
    <w:bookmarkStart w:name="z188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852"/>
    <w:bookmarkStart w:name="z188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853"/>
    <w:bookmarkStart w:name="z188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854"/>
    <w:bookmarkStart w:name="z189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855"/>
    <w:bookmarkStart w:name="z189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856"/>
    <w:bookmarkStart w:name="z189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857"/>
    <w:bookmarkStart w:name="z189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4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59"/>
    <w:bookmarkStart w:name="z1895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60"/>
    <w:bookmarkStart w:name="z1896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61"/>
    <w:bookmarkStart w:name="z1897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862"/>
    <w:bookmarkStart w:name="z1898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63"/>
    <w:bookmarkStart w:name="z1899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864"/>
    <w:bookmarkStart w:name="z190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8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866"/>
        </w:tc>
      </w:tr>
    </w:tbl>
    <w:bookmarkStart w:name="z1902" w:id="1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Байганинскому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67"/>
    <w:bookmarkStart w:name="z190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868"/>
    <w:bookmarkStart w:name="z190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69"/>
    <w:bookmarkStart w:name="z190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870"/>
    <w:bookmarkStart w:name="z190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871"/>
    <w:bookmarkStart w:name="z190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72"/>
    <w:bookmarkStart w:name="z190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873"/>
    <w:bookmarkStart w:name="z191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030300, Республика Казахстан, Актюбинская область, Байгининский район, село Карауылкелды, улица Барак батыра, 38А.</w:t>
      </w:r>
    </w:p>
    <w:bookmarkEnd w:id="1875"/>
    <w:bookmarkStart w:name="z191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1876"/>
    <w:bookmarkStart w:name="z191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877"/>
    <w:bookmarkStart w:name="z191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878"/>
    <w:bookmarkStart w:name="z191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879"/>
    <w:bookmarkStart w:name="z191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880"/>
    <w:bookmarkStart w:name="z1917" w:id="1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881"/>
    <w:bookmarkStart w:name="z191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882"/>
    <w:bookmarkStart w:name="z191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883"/>
    <w:bookmarkStart w:name="z192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884"/>
    <w:bookmarkStart w:name="z192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885"/>
    <w:bookmarkStart w:name="z192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886"/>
    <w:bookmarkStart w:name="z192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887"/>
    <w:bookmarkStart w:name="z192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888"/>
    <w:bookmarkStart w:name="z192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889"/>
    <w:bookmarkStart w:name="z192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890"/>
    <w:bookmarkStart w:name="z192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891"/>
    <w:bookmarkStart w:name="z192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892"/>
    <w:bookmarkStart w:name="z192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893"/>
    <w:bookmarkStart w:name="z193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894"/>
    <w:bookmarkStart w:name="z193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895"/>
    <w:bookmarkStart w:name="z193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896"/>
    <w:bookmarkStart w:name="z193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897"/>
    <w:bookmarkStart w:name="z193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898"/>
    <w:bookmarkStart w:name="z193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899"/>
    <w:bookmarkStart w:name="z193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900"/>
    <w:bookmarkStart w:name="z193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901"/>
    <w:bookmarkStart w:name="z193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902"/>
    <w:bookmarkStart w:name="z193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903"/>
    <w:bookmarkStart w:name="z194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904"/>
    <w:bookmarkStart w:name="z194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905"/>
    <w:bookmarkStart w:name="z194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906"/>
    <w:bookmarkStart w:name="z194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907"/>
    <w:bookmarkStart w:name="z194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908"/>
    <w:bookmarkStart w:name="z194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909"/>
    <w:bookmarkStart w:name="z194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910"/>
    <w:bookmarkStart w:name="z194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911"/>
    <w:bookmarkStart w:name="z194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912"/>
    <w:bookmarkStart w:name="z194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913"/>
    <w:bookmarkStart w:name="z195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914"/>
    <w:bookmarkStart w:name="z195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915"/>
    <w:bookmarkStart w:name="z195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916"/>
    <w:bookmarkStart w:name="z1953" w:id="1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917"/>
    <w:bookmarkStart w:name="z195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18"/>
    <w:bookmarkStart w:name="z195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19"/>
    <w:bookmarkStart w:name="z195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920"/>
    <w:bookmarkStart w:name="z195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921"/>
    <w:bookmarkStart w:name="z195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922"/>
    <w:bookmarkStart w:name="z195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923"/>
    <w:bookmarkStart w:name="z196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924"/>
    <w:bookmarkStart w:name="z196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925"/>
    <w:bookmarkStart w:name="z196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926"/>
    <w:bookmarkStart w:name="z196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927"/>
    <w:bookmarkStart w:name="z196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928"/>
    <w:bookmarkStart w:name="z196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929"/>
    <w:bookmarkStart w:name="z196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930"/>
    <w:bookmarkStart w:name="z196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931"/>
    <w:bookmarkStart w:name="z196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932"/>
    <w:bookmarkStart w:name="z196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9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0" w:id="1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934"/>
    <w:bookmarkStart w:name="z197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35"/>
    <w:bookmarkStart w:name="z197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36"/>
    <w:bookmarkStart w:name="z197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937"/>
    <w:bookmarkStart w:name="z197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38"/>
    <w:bookmarkStart w:name="z1975" w:id="1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939"/>
    <w:bookmarkStart w:name="z197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9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941"/>
        </w:tc>
      </w:tr>
    </w:tbl>
    <w:bookmarkStart w:name="z1978" w:id="1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Айтекебийскому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42"/>
    <w:bookmarkStart w:name="z198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943"/>
    <w:bookmarkStart w:name="z198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44"/>
    <w:bookmarkStart w:name="z198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945"/>
    <w:bookmarkStart w:name="z198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946"/>
    <w:bookmarkStart w:name="z198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47"/>
    <w:bookmarkStart w:name="z198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948"/>
    <w:bookmarkStart w:name="z1986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030100, Республика Казахстан, Актюбинская область, Айтекебийский район, село Комсомольское, улица Абылай хана, 24</w:t>
      </w:r>
    </w:p>
    <w:bookmarkEnd w:id="1950"/>
    <w:bookmarkStart w:name="z198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1951"/>
    <w:bookmarkStart w:name="z198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952"/>
    <w:bookmarkStart w:name="z199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953"/>
    <w:bookmarkStart w:name="z199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954"/>
    <w:bookmarkStart w:name="z199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955"/>
    <w:bookmarkStart w:name="z1993" w:id="1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956"/>
    <w:bookmarkStart w:name="z199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957"/>
    <w:bookmarkStart w:name="z199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958"/>
    <w:bookmarkStart w:name="z199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959"/>
    <w:bookmarkStart w:name="z199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960"/>
    <w:bookmarkStart w:name="z199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961"/>
    <w:bookmarkStart w:name="z199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962"/>
    <w:bookmarkStart w:name="z200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963"/>
    <w:bookmarkStart w:name="z200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964"/>
    <w:bookmarkStart w:name="z200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965"/>
    <w:bookmarkStart w:name="z200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966"/>
    <w:bookmarkStart w:name="z200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967"/>
    <w:bookmarkStart w:name="z2005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968"/>
    <w:bookmarkStart w:name="z200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969"/>
    <w:bookmarkStart w:name="z200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970"/>
    <w:bookmarkStart w:name="z200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971"/>
    <w:bookmarkStart w:name="z200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972"/>
    <w:bookmarkStart w:name="z201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973"/>
    <w:bookmarkStart w:name="z201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974"/>
    <w:bookmarkStart w:name="z201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975"/>
    <w:bookmarkStart w:name="z201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976"/>
    <w:bookmarkStart w:name="z201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977"/>
    <w:bookmarkStart w:name="z201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978"/>
    <w:bookmarkStart w:name="z201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979"/>
    <w:bookmarkStart w:name="z201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980"/>
    <w:bookmarkStart w:name="z201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981"/>
    <w:bookmarkStart w:name="z201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982"/>
    <w:bookmarkStart w:name="z202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983"/>
    <w:bookmarkStart w:name="z202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984"/>
    <w:bookmarkStart w:name="z202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985"/>
    <w:bookmarkStart w:name="z202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986"/>
    <w:bookmarkStart w:name="z202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987"/>
    <w:bookmarkStart w:name="z202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988"/>
    <w:bookmarkStart w:name="z202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989"/>
    <w:bookmarkStart w:name="z202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990"/>
    <w:bookmarkStart w:name="z202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991"/>
    <w:bookmarkStart w:name="z2029" w:id="1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992"/>
    <w:bookmarkStart w:name="z203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993"/>
    <w:bookmarkStart w:name="z203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994"/>
    <w:bookmarkStart w:name="z203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995"/>
    <w:bookmarkStart w:name="z203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996"/>
    <w:bookmarkStart w:name="z203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997"/>
    <w:bookmarkStart w:name="z203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998"/>
    <w:bookmarkStart w:name="z203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999"/>
    <w:bookmarkStart w:name="z203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000"/>
    <w:bookmarkStart w:name="z203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001"/>
    <w:bookmarkStart w:name="z203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002"/>
    <w:bookmarkStart w:name="z204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003"/>
    <w:bookmarkStart w:name="z204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004"/>
    <w:bookmarkStart w:name="z204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005"/>
    <w:bookmarkStart w:name="z204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006"/>
    <w:bookmarkStart w:name="z204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007"/>
    <w:bookmarkStart w:name="z204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0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6" w:id="20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009"/>
    <w:bookmarkStart w:name="z204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10"/>
    <w:bookmarkStart w:name="z204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11"/>
    <w:bookmarkStart w:name="z204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012"/>
    <w:bookmarkStart w:name="z205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13"/>
    <w:bookmarkStart w:name="z2051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014"/>
    <w:bookmarkStart w:name="z205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016"/>
        </w:tc>
      </w:tr>
    </w:tbl>
    <w:bookmarkStart w:name="z2054" w:id="2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Иргизскому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17"/>
    <w:bookmarkStart w:name="z205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018"/>
    <w:bookmarkStart w:name="z205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9"/>
    <w:bookmarkStart w:name="z205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020"/>
    <w:bookmarkStart w:name="z2059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021"/>
    <w:bookmarkStart w:name="z206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22"/>
    <w:bookmarkStart w:name="z206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023"/>
    <w:bookmarkStart w:name="z206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030400, Республика Казахстан, Актюбинская область, Иргизский район, село Иргиз, улица Утебая Канахина, 28.</w:t>
      </w:r>
    </w:p>
    <w:bookmarkEnd w:id="2025"/>
    <w:bookmarkStart w:name="z206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026"/>
    <w:bookmarkStart w:name="z206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027"/>
    <w:bookmarkStart w:name="z206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028"/>
    <w:bookmarkStart w:name="z206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029"/>
    <w:bookmarkStart w:name="z206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030"/>
    <w:bookmarkStart w:name="z2069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031"/>
    <w:bookmarkStart w:name="z207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032"/>
    <w:bookmarkStart w:name="z207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033"/>
    <w:bookmarkStart w:name="z2072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034"/>
    <w:bookmarkStart w:name="z207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035"/>
    <w:bookmarkStart w:name="z207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036"/>
    <w:bookmarkStart w:name="z2075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037"/>
    <w:bookmarkStart w:name="z207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038"/>
    <w:bookmarkStart w:name="z207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039"/>
    <w:bookmarkStart w:name="z207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040"/>
    <w:bookmarkStart w:name="z207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041"/>
    <w:bookmarkStart w:name="z208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042"/>
    <w:bookmarkStart w:name="z208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043"/>
    <w:bookmarkStart w:name="z208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044"/>
    <w:bookmarkStart w:name="z208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045"/>
    <w:bookmarkStart w:name="z208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046"/>
    <w:bookmarkStart w:name="z208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047"/>
    <w:bookmarkStart w:name="z208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048"/>
    <w:bookmarkStart w:name="z208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049"/>
    <w:bookmarkStart w:name="z208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050"/>
    <w:bookmarkStart w:name="z208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051"/>
    <w:bookmarkStart w:name="z209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052"/>
    <w:bookmarkStart w:name="z209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053"/>
    <w:bookmarkStart w:name="z209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054"/>
    <w:bookmarkStart w:name="z209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055"/>
    <w:bookmarkStart w:name="z209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056"/>
    <w:bookmarkStart w:name="z209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057"/>
    <w:bookmarkStart w:name="z209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058"/>
    <w:bookmarkStart w:name="z209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059"/>
    <w:bookmarkStart w:name="z209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060"/>
    <w:bookmarkStart w:name="z209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061"/>
    <w:bookmarkStart w:name="z210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062"/>
    <w:bookmarkStart w:name="z210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063"/>
    <w:bookmarkStart w:name="z210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064"/>
    <w:bookmarkStart w:name="z210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065"/>
    <w:bookmarkStart w:name="z210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066"/>
    <w:bookmarkStart w:name="z2105" w:id="2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067"/>
    <w:bookmarkStart w:name="z210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068"/>
    <w:bookmarkStart w:name="z210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069"/>
    <w:bookmarkStart w:name="z210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070"/>
    <w:bookmarkStart w:name="z210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071"/>
    <w:bookmarkStart w:name="z2110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072"/>
    <w:bookmarkStart w:name="z211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073"/>
    <w:bookmarkStart w:name="z2112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074"/>
    <w:bookmarkStart w:name="z2113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075"/>
    <w:bookmarkStart w:name="z2114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076"/>
    <w:bookmarkStart w:name="z211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077"/>
    <w:bookmarkStart w:name="z211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078"/>
    <w:bookmarkStart w:name="z211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079"/>
    <w:bookmarkStart w:name="z211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080"/>
    <w:bookmarkStart w:name="z211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081"/>
    <w:bookmarkStart w:name="z212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082"/>
    <w:bookmarkStart w:name="z212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2" w:id="2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084"/>
    <w:bookmarkStart w:name="z2123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85"/>
    <w:bookmarkStart w:name="z2124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86"/>
    <w:bookmarkStart w:name="z2125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087"/>
    <w:bookmarkStart w:name="z2126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88"/>
    <w:bookmarkStart w:name="z2127" w:id="2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089"/>
    <w:bookmarkStart w:name="z2128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0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091"/>
        </w:tc>
      </w:tr>
    </w:tbl>
    <w:bookmarkStart w:name="z2130" w:id="2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Каргалинскому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92"/>
    <w:bookmarkStart w:name="z2132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093"/>
    <w:bookmarkStart w:name="z2133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94"/>
    <w:bookmarkStart w:name="z2134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095"/>
    <w:bookmarkStart w:name="z2135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096"/>
    <w:bookmarkStart w:name="z2136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97"/>
    <w:bookmarkStart w:name="z2137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098"/>
    <w:bookmarkStart w:name="z2138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0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9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030500, Республика Казахстан, Актюбинская область, Каргалинский район, село Бадамша, улица Айтеке би, 32.</w:t>
      </w:r>
    </w:p>
    <w:bookmarkEnd w:id="2100"/>
    <w:bookmarkStart w:name="z2140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101"/>
    <w:bookmarkStart w:name="z2141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102"/>
    <w:bookmarkStart w:name="z2142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103"/>
    <w:bookmarkStart w:name="z2143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104"/>
    <w:bookmarkStart w:name="z2144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105"/>
    <w:bookmarkStart w:name="z2145" w:id="2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106"/>
    <w:bookmarkStart w:name="z2146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107"/>
    <w:bookmarkStart w:name="z2147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108"/>
    <w:bookmarkStart w:name="z2148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109"/>
    <w:bookmarkStart w:name="z2149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110"/>
    <w:bookmarkStart w:name="z2150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111"/>
    <w:bookmarkStart w:name="z2151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112"/>
    <w:bookmarkStart w:name="z2152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113"/>
    <w:bookmarkStart w:name="z2153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114"/>
    <w:bookmarkStart w:name="z2154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115"/>
    <w:bookmarkStart w:name="z2155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116"/>
    <w:bookmarkStart w:name="z2156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117"/>
    <w:bookmarkStart w:name="z2157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118"/>
    <w:bookmarkStart w:name="z2158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119"/>
    <w:bookmarkStart w:name="z2159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120"/>
    <w:bookmarkStart w:name="z2160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121"/>
    <w:bookmarkStart w:name="z2161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122"/>
    <w:bookmarkStart w:name="z2162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123"/>
    <w:bookmarkStart w:name="z2163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124"/>
    <w:bookmarkStart w:name="z2164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125"/>
    <w:bookmarkStart w:name="z2165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126"/>
    <w:bookmarkStart w:name="z2166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127"/>
    <w:bookmarkStart w:name="z2167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128"/>
    <w:bookmarkStart w:name="z2168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129"/>
    <w:bookmarkStart w:name="z2169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130"/>
    <w:bookmarkStart w:name="z2170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131"/>
    <w:bookmarkStart w:name="z2171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132"/>
    <w:bookmarkStart w:name="z2172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133"/>
    <w:bookmarkStart w:name="z2173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134"/>
    <w:bookmarkStart w:name="z2174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135"/>
    <w:bookmarkStart w:name="z2175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136"/>
    <w:bookmarkStart w:name="z2176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137"/>
    <w:bookmarkStart w:name="z2177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138"/>
    <w:bookmarkStart w:name="z2178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139"/>
    <w:bookmarkStart w:name="z2179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140"/>
    <w:bookmarkStart w:name="z2180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141"/>
    <w:bookmarkStart w:name="z2181" w:id="2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142"/>
    <w:bookmarkStart w:name="z2182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143"/>
    <w:bookmarkStart w:name="z2183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144"/>
    <w:bookmarkStart w:name="z2184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145"/>
    <w:bookmarkStart w:name="z2185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146"/>
    <w:bookmarkStart w:name="z2186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147"/>
    <w:bookmarkStart w:name="z2187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148"/>
    <w:bookmarkStart w:name="z2188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149"/>
    <w:bookmarkStart w:name="z2189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150"/>
    <w:bookmarkStart w:name="z2190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151"/>
    <w:bookmarkStart w:name="z2191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152"/>
    <w:bookmarkStart w:name="z2192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153"/>
    <w:bookmarkStart w:name="z2193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154"/>
    <w:bookmarkStart w:name="z2194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155"/>
    <w:bookmarkStart w:name="z2195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156"/>
    <w:bookmarkStart w:name="z2196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157"/>
    <w:bookmarkStart w:name="z2197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8" w:id="2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159"/>
    <w:bookmarkStart w:name="z2199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60"/>
    <w:bookmarkStart w:name="z2200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61"/>
    <w:bookmarkStart w:name="z2201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162"/>
    <w:bookmarkStart w:name="z2202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63"/>
    <w:bookmarkStart w:name="z2203" w:id="2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164"/>
    <w:bookmarkStart w:name="z2204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166"/>
        </w:tc>
      </w:tr>
    </w:tbl>
    <w:bookmarkStart w:name="z2206" w:id="2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Мартукскому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67"/>
    <w:bookmarkStart w:name="z2208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168"/>
    <w:bookmarkStart w:name="z2209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69"/>
    <w:bookmarkStart w:name="z2210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170"/>
    <w:bookmarkStart w:name="z2211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171"/>
    <w:bookmarkStart w:name="z221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72"/>
    <w:bookmarkStart w:name="z221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173"/>
    <w:bookmarkStart w:name="z221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030600, Республика Казахстан, Актюбинская область, село Мартук, улица Мазкова, 6. </w:t>
      </w:r>
    </w:p>
    <w:bookmarkEnd w:id="2175"/>
    <w:bookmarkStart w:name="z221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176"/>
    <w:bookmarkStart w:name="z221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177"/>
    <w:bookmarkStart w:name="z221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178"/>
    <w:bookmarkStart w:name="z221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179"/>
    <w:bookmarkStart w:name="z222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180"/>
    <w:bookmarkStart w:name="z2221" w:id="2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181"/>
    <w:bookmarkStart w:name="z222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182"/>
    <w:bookmarkStart w:name="z222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183"/>
    <w:bookmarkStart w:name="z222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184"/>
    <w:bookmarkStart w:name="z2225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185"/>
    <w:bookmarkStart w:name="z2226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186"/>
    <w:bookmarkStart w:name="z2227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187"/>
    <w:bookmarkStart w:name="z2228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188"/>
    <w:bookmarkStart w:name="z2229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189"/>
    <w:bookmarkStart w:name="z2230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190"/>
    <w:bookmarkStart w:name="z2231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191"/>
    <w:bookmarkStart w:name="z2232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192"/>
    <w:bookmarkStart w:name="z2233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193"/>
    <w:bookmarkStart w:name="z2234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194"/>
    <w:bookmarkStart w:name="z2235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195"/>
    <w:bookmarkStart w:name="z2236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196"/>
    <w:bookmarkStart w:name="z2237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197"/>
    <w:bookmarkStart w:name="z2238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198"/>
    <w:bookmarkStart w:name="z2239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199"/>
    <w:bookmarkStart w:name="z2240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200"/>
    <w:bookmarkStart w:name="z2241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201"/>
    <w:bookmarkStart w:name="z2242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202"/>
    <w:bookmarkStart w:name="z2243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203"/>
    <w:bookmarkStart w:name="z2244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204"/>
    <w:bookmarkStart w:name="z2245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205"/>
    <w:bookmarkStart w:name="z2246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206"/>
    <w:bookmarkStart w:name="z2247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207"/>
    <w:bookmarkStart w:name="z2248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208"/>
    <w:bookmarkStart w:name="z2249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209"/>
    <w:bookmarkStart w:name="z2250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210"/>
    <w:bookmarkStart w:name="z2251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211"/>
    <w:bookmarkStart w:name="z2252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212"/>
    <w:bookmarkStart w:name="z2253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213"/>
    <w:bookmarkStart w:name="z2254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214"/>
    <w:bookmarkStart w:name="z2255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215"/>
    <w:bookmarkStart w:name="z2256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216"/>
    <w:bookmarkStart w:name="z2257" w:id="2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217"/>
    <w:bookmarkStart w:name="z2258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218"/>
    <w:bookmarkStart w:name="z2259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219"/>
    <w:bookmarkStart w:name="z2260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220"/>
    <w:bookmarkStart w:name="z2261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221"/>
    <w:bookmarkStart w:name="z2262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222"/>
    <w:bookmarkStart w:name="z2263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223"/>
    <w:bookmarkStart w:name="z2264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224"/>
    <w:bookmarkStart w:name="z2265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225"/>
    <w:bookmarkStart w:name="z2266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226"/>
    <w:bookmarkStart w:name="z2267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227"/>
    <w:bookmarkStart w:name="z2268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228"/>
    <w:bookmarkStart w:name="z2269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229"/>
    <w:bookmarkStart w:name="z2270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230"/>
    <w:bookmarkStart w:name="z2271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231"/>
    <w:bookmarkStart w:name="z2272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232"/>
    <w:bookmarkStart w:name="z2273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4" w:id="2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234"/>
    <w:bookmarkStart w:name="z2275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235"/>
    <w:bookmarkStart w:name="z2276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36"/>
    <w:bookmarkStart w:name="z2277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237"/>
    <w:bookmarkStart w:name="z2278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38"/>
    <w:bookmarkStart w:name="z2279" w:id="2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239"/>
    <w:bookmarkStart w:name="z2280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241"/>
        </w:tc>
      </w:tr>
    </w:tbl>
    <w:bookmarkStart w:name="z2282" w:id="2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Мугалжарскому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42"/>
    <w:bookmarkStart w:name="z2284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243"/>
    <w:bookmarkStart w:name="z2285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44"/>
    <w:bookmarkStart w:name="z2286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245"/>
    <w:bookmarkStart w:name="z2287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246"/>
    <w:bookmarkStart w:name="z2288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247"/>
    <w:bookmarkStart w:name="z2289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248"/>
    <w:bookmarkStart w:name="z2290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1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030700, Республика Казахстан, Актюбинской область, Мугалжарский район, город Кандыагаш, улица Джамбыла, 68А.</w:t>
      </w:r>
    </w:p>
    <w:bookmarkEnd w:id="2250"/>
    <w:bookmarkStart w:name="z2292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251"/>
    <w:bookmarkStart w:name="z2293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252"/>
    <w:bookmarkStart w:name="z2294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253"/>
    <w:bookmarkStart w:name="z2295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254"/>
    <w:bookmarkStart w:name="z2296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255"/>
    <w:bookmarkStart w:name="z2297" w:id="2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256"/>
    <w:bookmarkStart w:name="z2298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257"/>
    <w:bookmarkStart w:name="z2299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258"/>
    <w:bookmarkStart w:name="z2300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259"/>
    <w:bookmarkStart w:name="z2301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260"/>
    <w:bookmarkStart w:name="z2302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261"/>
    <w:bookmarkStart w:name="z2303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262"/>
    <w:bookmarkStart w:name="z2304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263"/>
    <w:bookmarkStart w:name="z2305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264"/>
    <w:bookmarkStart w:name="z230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265"/>
    <w:bookmarkStart w:name="z2307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266"/>
    <w:bookmarkStart w:name="z2308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267"/>
    <w:bookmarkStart w:name="z2309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268"/>
    <w:bookmarkStart w:name="z2310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269"/>
    <w:bookmarkStart w:name="z2311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270"/>
    <w:bookmarkStart w:name="z2312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271"/>
    <w:bookmarkStart w:name="z2313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272"/>
    <w:bookmarkStart w:name="z2314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273"/>
    <w:bookmarkStart w:name="z2315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274"/>
    <w:bookmarkStart w:name="z2316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275"/>
    <w:bookmarkStart w:name="z2317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276"/>
    <w:bookmarkStart w:name="z2318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277"/>
    <w:bookmarkStart w:name="z2319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278"/>
    <w:bookmarkStart w:name="z2320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279"/>
    <w:bookmarkStart w:name="z2321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280"/>
    <w:bookmarkStart w:name="z2322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281"/>
    <w:bookmarkStart w:name="z2323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282"/>
    <w:bookmarkStart w:name="z2324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283"/>
    <w:bookmarkStart w:name="z2325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284"/>
    <w:bookmarkStart w:name="z2326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285"/>
    <w:bookmarkStart w:name="z2327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286"/>
    <w:bookmarkStart w:name="z2328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287"/>
    <w:bookmarkStart w:name="z2329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288"/>
    <w:bookmarkStart w:name="z2330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289"/>
    <w:bookmarkStart w:name="z2331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290"/>
    <w:bookmarkStart w:name="z2332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291"/>
    <w:bookmarkStart w:name="z2333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292"/>
    <w:bookmarkStart w:name="z2334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293"/>
    <w:bookmarkStart w:name="z2335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294"/>
    <w:bookmarkStart w:name="z233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295"/>
    <w:bookmarkStart w:name="z233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296"/>
    <w:bookmarkStart w:name="z2338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297"/>
    <w:bookmarkStart w:name="z2339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298"/>
    <w:bookmarkStart w:name="z2340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299"/>
    <w:bookmarkStart w:name="z2341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300"/>
    <w:bookmarkStart w:name="z2342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301"/>
    <w:bookmarkStart w:name="z2343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302"/>
    <w:bookmarkStart w:name="z2344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303"/>
    <w:bookmarkStart w:name="z234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304"/>
    <w:bookmarkStart w:name="z2346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305"/>
    <w:bookmarkStart w:name="z234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306"/>
    <w:bookmarkStart w:name="z2348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307"/>
    <w:bookmarkStart w:name="z2349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0" w:id="2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309"/>
    <w:bookmarkStart w:name="z2351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10"/>
    <w:bookmarkStart w:name="z2352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11"/>
    <w:bookmarkStart w:name="z2353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312"/>
    <w:bookmarkStart w:name="z2354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13"/>
    <w:bookmarkStart w:name="z2355" w:id="2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314"/>
    <w:bookmarkStart w:name="z2356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316"/>
        </w:tc>
      </w:tr>
    </w:tbl>
    <w:bookmarkStart w:name="z2358" w:id="2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Темирскому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17"/>
    <w:bookmarkStart w:name="z2360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318"/>
    <w:bookmarkStart w:name="z2361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19"/>
    <w:bookmarkStart w:name="z2362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320"/>
    <w:bookmarkStart w:name="z2363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321"/>
    <w:bookmarkStart w:name="z2364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22"/>
    <w:bookmarkStart w:name="z2365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323"/>
    <w:bookmarkStart w:name="z2366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7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030800, Республика Казахстан, Актюбинская область, Темирский район, поселок Шубаркудук, улица Желтоксан, 4.</w:t>
      </w:r>
    </w:p>
    <w:bookmarkEnd w:id="2325"/>
    <w:bookmarkStart w:name="z2368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326"/>
    <w:bookmarkStart w:name="z236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327"/>
    <w:bookmarkStart w:name="z237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328"/>
    <w:bookmarkStart w:name="z237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329"/>
    <w:bookmarkStart w:name="z237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330"/>
    <w:bookmarkStart w:name="z2373" w:id="2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331"/>
    <w:bookmarkStart w:name="z2374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332"/>
    <w:bookmarkStart w:name="z2375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333"/>
    <w:bookmarkStart w:name="z2376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334"/>
    <w:bookmarkStart w:name="z2377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335"/>
    <w:bookmarkStart w:name="z2378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336"/>
    <w:bookmarkStart w:name="z2379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337"/>
    <w:bookmarkStart w:name="z2380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338"/>
    <w:bookmarkStart w:name="z2381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339"/>
    <w:bookmarkStart w:name="z2382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340"/>
    <w:bookmarkStart w:name="z2383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341"/>
    <w:bookmarkStart w:name="z2384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342"/>
    <w:bookmarkStart w:name="z2385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343"/>
    <w:bookmarkStart w:name="z2386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344"/>
    <w:bookmarkStart w:name="z2387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345"/>
    <w:bookmarkStart w:name="z2388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346"/>
    <w:bookmarkStart w:name="z2389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347"/>
    <w:bookmarkStart w:name="z2390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348"/>
    <w:bookmarkStart w:name="z2391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49"/>
    <w:bookmarkStart w:name="z2392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350"/>
    <w:bookmarkStart w:name="z2393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351"/>
    <w:bookmarkStart w:name="z2394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352"/>
    <w:bookmarkStart w:name="z2395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353"/>
    <w:bookmarkStart w:name="z2396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354"/>
    <w:bookmarkStart w:name="z2397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355"/>
    <w:bookmarkStart w:name="z2398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356"/>
    <w:bookmarkStart w:name="z2399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357"/>
    <w:bookmarkStart w:name="z2400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358"/>
    <w:bookmarkStart w:name="z2401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359"/>
    <w:bookmarkStart w:name="z2402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360"/>
    <w:bookmarkStart w:name="z2403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361"/>
    <w:bookmarkStart w:name="z2404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362"/>
    <w:bookmarkStart w:name="z2405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363"/>
    <w:bookmarkStart w:name="z2406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364"/>
    <w:bookmarkStart w:name="z2407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365"/>
    <w:bookmarkStart w:name="z2408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366"/>
    <w:bookmarkStart w:name="z2409" w:id="2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367"/>
    <w:bookmarkStart w:name="z2410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368"/>
    <w:bookmarkStart w:name="z2411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369"/>
    <w:bookmarkStart w:name="z2412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370"/>
    <w:bookmarkStart w:name="z2413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371"/>
    <w:bookmarkStart w:name="z2414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372"/>
    <w:bookmarkStart w:name="z2415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373"/>
    <w:bookmarkStart w:name="z2416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374"/>
    <w:bookmarkStart w:name="z2417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375"/>
    <w:bookmarkStart w:name="z241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376"/>
    <w:bookmarkStart w:name="z2419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377"/>
    <w:bookmarkStart w:name="z2420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378"/>
    <w:bookmarkStart w:name="z242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379"/>
    <w:bookmarkStart w:name="z242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380"/>
    <w:bookmarkStart w:name="z242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381"/>
    <w:bookmarkStart w:name="z242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382"/>
    <w:bookmarkStart w:name="z242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6" w:id="2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384"/>
    <w:bookmarkStart w:name="z242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85"/>
    <w:bookmarkStart w:name="z242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86"/>
    <w:bookmarkStart w:name="z242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387"/>
    <w:bookmarkStart w:name="z2430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88"/>
    <w:bookmarkStart w:name="z2431" w:id="2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389"/>
    <w:bookmarkStart w:name="z243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391"/>
        </w:tc>
      </w:tr>
    </w:tbl>
    <w:bookmarkStart w:name="z2434" w:id="2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Уилскому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92"/>
    <w:bookmarkStart w:name="z243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393"/>
    <w:bookmarkStart w:name="z243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94"/>
    <w:bookmarkStart w:name="z2438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395"/>
    <w:bookmarkStart w:name="z2439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396"/>
    <w:bookmarkStart w:name="z2440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97"/>
    <w:bookmarkStart w:name="z2441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398"/>
    <w:bookmarkStart w:name="z2442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030900, Республика Казахстан, Актюбинская область, Уилский район, село Уил, улица Кокжар, 47.</w:t>
      </w:r>
    </w:p>
    <w:bookmarkEnd w:id="2400"/>
    <w:bookmarkStart w:name="z244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401"/>
    <w:bookmarkStart w:name="z244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402"/>
    <w:bookmarkStart w:name="z244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403"/>
    <w:bookmarkStart w:name="z2447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404"/>
    <w:bookmarkStart w:name="z244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05"/>
    <w:bookmarkStart w:name="z2449" w:id="2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406"/>
    <w:bookmarkStart w:name="z2450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407"/>
    <w:bookmarkStart w:name="z2451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408"/>
    <w:bookmarkStart w:name="z245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409"/>
    <w:bookmarkStart w:name="z245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410"/>
    <w:bookmarkStart w:name="z245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411"/>
    <w:bookmarkStart w:name="z245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412"/>
    <w:bookmarkStart w:name="z245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413"/>
    <w:bookmarkStart w:name="z2457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414"/>
    <w:bookmarkStart w:name="z245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415"/>
    <w:bookmarkStart w:name="z245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416"/>
    <w:bookmarkStart w:name="z246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417"/>
    <w:bookmarkStart w:name="z246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418"/>
    <w:bookmarkStart w:name="z246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419"/>
    <w:bookmarkStart w:name="z2463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420"/>
    <w:bookmarkStart w:name="z2464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421"/>
    <w:bookmarkStart w:name="z246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422"/>
    <w:bookmarkStart w:name="z2466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423"/>
    <w:bookmarkStart w:name="z2467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424"/>
    <w:bookmarkStart w:name="z2468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425"/>
    <w:bookmarkStart w:name="z2469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426"/>
    <w:bookmarkStart w:name="z2470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427"/>
    <w:bookmarkStart w:name="z2471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428"/>
    <w:bookmarkStart w:name="z2472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429"/>
    <w:bookmarkStart w:name="z2473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430"/>
    <w:bookmarkStart w:name="z2474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431"/>
    <w:bookmarkStart w:name="z2475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432"/>
    <w:bookmarkStart w:name="z2476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433"/>
    <w:bookmarkStart w:name="z2477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434"/>
    <w:bookmarkStart w:name="z2478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435"/>
    <w:bookmarkStart w:name="z2479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436"/>
    <w:bookmarkStart w:name="z2480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437"/>
    <w:bookmarkStart w:name="z2481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438"/>
    <w:bookmarkStart w:name="z2482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439"/>
    <w:bookmarkStart w:name="z2483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440"/>
    <w:bookmarkStart w:name="z2484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441"/>
    <w:bookmarkStart w:name="z2485" w:id="2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42"/>
    <w:bookmarkStart w:name="z2486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443"/>
    <w:bookmarkStart w:name="z2487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444"/>
    <w:bookmarkStart w:name="z2488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445"/>
    <w:bookmarkStart w:name="z2489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446"/>
    <w:bookmarkStart w:name="z2490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447"/>
    <w:bookmarkStart w:name="z2491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448"/>
    <w:bookmarkStart w:name="z2492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449"/>
    <w:bookmarkStart w:name="z2493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450"/>
    <w:bookmarkStart w:name="z2494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451"/>
    <w:bookmarkStart w:name="z2495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452"/>
    <w:bookmarkStart w:name="z2496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453"/>
    <w:bookmarkStart w:name="z2497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454"/>
    <w:bookmarkStart w:name="z2498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455"/>
    <w:bookmarkStart w:name="z2499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456"/>
    <w:bookmarkStart w:name="z2500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457"/>
    <w:bookmarkStart w:name="z2501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2" w:id="2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459"/>
    <w:bookmarkStart w:name="z2503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460"/>
    <w:bookmarkStart w:name="z2504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61"/>
    <w:bookmarkStart w:name="z2505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462"/>
    <w:bookmarkStart w:name="z2506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463"/>
    <w:bookmarkStart w:name="z2507" w:id="2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464"/>
    <w:bookmarkStart w:name="z2508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466"/>
        </w:tc>
      </w:tr>
    </w:tbl>
    <w:bookmarkStart w:name="z2510" w:id="2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Хобдинскому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67"/>
    <w:bookmarkStart w:name="z2512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468"/>
    <w:bookmarkStart w:name="z2513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69"/>
    <w:bookmarkStart w:name="z2514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470"/>
    <w:bookmarkStart w:name="z2515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471"/>
    <w:bookmarkStart w:name="z2516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72"/>
    <w:bookmarkStart w:name="z2517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473"/>
    <w:bookmarkStart w:name="z2518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031000, Республика Казахстан, Актюбинская область, Кобдинский район, село Кобда, переулок Пятковского, 7.</w:t>
      </w:r>
    </w:p>
    <w:bookmarkEnd w:id="2475"/>
    <w:bookmarkStart w:name="z2520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476"/>
    <w:bookmarkStart w:name="z252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477"/>
    <w:bookmarkStart w:name="z2522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478"/>
    <w:bookmarkStart w:name="z2523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479"/>
    <w:bookmarkStart w:name="z2524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80"/>
    <w:bookmarkStart w:name="z2525" w:id="2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481"/>
    <w:bookmarkStart w:name="z252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482"/>
    <w:bookmarkStart w:name="z2527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483"/>
    <w:bookmarkStart w:name="z252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484"/>
    <w:bookmarkStart w:name="z252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485"/>
    <w:bookmarkStart w:name="z253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486"/>
    <w:bookmarkStart w:name="z253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487"/>
    <w:bookmarkStart w:name="z2532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488"/>
    <w:bookmarkStart w:name="z253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489"/>
    <w:bookmarkStart w:name="z2534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490"/>
    <w:bookmarkStart w:name="z2535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491"/>
    <w:bookmarkStart w:name="z2536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492"/>
    <w:bookmarkStart w:name="z2537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493"/>
    <w:bookmarkStart w:name="z2538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494"/>
    <w:bookmarkStart w:name="z2539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495"/>
    <w:bookmarkStart w:name="z2540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496"/>
    <w:bookmarkStart w:name="z2541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497"/>
    <w:bookmarkStart w:name="z2542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498"/>
    <w:bookmarkStart w:name="z2543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499"/>
    <w:bookmarkStart w:name="z2544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500"/>
    <w:bookmarkStart w:name="z2545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501"/>
    <w:bookmarkStart w:name="z2546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502"/>
    <w:bookmarkStart w:name="z2547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503"/>
    <w:bookmarkStart w:name="z2548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504"/>
    <w:bookmarkStart w:name="z2549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505"/>
    <w:bookmarkStart w:name="z2550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506"/>
    <w:bookmarkStart w:name="z2551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507"/>
    <w:bookmarkStart w:name="z2552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508"/>
    <w:bookmarkStart w:name="z2553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509"/>
    <w:bookmarkStart w:name="z2554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510"/>
    <w:bookmarkStart w:name="z2555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511"/>
    <w:bookmarkStart w:name="z2556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512"/>
    <w:bookmarkStart w:name="z2557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513"/>
    <w:bookmarkStart w:name="z2558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514"/>
    <w:bookmarkStart w:name="z2559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515"/>
    <w:bookmarkStart w:name="z2560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516"/>
    <w:bookmarkStart w:name="z2561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17"/>
    <w:bookmarkStart w:name="z2562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18"/>
    <w:bookmarkStart w:name="z2563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19"/>
    <w:bookmarkStart w:name="z2564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520"/>
    <w:bookmarkStart w:name="z2565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521"/>
    <w:bookmarkStart w:name="z2566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522"/>
    <w:bookmarkStart w:name="z2567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523"/>
    <w:bookmarkStart w:name="z2568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524"/>
    <w:bookmarkStart w:name="z2569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525"/>
    <w:bookmarkStart w:name="z2570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526"/>
    <w:bookmarkStart w:name="z2571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527"/>
    <w:bookmarkStart w:name="z2572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528"/>
    <w:bookmarkStart w:name="z2573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529"/>
    <w:bookmarkStart w:name="z2574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530"/>
    <w:bookmarkStart w:name="z2575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531"/>
    <w:bookmarkStart w:name="z2576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532"/>
    <w:bookmarkStart w:name="z2577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8" w:id="2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534"/>
    <w:bookmarkStart w:name="z2579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535"/>
    <w:bookmarkStart w:name="z2580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36"/>
    <w:bookmarkStart w:name="z2581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537"/>
    <w:bookmarkStart w:name="z2582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538"/>
    <w:bookmarkStart w:name="z2583" w:id="2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539"/>
    <w:bookmarkStart w:name="z2584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541"/>
        </w:tc>
      </w:tr>
    </w:tbl>
    <w:bookmarkStart w:name="z2586" w:id="2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Хромтаускому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42"/>
    <w:bookmarkStart w:name="z2588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543"/>
    <w:bookmarkStart w:name="z2589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44"/>
    <w:bookmarkStart w:name="z2590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545"/>
    <w:bookmarkStart w:name="z2591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546"/>
    <w:bookmarkStart w:name="z2592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547"/>
    <w:bookmarkStart w:name="z2593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548"/>
    <w:bookmarkStart w:name="z2594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5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031100, Республика Казахстан, Актюбинская область, Хромтауский район, город Хромтау, улица Джамбула, 38.</w:t>
      </w:r>
    </w:p>
    <w:bookmarkEnd w:id="2550"/>
    <w:bookmarkStart w:name="z2596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551"/>
    <w:bookmarkStart w:name="z2597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552"/>
    <w:bookmarkStart w:name="z2598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553"/>
    <w:bookmarkStart w:name="z2599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554"/>
    <w:bookmarkStart w:name="z2600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555"/>
    <w:bookmarkStart w:name="z2601" w:id="2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556"/>
    <w:bookmarkStart w:name="z2602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557"/>
    <w:bookmarkStart w:name="z2603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558"/>
    <w:bookmarkStart w:name="z2604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559"/>
    <w:bookmarkStart w:name="z2605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560"/>
    <w:bookmarkStart w:name="z2606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561"/>
    <w:bookmarkStart w:name="z2607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562"/>
    <w:bookmarkStart w:name="z2608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563"/>
    <w:bookmarkStart w:name="z2609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564"/>
    <w:bookmarkStart w:name="z2610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565"/>
    <w:bookmarkStart w:name="z2611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566"/>
    <w:bookmarkStart w:name="z2612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567"/>
    <w:bookmarkStart w:name="z2613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568"/>
    <w:bookmarkStart w:name="z2614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569"/>
    <w:bookmarkStart w:name="z2615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570"/>
    <w:bookmarkStart w:name="z2616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571"/>
    <w:bookmarkStart w:name="z2617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572"/>
    <w:bookmarkStart w:name="z2618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573"/>
    <w:bookmarkStart w:name="z2619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574"/>
    <w:bookmarkStart w:name="z2620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575"/>
    <w:bookmarkStart w:name="z2621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2576"/>
    <w:bookmarkStart w:name="z2622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577"/>
    <w:bookmarkStart w:name="z2623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578"/>
    <w:bookmarkStart w:name="z2624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579"/>
    <w:bookmarkStart w:name="z2625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580"/>
    <w:bookmarkStart w:name="z2626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581"/>
    <w:bookmarkStart w:name="z2627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582"/>
    <w:bookmarkStart w:name="z2628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583"/>
    <w:bookmarkStart w:name="z2629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584"/>
    <w:bookmarkStart w:name="z2630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585"/>
    <w:bookmarkStart w:name="z2631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586"/>
    <w:bookmarkStart w:name="z2632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587"/>
    <w:bookmarkStart w:name="z2633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588"/>
    <w:bookmarkStart w:name="z2634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589"/>
    <w:bookmarkStart w:name="z2635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590"/>
    <w:bookmarkStart w:name="z2636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591"/>
    <w:bookmarkStart w:name="z2637" w:id="2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92"/>
    <w:bookmarkStart w:name="z2638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93"/>
    <w:bookmarkStart w:name="z2639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94"/>
    <w:bookmarkStart w:name="z2640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595"/>
    <w:bookmarkStart w:name="z2641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596"/>
    <w:bookmarkStart w:name="z2642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597"/>
    <w:bookmarkStart w:name="z2643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598"/>
    <w:bookmarkStart w:name="z2644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599"/>
    <w:bookmarkStart w:name="z2645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600"/>
    <w:bookmarkStart w:name="z2646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601"/>
    <w:bookmarkStart w:name="z2647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602"/>
    <w:bookmarkStart w:name="z2648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603"/>
    <w:bookmarkStart w:name="z2649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604"/>
    <w:bookmarkStart w:name="z2650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605"/>
    <w:bookmarkStart w:name="z2651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606"/>
    <w:bookmarkStart w:name="z2652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607"/>
    <w:bookmarkStart w:name="z2653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2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4" w:id="2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609"/>
    <w:bookmarkStart w:name="z2655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610"/>
    <w:bookmarkStart w:name="z2656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11"/>
    <w:bookmarkStart w:name="z2657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612"/>
    <w:bookmarkStart w:name="z2658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613"/>
    <w:bookmarkStart w:name="z2659" w:id="2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614"/>
    <w:bookmarkStart w:name="z2660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616"/>
        </w:tc>
      </w:tr>
    </w:tbl>
    <w:bookmarkStart w:name="z2662" w:id="2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Шалкарскому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Актюбинской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17"/>
    <w:bookmarkStart w:name="z266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618"/>
    <w:bookmarkStart w:name="z266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19"/>
    <w:bookmarkStart w:name="z266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620"/>
    <w:bookmarkStart w:name="z266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621"/>
    <w:bookmarkStart w:name="z266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22"/>
    <w:bookmarkStart w:name="z266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623"/>
    <w:bookmarkStart w:name="z267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031200, Республика Казахстан, Актюбинская область, Шалкарский район, город Шалкар, улица Есет Котибарулы, 70.</w:t>
      </w:r>
    </w:p>
    <w:bookmarkEnd w:id="2625"/>
    <w:bookmarkStart w:name="z267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Казахстан".</w:t>
      </w:r>
    </w:p>
    <w:bookmarkEnd w:id="2626"/>
    <w:bookmarkStart w:name="z267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627"/>
    <w:bookmarkStart w:name="z267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628"/>
    <w:bookmarkStart w:name="z267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629"/>
    <w:bookmarkStart w:name="z267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630"/>
    <w:bookmarkStart w:name="z2677" w:id="2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631"/>
    <w:bookmarkStart w:name="z267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632"/>
    <w:bookmarkStart w:name="z267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633"/>
    <w:bookmarkStart w:name="z268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634"/>
    <w:bookmarkStart w:name="z268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635"/>
    <w:bookmarkStart w:name="z268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636"/>
    <w:bookmarkStart w:name="z268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637"/>
    <w:bookmarkStart w:name="z268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638"/>
    <w:bookmarkStart w:name="z268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639"/>
    <w:bookmarkStart w:name="z268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640"/>
    <w:bookmarkStart w:name="z268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641"/>
    <w:bookmarkStart w:name="z268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642"/>
    <w:bookmarkStart w:name="z268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643"/>
    <w:bookmarkStart w:name="z269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644"/>
    <w:bookmarkStart w:name="z269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645"/>
    <w:bookmarkStart w:name="z269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646"/>
    <w:bookmarkStart w:name="z269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647"/>
    <w:bookmarkStart w:name="z269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648"/>
    <w:bookmarkStart w:name="z269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649"/>
    <w:bookmarkStart w:name="z269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650"/>
    <w:bookmarkStart w:name="z269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651"/>
    <w:bookmarkStart w:name="z269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652"/>
    <w:bookmarkStart w:name="z269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653"/>
    <w:bookmarkStart w:name="z270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654"/>
    <w:bookmarkStart w:name="z270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655"/>
    <w:bookmarkStart w:name="z270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656"/>
    <w:bookmarkStart w:name="z270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657"/>
    <w:bookmarkStart w:name="z270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658"/>
    <w:bookmarkStart w:name="z270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659"/>
    <w:bookmarkStart w:name="z270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660"/>
    <w:bookmarkStart w:name="z270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661"/>
    <w:bookmarkStart w:name="z270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662"/>
    <w:bookmarkStart w:name="z270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663"/>
    <w:bookmarkStart w:name="z271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664"/>
    <w:bookmarkStart w:name="z271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665"/>
    <w:bookmarkStart w:name="z271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666"/>
    <w:bookmarkStart w:name="z2713" w:id="2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67"/>
    <w:bookmarkStart w:name="z271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668"/>
    <w:bookmarkStart w:name="z271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669"/>
    <w:bookmarkStart w:name="z271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670"/>
    <w:bookmarkStart w:name="z271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671"/>
    <w:bookmarkStart w:name="z271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672"/>
    <w:bookmarkStart w:name="z271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673"/>
    <w:bookmarkStart w:name="z272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674"/>
    <w:bookmarkStart w:name="z272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675"/>
    <w:bookmarkStart w:name="z272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676"/>
    <w:bookmarkStart w:name="z272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677"/>
    <w:bookmarkStart w:name="z272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678"/>
    <w:bookmarkStart w:name="z272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679"/>
    <w:bookmarkStart w:name="z272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680"/>
    <w:bookmarkStart w:name="z272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681"/>
    <w:bookmarkStart w:name="z272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682"/>
    <w:bookmarkStart w:name="z272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26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0" w:id="2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684"/>
    <w:bookmarkStart w:name="z273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685"/>
    <w:bookmarkStart w:name="z273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86"/>
    <w:bookmarkStart w:name="z273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687"/>
    <w:bookmarkStart w:name="z273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688"/>
    <w:bookmarkStart w:name="z2735" w:id="2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689"/>
    <w:bookmarkStart w:name="z273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691"/>
        </w:tc>
      </w:tr>
    </w:tbl>
    <w:bookmarkStart w:name="z2738" w:id="2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Талдыкорган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92"/>
    <w:bookmarkStart w:name="z2740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693"/>
    <w:bookmarkStart w:name="z2741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94"/>
    <w:bookmarkStart w:name="z2742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695"/>
    <w:bookmarkStart w:name="z2743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696"/>
    <w:bookmarkStart w:name="z2744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97"/>
    <w:bookmarkStart w:name="z2745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698"/>
    <w:bookmarkStart w:name="z2746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7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040000, Республика Казахстан, Алматинская область, город Талдыкорган, улица Жансугурова, 113.</w:t>
      </w:r>
    </w:p>
    <w:bookmarkEnd w:id="2700"/>
    <w:bookmarkStart w:name="z2748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2701"/>
    <w:bookmarkStart w:name="z2749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702"/>
    <w:bookmarkStart w:name="z2750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703"/>
    <w:bookmarkStart w:name="z2751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704"/>
    <w:bookmarkStart w:name="z2752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705"/>
    <w:bookmarkStart w:name="z2753" w:id="2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706"/>
    <w:bookmarkStart w:name="z2754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707"/>
    <w:bookmarkStart w:name="z2755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708"/>
    <w:bookmarkStart w:name="z2756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709"/>
    <w:bookmarkStart w:name="z2757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710"/>
    <w:bookmarkStart w:name="z2758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711"/>
    <w:bookmarkStart w:name="z2759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712"/>
    <w:bookmarkStart w:name="z2760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713"/>
    <w:bookmarkStart w:name="z2761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714"/>
    <w:bookmarkStart w:name="z2762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715"/>
    <w:bookmarkStart w:name="z2763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716"/>
    <w:bookmarkStart w:name="z2764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717"/>
    <w:bookmarkStart w:name="z2765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718"/>
    <w:bookmarkStart w:name="z2766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719"/>
    <w:bookmarkStart w:name="z2767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720"/>
    <w:bookmarkStart w:name="z2768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721"/>
    <w:bookmarkStart w:name="z2769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722"/>
    <w:bookmarkStart w:name="z2770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723"/>
    <w:bookmarkStart w:name="z2771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724"/>
    <w:bookmarkStart w:name="z2772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725"/>
    <w:bookmarkStart w:name="z2773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726"/>
    <w:bookmarkStart w:name="z2774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727"/>
    <w:bookmarkStart w:name="z2775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728"/>
    <w:bookmarkStart w:name="z277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729"/>
    <w:bookmarkStart w:name="z277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730"/>
    <w:bookmarkStart w:name="z277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731"/>
    <w:bookmarkStart w:name="z277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732"/>
    <w:bookmarkStart w:name="z2780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733"/>
    <w:bookmarkStart w:name="z2781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734"/>
    <w:bookmarkStart w:name="z2782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735"/>
    <w:bookmarkStart w:name="z2783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736"/>
    <w:bookmarkStart w:name="z2784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737"/>
    <w:bookmarkStart w:name="z2785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738"/>
    <w:bookmarkStart w:name="z2786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739"/>
    <w:bookmarkStart w:name="z2787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740"/>
    <w:bookmarkStart w:name="z2788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741"/>
    <w:bookmarkStart w:name="z2789" w:id="2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742"/>
    <w:bookmarkStart w:name="z2790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743"/>
    <w:bookmarkStart w:name="z2791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44"/>
    <w:bookmarkStart w:name="z2792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745"/>
    <w:bookmarkStart w:name="z279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746"/>
    <w:bookmarkStart w:name="z279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747"/>
    <w:bookmarkStart w:name="z2795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748"/>
    <w:bookmarkStart w:name="z2796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749"/>
    <w:bookmarkStart w:name="z2797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750"/>
    <w:bookmarkStart w:name="z2798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751"/>
    <w:bookmarkStart w:name="z2799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752"/>
    <w:bookmarkStart w:name="z2800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753"/>
    <w:bookmarkStart w:name="z2801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754"/>
    <w:bookmarkStart w:name="z2802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755"/>
    <w:bookmarkStart w:name="z2803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756"/>
    <w:bookmarkStart w:name="z2804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757"/>
    <w:bookmarkStart w:name="z2805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6" w:id="2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759"/>
    <w:bookmarkStart w:name="z2807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760"/>
    <w:bookmarkStart w:name="z2808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61"/>
    <w:bookmarkStart w:name="z2809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762"/>
    <w:bookmarkStart w:name="z2810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763"/>
    <w:bookmarkStart w:name="z2811" w:id="2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764"/>
    <w:bookmarkStart w:name="z2812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766"/>
        </w:tc>
      </w:tr>
    </w:tbl>
    <w:bookmarkStart w:name="z2814" w:id="2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Капшагай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67"/>
    <w:bookmarkStart w:name="z2816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768"/>
    <w:bookmarkStart w:name="z2817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69"/>
    <w:bookmarkStart w:name="z2818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770"/>
    <w:bookmarkStart w:name="z281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771"/>
    <w:bookmarkStart w:name="z282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72"/>
    <w:bookmarkStart w:name="z282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773"/>
    <w:bookmarkStart w:name="z2822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3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040800, Республика Казахстан, Алматинская область, город Капшагай, улица Сидранского, 1.</w:t>
      </w:r>
    </w:p>
    <w:bookmarkEnd w:id="2775"/>
    <w:bookmarkStart w:name="z282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2776"/>
    <w:bookmarkStart w:name="z2825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777"/>
    <w:bookmarkStart w:name="z2826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778"/>
    <w:bookmarkStart w:name="z282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779"/>
    <w:bookmarkStart w:name="z2828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780"/>
    <w:bookmarkStart w:name="z2829" w:id="2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781"/>
    <w:bookmarkStart w:name="z283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782"/>
    <w:bookmarkStart w:name="z283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783"/>
    <w:bookmarkStart w:name="z283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784"/>
    <w:bookmarkStart w:name="z283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785"/>
    <w:bookmarkStart w:name="z2834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786"/>
    <w:bookmarkStart w:name="z283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787"/>
    <w:bookmarkStart w:name="z2836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788"/>
    <w:bookmarkStart w:name="z2837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789"/>
    <w:bookmarkStart w:name="z2838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790"/>
    <w:bookmarkStart w:name="z2839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791"/>
    <w:bookmarkStart w:name="z2840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792"/>
    <w:bookmarkStart w:name="z2841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793"/>
    <w:bookmarkStart w:name="z2842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794"/>
    <w:bookmarkStart w:name="z2843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795"/>
    <w:bookmarkStart w:name="z2844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796"/>
    <w:bookmarkStart w:name="z2845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797"/>
    <w:bookmarkStart w:name="z2846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798"/>
    <w:bookmarkStart w:name="z2847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799"/>
    <w:bookmarkStart w:name="z2848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800"/>
    <w:bookmarkStart w:name="z2849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801"/>
    <w:bookmarkStart w:name="z2850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802"/>
    <w:bookmarkStart w:name="z2851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803"/>
    <w:bookmarkStart w:name="z2852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804"/>
    <w:bookmarkStart w:name="z2853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805"/>
    <w:bookmarkStart w:name="z2854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806"/>
    <w:bookmarkStart w:name="z2855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807"/>
    <w:bookmarkStart w:name="z2856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808"/>
    <w:bookmarkStart w:name="z2857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809"/>
    <w:bookmarkStart w:name="z2858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810"/>
    <w:bookmarkStart w:name="z2859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811"/>
    <w:bookmarkStart w:name="z2860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812"/>
    <w:bookmarkStart w:name="z2861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813"/>
    <w:bookmarkStart w:name="z2862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814"/>
    <w:bookmarkStart w:name="z2863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815"/>
    <w:bookmarkStart w:name="z2864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816"/>
    <w:bookmarkStart w:name="z2865" w:id="2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817"/>
    <w:bookmarkStart w:name="z2866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818"/>
    <w:bookmarkStart w:name="z2867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819"/>
    <w:bookmarkStart w:name="z2868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820"/>
    <w:bookmarkStart w:name="z2869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821"/>
    <w:bookmarkStart w:name="z2870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822"/>
    <w:bookmarkStart w:name="z2871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823"/>
    <w:bookmarkStart w:name="z2872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824"/>
    <w:bookmarkStart w:name="z2873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825"/>
    <w:bookmarkStart w:name="z2874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826"/>
    <w:bookmarkStart w:name="z2875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827"/>
    <w:bookmarkStart w:name="z2876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828"/>
    <w:bookmarkStart w:name="z2877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829"/>
    <w:bookmarkStart w:name="z2878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830"/>
    <w:bookmarkStart w:name="z2879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831"/>
    <w:bookmarkStart w:name="z2880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832"/>
    <w:bookmarkStart w:name="z2881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8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2" w:id="2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2834"/>
    <w:bookmarkStart w:name="z2883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835"/>
    <w:bookmarkStart w:name="z2884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836"/>
    <w:bookmarkStart w:name="z2885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837"/>
    <w:bookmarkStart w:name="z2886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838"/>
    <w:bookmarkStart w:name="z2887" w:id="2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839"/>
    <w:bookmarkStart w:name="z2888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8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841"/>
        </w:tc>
      </w:tr>
    </w:tbl>
    <w:bookmarkStart w:name="z2890" w:id="2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Текели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42"/>
    <w:bookmarkStart w:name="z2892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843"/>
    <w:bookmarkStart w:name="z2893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44"/>
    <w:bookmarkStart w:name="z2894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845"/>
    <w:bookmarkStart w:name="z2895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846"/>
    <w:bookmarkStart w:name="z2896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847"/>
    <w:bookmarkStart w:name="z2897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848"/>
    <w:bookmarkStart w:name="z2898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9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041700, Республика Казахстан, Алматинская область, город Текели, улица Тәуелсіздік, 10.</w:t>
      </w:r>
    </w:p>
    <w:bookmarkEnd w:id="2850"/>
    <w:bookmarkStart w:name="z2900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2851"/>
    <w:bookmarkStart w:name="z2901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852"/>
    <w:bookmarkStart w:name="z2902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853"/>
    <w:bookmarkStart w:name="z2903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854"/>
    <w:bookmarkStart w:name="z2904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855"/>
    <w:bookmarkStart w:name="z2905" w:id="2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856"/>
    <w:bookmarkStart w:name="z2906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857"/>
    <w:bookmarkStart w:name="z2907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858"/>
    <w:bookmarkStart w:name="z2908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859"/>
    <w:bookmarkStart w:name="z2909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860"/>
    <w:bookmarkStart w:name="z2910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861"/>
    <w:bookmarkStart w:name="z2911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862"/>
    <w:bookmarkStart w:name="z2912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863"/>
    <w:bookmarkStart w:name="z2913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864"/>
    <w:bookmarkStart w:name="z2914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865"/>
    <w:bookmarkStart w:name="z2915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866"/>
    <w:bookmarkStart w:name="z2916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867"/>
    <w:bookmarkStart w:name="z2917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868"/>
    <w:bookmarkStart w:name="z2918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869"/>
    <w:bookmarkStart w:name="z2919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870"/>
    <w:bookmarkStart w:name="z2920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871"/>
    <w:bookmarkStart w:name="z2921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872"/>
    <w:bookmarkStart w:name="z2922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873"/>
    <w:bookmarkStart w:name="z2923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874"/>
    <w:bookmarkStart w:name="z2924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875"/>
    <w:bookmarkStart w:name="z2925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876"/>
    <w:bookmarkStart w:name="z2926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877"/>
    <w:bookmarkStart w:name="z2927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878"/>
    <w:bookmarkStart w:name="z2928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879"/>
    <w:bookmarkStart w:name="z2929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880"/>
    <w:bookmarkStart w:name="z2930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881"/>
    <w:bookmarkStart w:name="z2931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882"/>
    <w:bookmarkStart w:name="z2932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883"/>
    <w:bookmarkStart w:name="z2933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884"/>
    <w:bookmarkStart w:name="z2934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885"/>
    <w:bookmarkStart w:name="z2935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886"/>
    <w:bookmarkStart w:name="z2936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887"/>
    <w:bookmarkStart w:name="z2937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888"/>
    <w:bookmarkStart w:name="z2938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889"/>
    <w:bookmarkStart w:name="z2939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890"/>
    <w:bookmarkStart w:name="z2940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891"/>
    <w:bookmarkStart w:name="z2941" w:id="2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892"/>
    <w:bookmarkStart w:name="z2942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893"/>
    <w:bookmarkStart w:name="z2943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894"/>
    <w:bookmarkStart w:name="z2944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895"/>
    <w:bookmarkStart w:name="z2945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896"/>
    <w:bookmarkStart w:name="z2946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897"/>
    <w:bookmarkStart w:name="z2947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898"/>
    <w:bookmarkStart w:name="z2948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899"/>
    <w:bookmarkStart w:name="z2949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900"/>
    <w:bookmarkStart w:name="z2950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901"/>
    <w:bookmarkStart w:name="z2951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902"/>
    <w:bookmarkStart w:name="z2952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903"/>
    <w:bookmarkStart w:name="z2953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904"/>
    <w:bookmarkStart w:name="z2954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905"/>
    <w:bookmarkStart w:name="z2955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906"/>
    <w:bookmarkStart w:name="z2956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907"/>
    <w:bookmarkStart w:name="z2957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9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8" w:id="2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09"/>
    <w:bookmarkStart w:name="z2959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10"/>
    <w:bookmarkStart w:name="z2960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11"/>
    <w:bookmarkStart w:name="z2961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912"/>
    <w:bookmarkStart w:name="z2962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13"/>
    <w:bookmarkStart w:name="z2963" w:id="2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914"/>
    <w:bookmarkStart w:name="z2964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9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916"/>
        </w:tc>
      </w:tr>
    </w:tbl>
    <w:bookmarkStart w:name="z2966" w:id="2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Балхашскому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17"/>
    <w:bookmarkStart w:name="z2968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918"/>
    <w:bookmarkStart w:name="z2969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19"/>
    <w:bookmarkStart w:name="z2970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920"/>
    <w:bookmarkStart w:name="z2971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921"/>
    <w:bookmarkStart w:name="z2972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922"/>
    <w:bookmarkStart w:name="z2973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923"/>
    <w:bookmarkStart w:name="z2974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5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040300, Республика Казахстан, Алматинская область, Балхашский район, село Баканас, улица Д.Кунаева, 75.</w:t>
      </w:r>
    </w:p>
    <w:bookmarkEnd w:id="2925"/>
    <w:bookmarkStart w:name="z2976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2926"/>
    <w:bookmarkStart w:name="z2977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2927"/>
    <w:bookmarkStart w:name="z2978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2928"/>
    <w:bookmarkStart w:name="z2979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2929"/>
    <w:bookmarkStart w:name="z2980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930"/>
    <w:bookmarkStart w:name="z2981" w:id="2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931"/>
    <w:bookmarkStart w:name="z2982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2932"/>
    <w:bookmarkStart w:name="z2983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933"/>
    <w:bookmarkStart w:name="z2984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2934"/>
    <w:bookmarkStart w:name="z2985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935"/>
    <w:bookmarkStart w:name="z2986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2936"/>
    <w:bookmarkStart w:name="z2987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2937"/>
    <w:bookmarkStart w:name="z2988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938"/>
    <w:bookmarkStart w:name="z2989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2939"/>
    <w:bookmarkStart w:name="z2990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2940"/>
    <w:bookmarkStart w:name="z2991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2941"/>
    <w:bookmarkStart w:name="z2992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942"/>
    <w:bookmarkStart w:name="z2993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2943"/>
    <w:bookmarkStart w:name="z2994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2944"/>
    <w:bookmarkStart w:name="z2995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2945"/>
    <w:bookmarkStart w:name="z2996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946"/>
    <w:bookmarkStart w:name="z2997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2947"/>
    <w:bookmarkStart w:name="z2998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2948"/>
    <w:bookmarkStart w:name="z2999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49"/>
    <w:bookmarkStart w:name="z3000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950"/>
    <w:bookmarkStart w:name="z3001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2951"/>
    <w:bookmarkStart w:name="z3002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2952"/>
    <w:bookmarkStart w:name="z3003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2953"/>
    <w:bookmarkStart w:name="z3004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2954"/>
    <w:bookmarkStart w:name="z3005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2955"/>
    <w:bookmarkStart w:name="z3006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956"/>
    <w:bookmarkStart w:name="z3007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957"/>
    <w:bookmarkStart w:name="z3008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958"/>
    <w:bookmarkStart w:name="z3009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959"/>
    <w:bookmarkStart w:name="z3010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960"/>
    <w:bookmarkStart w:name="z3011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961"/>
    <w:bookmarkStart w:name="z3012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962"/>
    <w:bookmarkStart w:name="z3013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963"/>
    <w:bookmarkStart w:name="z3014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964"/>
    <w:bookmarkStart w:name="z3015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965"/>
    <w:bookmarkStart w:name="z3016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2966"/>
    <w:bookmarkStart w:name="z3017" w:id="2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967"/>
    <w:bookmarkStart w:name="z3018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968"/>
    <w:bookmarkStart w:name="z3019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969"/>
    <w:bookmarkStart w:name="z3020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970"/>
    <w:bookmarkStart w:name="z3021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2971"/>
    <w:bookmarkStart w:name="z3022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972"/>
    <w:bookmarkStart w:name="z3023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2973"/>
    <w:bookmarkStart w:name="z3024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974"/>
    <w:bookmarkStart w:name="z3025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2975"/>
    <w:bookmarkStart w:name="z3026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2976"/>
    <w:bookmarkStart w:name="z3027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977"/>
    <w:bookmarkStart w:name="z3028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2978"/>
    <w:bookmarkStart w:name="z3029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2979"/>
    <w:bookmarkStart w:name="z3030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2980"/>
    <w:bookmarkStart w:name="z3031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2981"/>
    <w:bookmarkStart w:name="z3032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2982"/>
    <w:bookmarkStart w:name="z3033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2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4" w:id="2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84"/>
    <w:bookmarkStart w:name="z3035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85"/>
    <w:bookmarkStart w:name="z3036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86"/>
    <w:bookmarkStart w:name="z3037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2987"/>
    <w:bookmarkStart w:name="z3038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88"/>
    <w:bookmarkStart w:name="z3039" w:id="2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989"/>
    <w:bookmarkStart w:name="z3040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29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2991"/>
        </w:tc>
      </w:tr>
    </w:tbl>
    <w:bookmarkStart w:name="z3042" w:id="2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Жамбылскому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92"/>
    <w:bookmarkStart w:name="z3044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2993"/>
    <w:bookmarkStart w:name="z3045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94"/>
    <w:bookmarkStart w:name="z3046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995"/>
    <w:bookmarkStart w:name="z3047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2996"/>
    <w:bookmarkStart w:name="z3048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997"/>
    <w:bookmarkStart w:name="z3049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998"/>
    <w:bookmarkStart w:name="z3050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2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1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040600, Республика Казахстан, Алматинская область, Жамбылский район, село Узынагаш, улица Мажитова, 10.</w:t>
      </w:r>
    </w:p>
    <w:bookmarkEnd w:id="3000"/>
    <w:bookmarkStart w:name="z3052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001"/>
    <w:bookmarkStart w:name="z3053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002"/>
    <w:bookmarkStart w:name="z3054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003"/>
    <w:bookmarkStart w:name="z3055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004"/>
    <w:bookmarkStart w:name="z3056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005"/>
    <w:bookmarkStart w:name="z3057" w:id="3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006"/>
    <w:bookmarkStart w:name="z3058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007"/>
    <w:bookmarkStart w:name="z3059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008"/>
    <w:bookmarkStart w:name="z3060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009"/>
    <w:bookmarkStart w:name="z3061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010"/>
    <w:bookmarkStart w:name="z3062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011"/>
    <w:bookmarkStart w:name="z3063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012"/>
    <w:bookmarkStart w:name="z3064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013"/>
    <w:bookmarkStart w:name="z3065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014"/>
    <w:bookmarkStart w:name="z3066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015"/>
    <w:bookmarkStart w:name="z3067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016"/>
    <w:bookmarkStart w:name="z3068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017"/>
    <w:bookmarkStart w:name="z3069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018"/>
    <w:bookmarkStart w:name="z3070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019"/>
    <w:bookmarkStart w:name="z3071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020"/>
    <w:bookmarkStart w:name="z3072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021"/>
    <w:bookmarkStart w:name="z3073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022"/>
    <w:bookmarkStart w:name="z3074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023"/>
    <w:bookmarkStart w:name="z3075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024"/>
    <w:bookmarkStart w:name="z3076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025"/>
    <w:bookmarkStart w:name="z3077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026"/>
    <w:bookmarkStart w:name="z3078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027"/>
    <w:bookmarkStart w:name="z3079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028"/>
    <w:bookmarkStart w:name="z3080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029"/>
    <w:bookmarkStart w:name="z3081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030"/>
    <w:bookmarkStart w:name="z3082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031"/>
    <w:bookmarkStart w:name="z3083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032"/>
    <w:bookmarkStart w:name="z3084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033"/>
    <w:bookmarkStart w:name="z3085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034"/>
    <w:bookmarkStart w:name="z3086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035"/>
    <w:bookmarkStart w:name="z3087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036"/>
    <w:bookmarkStart w:name="z3088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037"/>
    <w:bookmarkStart w:name="z3089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038"/>
    <w:bookmarkStart w:name="z3090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039"/>
    <w:bookmarkStart w:name="z3091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040"/>
    <w:bookmarkStart w:name="z3092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041"/>
    <w:bookmarkStart w:name="z3093" w:id="3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042"/>
    <w:bookmarkStart w:name="z3094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043"/>
    <w:bookmarkStart w:name="z3095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044"/>
    <w:bookmarkStart w:name="z3096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045"/>
    <w:bookmarkStart w:name="z3097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046"/>
    <w:bookmarkStart w:name="z3098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047"/>
    <w:bookmarkStart w:name="z3099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048"/>
    <w:bookmarkStart w:name="z3100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049"/>
    <w:bookmarkStart w:name="z3101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050"/>
    <w:bookmarkStart w:name="z3102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051"/>
    <w:bookmarkStart w:name="z3103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052"/>
    <w:bookmarkStart w:name="z3104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053"/>
    <w:bookmarkStart w:name="z3105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054"/>
    <w:bookmarkStart w:name="z3106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055"/>
    <w:bookmarkStart w:name="z3107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056"/>
    <w:bookmarkStart w:name="z3108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057"/>
    <w:bookmarkStart w:name="z3109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0" w:id="3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59"/>
    <w:bookmarkStart w:name="z3111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60"/>
    <w:bookmarkStart w:name="z3112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61"/>
    <w:bookmarkStart w:name="z3113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062"/>
    <w:bookmarkStart w:name="z3114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063"/>
    <w:bookmarkStart w:name="z3115" w:id="3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064"/>
    <w:bookmarkStart w:name="z3116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066"/>
        </w:tc>
      </w:tr>
    </w:tbl>
    <w:bookmarkStart w:name="z3118" w:id="3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Илийскому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67"/>
    <w:bookmarkStart w:name="z3120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068"/>
    <w:bookmarkStart w:name="z3121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69"/>
    <w:bookmarkStart w:name="z3122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070"/>
    <w:bookmarkStart w:name="z3123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071"/>
    <w:bookmarkStart w:name="z3124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072"/>
    <w:bookmarkStart w:name="z3125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073"/>
    <w:bookmarkStart w:name="z3126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0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7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040700, Республика Казахстан, Алматинская область, Илийский район, поселок Отеген батыра, улица Титова, 9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75"/>
    <w:bookmarkStart w:name="z3128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076"/>
    <w:bookmarkStart w:name="z3129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077"/>
    <w:bookmarkStart w:name="z3130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078"/>
    <w:bookmarkStart w:name="z3131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079"/>
    <w:bookmarkStart w:name="z3132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080"/>
    <w:bookmarkStart w:name="z3133" w:id="3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081"/>
    <w:bookmarkStart w:name="z3134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082"/>
    <w:bookmarkStart w:name="z3135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083"/>
    <w:bookmarkStart w:name="z3136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084"/>
    <w:bookmarkStart w:name="z3137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085"/>
    <w:bookmarkStart w:name="z3138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086"/>
    <w:bookmarkStart w:name="z3139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087"/>
    <w:bookmarkStart w:name="z3140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088"/>
    <w:bookmarkStart w:name="z3141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089"/>
    <w:bookmarkStart w:name="z3142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090"/>
    <w:bookmarkStart w:name="z3143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091"/>
    <w:bookmarkStart w:name="z3144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092"/>
    <w:bookmarkStart w:name="z3145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093"/>
    <w:bookmarkStart w:name="z3146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094"/>
    <w:bookmarkStart w:name="z3147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095"/>
    <w:bookmarkStart w:name="z3148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096"/>
    <w:bookmarkStart w:name="z3149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097"/>
    <w:bookmarkStart w:name="z3150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098"/>
    <w:bookmarkStart w:name="z3151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099"/>
    <w:bookmarkStart w:name="z3152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100"/>
    <w:bookmarkStart w:name="z3153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101"/>
    <w:bookmarkStart w:name="z3154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102"/>
    <w:bookmarkStart w:name="z3155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103"/>
    <w:bookmarkStart w:name="z3156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104"/>
    <w:bookmarkStart w:name="z3157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105"/>
    <w:bookmarkStart w:name="z3158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106"/>
    <w:bookmarkStart w:name="z3159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107"/>
    <w:bookmarkStart w:name="z3160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108"/>
    <w:bookmarkStart w:name="z3161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109"/>
    <w:bookmarkStart w:name="z3162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110"/>
    <w:bookmarkStart w:name="z3163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111"/>
    <w:bookmarkStart w:name="z3164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112"/>
    <w:bookmarkStart w:name="z3165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113"/>
    <w:bookmarkStart w:name="z3166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114"/>
    <w:bookmarkStart w:name="z3167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115"/>
    <w:bookmarkStart w:name="z3168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116"/>
    <w:bookmarkStart w:name="z3169" w:id="3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117"/>
    <w:bookmarkStart w:name="z3170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18"/>
    <w:bookmarkStart w:name="z3171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19"/>
    <w:bookmarkStart w:name="z3172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120"/>
    <w:bookmarkStart w:name="z3173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121"/>
    <w:bookmarkStart w:name="z3174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122"/>
    <w:bookmarkStart w:name="z3175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123"/>
    <w:bookmarkStart w:name="z3176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124"/>
    <w:bookmarkStart w:name="z3177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125"/>
    <w:bookmarkStart w:name="z3178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126"/>
    <w:bookmarkStart w:name="z3179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127"/>
    <w:bookmarkStart w:name="z3180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128"/>
    <w:bookmarkStart w:name="z3181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129"/>
    <w:bookmarkStart w:name="z3182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130"/>
    <w:bookmarkStart w:name="z3183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131"/>
    <w:bookmarkStart w:name="z3184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132"/>
    <w:bookmarkStart w:name="z3185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6" w:id="3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3134"/>
    <w:bookmarkStart w:name="z3187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35"/>
    <w:bookmarkStart w:name="z3188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36"/>
    <w:bookmarkStart w:name="z3189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137"/>
    <w:bookmarkStart w:name="z3190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38"/>
    <w:bookmarkStart w:name="z3191" w:id="3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139"/>
    <w:bookmarkStart w:name="z3192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141"/>
        </w:tc>
      </w:tr>
    </w:tbl>
    <w:bookmarkStart w:name="z3194" w:id="3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Карасайскому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42"/>
    <w:bookmarkStart w:name="z3196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143"/>
    <w:bookmarkStart w:name="z3197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44"/>
    <w:bookmarkStart w:name="z3198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145"/>
    <w:bookmarkStart w:name="z3199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146"/>
    <w:bookmarkStart w:name="z3200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147"/>
    <w:bookmarkStart w:name="z3201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148"/>
    <w:bookmarkStart w:name="z3202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3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040900, Республика Казахстан, Алматинская область, Карасайский район, город Каскелен, улица 10 лет Независимости, 54А.</w:t>
      </w:r>
    </w:p>
    <w:bookmarkEnd w:id="3150"/>
    <w:bookmarkStart w:name="z3204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151"/>
    <w:bookmarkStart w:name="z3205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152"/>
    <w:bookmarkStart w:name="z3206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153"/>
    <w:bookmarkStart w:name="z3207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154"/>
    <w:bookmarkStart w:name="z3208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155"/>
    <w:bookmarkStart w:name="z3209" w:id="3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156"/>
    <w:bookmarkStart w:name="z3210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157"/>
    <w:bookmarkStart w:name="z3211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158"/>
    <w:bookmarkStart w:name="z3212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159"/>
    <w:bookmarkStart w:name="z3213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160"/>
    <w:bookmarkStart w:name="z3214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161"/>
    <w:bookmarkStart w:name="z3215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162"/>
    <w:bookmarkStart w:name="z3216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163"/>
    <w:bookmarkStart w:name="z3217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164"/>
    <w:bookmarkStart w:name="z3218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165"/>
    <w:bookmarkStart w:name="z3219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166"/>
    <w:bookmarkStart w:name="z3220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167"/>
    <w:bookmarkStart w:name="z3221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168"/>
    <w:bookmarkStart w:name="z3222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169"/>
    <w:bookmarkStart w:name="z3223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170"/>
    <w:bookmarkStart w:name="z3224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171"/>
    <w:bookmarkStart w:name="z3225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172"/>
    <w:bookmarkStart w:name="z3226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173"/>
    <w:bookmarkStart w:name="z3227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174"/>
    <w:bookmarkStart w:name="z3228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175"/>
    <w:bookmarkStart w:name="z3229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3176"/>
    <w:bookmarkStart w:name="z3230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177"/>
    <w:bookmarkStart w:name="z3231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178"/>
    <w:bookmarkStart w:name="z3232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179"/>
    <w:bookmarkStart w:name="z3233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180"/>
    <w:bookmarkStart w:name="z3234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181"/>
    <w:bookmarkStart w:name="z3235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182"/>
    <w:bookmarkStart w:name="z3236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183"/>
    <w:bookmarkStart w:name="z3237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184"/>
    <w:bookmarkStart w:name="z3238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185"/>
    <w:bookmarkStart w:name="z3239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186"/>
    <w:bookmarkStart w:name="z3240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187"/>
    <w:bookmarkStart w:name="z3241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188"/>
    <w:bookmarkStart w:name="z3242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189"/>
    <w:bookmarkStart w:name="z3243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190"/>
    <w:bookmarkStart w:name="z3244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191"/>
    <w:bookmarkStart w:name="z3245" w:id="3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192"/>
    <w:bookmarkStart w:name="z3246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93"/>
    <w:bookmarkStart w:name="z3247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94"/>
    <w:bookmarkStart w:name="z3248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195"/>
    <w:bookmarkStart w:name="z3249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196"/>
    <w:bookmarkStart w:name="z3250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197"/>
    <w:bookmarkStart w:name="z3251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198"/>
    <w:bookmarkStart w:name="z3252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199"/>
    <w:bookmarkStart w:name="z3253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200"/>
    <w:bookmarkStart w:name="z3254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201"/>
    <w:bookmarkStart w:name="z3255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202"/>
    <w:bookmarkStart w:name="z3256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203"/>
    <w:bookmarkStart w:name="z3257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204"/>
    <w:bookmarkStart w:name="z3258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205"/>
    <w:bookmarkStart w:name="z3259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206"/>
    <w:bookmarkStart w:name="z3260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207"/>
    <w:bookmarkStart w:name="z3261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2" w:id="3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209"/>
    <w:bookmarkStart w:name="z3263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10"/>
    <w:bookmarkStart w:name="z3264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11"/>
    <w:bookmarkStart w:name="z3265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212"/>
    <w:bookmarkStart w:name="z3266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213"/>
    <w:bookmarkStart w:name="z3267" w:id="3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214"/>
    <w:bookmarkStart w:name="z3268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216"/>
        </w:tc>
      </w:tr>
    </w:tbl>
    <w:bookmarkStart w:name="z3270" w:id="3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Райымбекскому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17"/>
    <w:bookmarkStart w:name="z3272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218"/>
    <w:bookmarkStart w:name="z3273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19"/>
    <w:bookmarkStart w:name="z3274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220"/>
    <w:bookmarkStart w:name="z3275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221"/>
    <w:bookmarkStart w:name="z3276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22"/>
    <w:bookmarkStart w:name="z3277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223"/>
    <w:bookmarkStart w:name="z3278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9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041400, Республика Казахстан, Алматинская область, Райымбекский район, село Кеген, улица Б.Момышулы, 19А. </w:t>
      </w:r>
    </w:p>
    <w:bookmarkEnd w:id="3225"/>
    <w:bookmarkStart w:name="z3280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226"/>
    <w:bookmarkStart w:name="z3281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227"/>
    <w:bookmarkStart w:name="z3282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228"/>
    <w:bookmarkStart w:name="z3283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229"/>
    <w:bookmarkStart w:name="z3284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230"/>
    <w:bookmarkStart w:name="z3285" w:id="3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231"/>
    <w:bookmarkStart w:name="z3286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232"/>
    <w:bookmarkStart w:name="z3287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233"/>
    <w:bookmarkStart w:name="z3288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234"/>
    <w:bookmarkStart w:name="z3289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235"/>
    <w:bookmarkStart w:name="z3290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236"/>
    <w:bookmarkStart w:name="z3291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237"/>
    <w:bookmarkStart w:name="z3292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238"/>
    <w:bookmarkStart w:name="z3293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239"/>
    <w:bookmarkStart w:name="z3294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240"/>
    <w:bookmarkStart w:name="z3295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241"/>
    <w:bookmarkStart w:name="z3296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242"/>
    <w:bookmarkStart w:name="z3297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243"/>
    <w:bookmarkStart w:name="z3298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244"/>
    <w:bookmarkStart w:name="z3299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245"/>
    <w:bookmarkStart w:name="z3300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246"/>
    <w:bookmarkStart w:name="z3301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247"/>
    <w:bookmarkStart w:name="z3302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248"/>
    <w:bookmarkStart w:name="z3303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249"/>
    <w:bookmarkStart w:name="z3304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250"/>
    <w:bookmarkStart w:name="z3305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251"/>
    <w:bookmarkStart w:name="z3306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252"/>
    <w:bookmarkStart w:name="z3307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253"/>
    <w:bookmarkStart w:name="z3308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254"/>
    <w:bookmarkStart w:name="z3309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255"/>
    <w:bookmarkStart w:name="z3310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256"/>
    <w:bookmarkStart w:name="z3311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257"/>
    <w:bookmarkStart w:name="z3312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258"/>
    <w:bookmarkStart w:name="z3313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259"/>
    <w:bookmarkStart w:name="z3314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260"/>
    <w:bookmarkStart w:name="z3315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261"/>
    <w:bookmarkStart w:name="z3316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262"/>
    <w:bookmarkStart w:name="z3317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263"/>
    <w:bookmarkStart w:name="z3318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264"/>
    <w:bookmarkStart w:name="z3319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265"/>
    <w:bookmarkStart w:name="z3320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266"/>
    <w:bookmarkStart w:name="z3321" w:id="3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267"/>
    <w:bookmarkStart w:name="z3322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268"/>
    <w:bookmarkStart w:name="z3323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269"/>
    <w:bookmarkStart w:name="z3324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270"/>
    <w:bookmarkStart w:name="z3325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271"/>
    <w:bookmarkStart w:name="z3326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272"/>
    <w:bookmarkStart w:name="z3327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273"/>
    <w:bookmarkStart w:name="z3328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274"/>
    <w:bookmarkStart w:name="z3329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275"/>
    <w:bookmarkStart w:name="z3330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276"/>
    <w:bookmarkStart w:name="z3331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277"/>
    <w:bookmarkStart w:name="z3332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278"/>
    <w:bookmarkStart w:name="z3333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279"/>
    <w:bookmarkStart w:name="z3334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280"/>
    <w:bookmarkStart w:name="z3335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281"/>
    <w:bookmarkStart w:name="z3336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282"/>
    <w:bookmarkStart w:name="z3337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8" w:id="3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3284"/>
    <w:bookmarkStart w:name="z3339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85"/>
    <w:bookmarkStart w:name="z3340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86"/>
    <w:bookmarkStart w:name="z3341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287"/>
    <w:bookmarkStart w:name="z334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288"/>
    <w:bookmarkStart w:name="z3343" w:id="3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289"/>
    <w:bookmarkStart w:name="z3344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291"/>
        </w:tc>
      </w:tr>
    </w:tbl>
    <w:bookmarkStart w:name="z3346" w:id="3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Талгарскому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92"/>
    <w:bookmarkStart w:name="z3348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293"/>
    <w:bookmarkStart w:name="z3349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94"/>
    <w:bookmarkStart w:name="z3350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295"/>
    <w:bookmarkStart w:name="z3351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296"/>
    <w:bookmarkStart w:name="z3352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97"/>
    <w:bookmarkStart w:name="z3353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298"/>
    <w:bookmarkStart w:name="z3354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5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041600, Республика Казахстан, Алматинская область, Талгарский район, город Талгар, улица Бокина, 30.</w:t>
      </w:r>
    </w:p>
    <w:bookmarkEnd w:id="3300"/>
    <w:bookmarkStart w:name="z3356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301"/>
    <w:bookmarkStart w:name="z3357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302"/>
    <w:bookmarkStart w:name="z3358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303"/>
    <w:bookmarkStart w:name="z3359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304"/>
    <w:bookmarkStart w:name="z3360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305"/>
    <w:bookmarkStart w:name="z3361" w:id="3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306"/>
    <w:bookmarkStart w:name="z3362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307"/>
    <w:bookmarkStart w:name="z3363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308"/>
    <w:bookmarkStart w:name="z3364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309"/>
    <w:bookmarkStart w:name="z3365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310"/>
    <w:bookmarkStart w:name="z3366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311"/>
    <w:bookmarkStart w:name="z3367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312"/>
    <w:bookmarkStart w:name="z3368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313"/>
    <w:bookmarkStart w:name="z3369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314"/>
    <w:bookmarkStart w:name="z3370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315"/>
    <w:bookmarkStart w:name="z3371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316"/>
    <w:bookmarkStart w:name="z3372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317"/>
    <w:bookmarkStart w:name="z3373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318"/>
    <w:bookmarkStart w:name="z3374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319"/>
    <w:bookmarkStart w:name="z3375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320"/>
    <w:bookmarkStart w:name="z3376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321"/>
    <w:bookmarkStart w:name="z3377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322"/>
    <w:bookmarkStart w:name="z3378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323"/>
    <w:bookmarkStart w:name="z3379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324"/>
    <w:bookmarkStart w:name="z3380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325"/>
    <w:bookmarkStart w:name="z3381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326"/>
    <w:bookmarkStart w:name="z3382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327"/>
    <w:bookmarkStart w:name="z3383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328"/>
    <w:bookmarkStart w:name="z3384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329"/>
    <w:bookmarkStart w:name="z3385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330"/>
    <w:bookmarkStart w:name="z3386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331"/>
    <w:bookmarkStart w:name="z3387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332"/>
    <w:bookmarkStart w:name="z3388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333"/>
    <w:bookmarkStart w:name="z3389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334"/>
    <w:bookmarkStart w:name="z3390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335"/>
    <w:bookmarkStart w:name="z3391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336"/>
    <w:bookmarkStart w:name="z3392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337"/>
    <w:bookmarkStart w:name="z3393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338"/>
    <w:bookmarkStart w:name="z3394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339"/>
    <w:bookmarkStart w:name="z3395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340"/>
    <w:bookmarkStart w:name="z3396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341"/>
    <w:bookmarkStart w:name="z3397" w:id="3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342"/>
    <w:bookmarkStart w:name="z3398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343"/>
    <w:bookmarkStart w:name="z339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344"/>
    <w:bookmarkStart w:name="z3400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345"/>
    <w:bookmarkStart w:name="z3401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346"/>
    <w:bookmarkStart w:name="z3402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347"/>
    <w:bookmarkStart w:name="z3403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348"/>
    <w:bookmarkStart w:name="z3404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349"/>
    <w:bookmarkStart w:name="z3405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350"/>
    <w:bookmarkStart w:name="z3406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351"/>
    <w:bookmarkStart w:name="z3407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352"/>
    <w:bookmarkStart w:name="z3408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353"/>
    <w:bookmarkStart w:name="z3409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354"/>
    <w:bookmarkStart w:name="z3410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355"/>
    <w:bookmarkStart w:name="z3411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356"/>
    <w:bookmarkStart w:name="z3412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357"/>
    <w:bookmarkStart w:name="z3413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4" w:id="3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59"/>
    <w:bookmarkStart w:name="z3415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360"/>
    <w:bookmarkStart w:name="z3416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61"/>
    <w:bookmarkStart w:name="z3417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362"/>
    <w:bookmarkStart w:name="z3418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63"/>
    <w:bookmarkStart w:name="z3419" w:id="3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364"/>
    <w:bookmarkStart w:name="z3420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366"/>
        </w:tc>
      </w:tr>
    </w:tbl>
    <w:bookmarkStart w:name="z3422" w:id="3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Уйгурскому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67"/>
    <w:bookmarkStart w:name="z342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368"/>
    <w:bookmarkStart w:name="z342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69"/>
    <w:bookmarkStart w:name="z342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370"/>
    <w:bookmarkStart w:name="z342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371"/>
    <w:bookmarkStart w:name="z342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372"/>
    <w:bookmarkStart w:name="z342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373"/>
    <w:bookmarkStart w:name="z343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041800, Республика Казахстан, Алматинская область, Уйгурский район, село Чунджа, улица Кудайбергенова, 60.</w:t>
      </w:r>
    </w:p>
    <w:bookmarkEnd w:id="3375"/>
    <w:bookmarkStart w:name="z343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376"/>
    <w:bookmarkStart w:name="z343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377"/>
    <w:bookmarkStart w:name="z343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378"/>
    <w:bookmarkStart w:name="z343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379"/>
    <w:bookmarkStart w:name="z343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380"/>
    <w:bookmarkStart w:name="z3437" w:id="3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381"/>
    <w:bookmarkStart w:name="z343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382"/>
    <w:bookmarkStart w:name="z343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383"/>
    <w:bookmarkStart w:name="z344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384"/>
    <w:bookmarkStart w:name="z344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385"/>
    <w:bookmarkStart w:name="z344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386"/>
    <w:bookmarkStart w:name="z344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387"/>
    <w:bookmarkStart w:name="z344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388"/>
    <w:bookmarkStart w:name="z344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389"/>
    <w:bookmarkStart w:name="z344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390"/>
    <w:bookmarkStart w:name="z344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391"/>
    <w:bookmarkStart w:name="z344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392"/>
    <w:bookmarkStart w:name="z344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393"/>
    <w:bookmarkStart w:name="z345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394"/>
    <w:bookmarkStart w:name="z345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395"/>
    <w:bookmarkStart w:name="z345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396"/>
    <w:bookmarkStart w:name="z345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397"/>
    <w:bookmarkStart w:name="z345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398"/>
    <w:bookmarkStart w:name="z345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399"/>
    <w:bookmarkStart w:name="z345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400"/>
    <w:bookmarkStart w:name="z345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401"/>
    <w:bookmarkStart w:name="z345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402"/>
    <w:bookmarkStart w:name="z345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403"/>
    <w:bookmarkStart w:name="z346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404"/>
    <w:bookmarkStart w:name="z346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405"/>
    <w:bookmarkStart w:name="z346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406"/>
    <w:bookmarkStart w:name="z346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407"/>
    <w:bookmarkStart w:name="z346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408"/>
    <w:bookmarkStart w:name="z346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409"/>
    <w:bookmarkStart w:name="z346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410"/>
    <w:bookmarkStart w:name="z346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411"/>
    <w:bookmarkStart w:name="z346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412"/>
    <w:bookmarkStart w:name="z346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413"/>
    <w:bookmarkStart w:name="z347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414"/>
    <w:bookmarkStart w:name="z347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415"/>
    <w:bookmarkStart w:name="z347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416"/>
    <w:bookmarkStart w:name="z3473" w:id="3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417"/>
    <w:bookmarkStart w:name="z347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418"/>
    <w:bookmarkStart w:name="z347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419"/>
    <w:bookmarkStart w:name="z347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420"/>
    <w:bookmarkStart w:name="z347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421"/>
    <w:bookmarkStart w:name="z347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422"/>
    <w:bookmarkStart w:name="z347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423"/>
    <w:bookmarkStart w:name="z348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424"/>
    <w:bookmarkStart w:name="z348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425"/>
    <w:bookmarkStart w:name="z348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426"/>
    <w:bookmarkStart w:name="z348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427"/>
    <w:bookmarkStart w:name="z348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428"/>
    <w:bookmarkStart w:name="z348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429"/>
    <w:bookmarkStart w:name="z348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430"/>
    <w:bookmarkStart w:name="z348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431"/>
    <w:bookmarkStart w:name="z348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432"/>
    <w:bookmarkStart w:name="z348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0" w:id="3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3434"/>
    <w:bookmarkStart w:name="z349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35"/>
    <w:bookmarkStart w:name="z349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36"/>
    <w:bookmarkStart w:name="z349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437"/>
    <w:bookmarkStart w:name="z349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438"/>
    <w:bookmarkStart w:name="z3495" w:id="3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439"/>
    <w:bookmarkStart w:name="z349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441"/>
        </w:tc>
      </w:tr>
    </w:tbl>
    <w:bookmarkStart w:name="z3498" w:id="3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Енбекшиказахскому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42"/>
    <w:bookmarkStart w:name="z3500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443"/>
    <w:bookmarkStart w:name="z3501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44"/>
    <w:bookmarkStart w:name="z3502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445"/>
    <w:bookmarkStart w:name="z3503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446"/>
    <w:bookmarkStart w:name="z3504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447"/>
    <w:bookmarkStart w:name="z3505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448"/>
    <w:bookmarkStart w:name="z3506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7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040400, Республика Казахстан, Алматинская область, Енбекшиказахский район, город Есик, аллея Алтын Адам, 155.</w:t>
      </w:r>
    </w:p>
    <w:bookmarkEnd w:id="3450"/>
    <w:bookmarkStart w:name="z3508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451"/>
    <w:bookmarkStart w:name="z3509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452"/>
    <w:bookmarkStart w:name="z3510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453"/>
    <w:bookmarkStart w:name="z3511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454"/>
    <w:bookmarkStart w:name="z3512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455"/>
    <w:bookmarkStart w:name="z3513" w:id="3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456"/>
    <w:bookmarkStart w:name="z3514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457"/>
    <w:bookmarkStart w:name="z3515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458"/>
    <w:bookmarkStart w:name="z3516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459"/>
    <w:bookmarkStart w:name="z3517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460"/>
    <w:bookmarkStart w:name="z3518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461"/>
    <w:bookmarkStart w:name="z3519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462"/>
    <w:bookmarkStart w:name="z3520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463"/>
    <w:bookmarkStart w:name="z3521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464"/>
    <w:bookmarkStart w:name="z3522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465"/>
    <w:bookmarkStart w:name="z3523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466"/>
    <w:bookmarkStart w:name="z3524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467"/>
    <w:bookmarkStart w:name="z3525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468"/>
    <w:bookmarkStart w:name="z3526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469"/>
    <w:bookmarkStart w:name="z3527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470"/>
    <w:bookmarkStart w:name="z3528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471"/>
    <w:bookmarkStart w:name="z3529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472"/>
    <w:bookmarkStart w:name="z3530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473"/>
    <w:bookmarkStart w:name="z3531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474"/>
    <w:bookmarkStart w:name="z3532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475"/>
    <w:bookmarkStart w:name="z3533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476"/>
    <w:bookmarkStart w:name="z3534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477"/>
    <w:bookmarkStart w:name="z3535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478"/>
    <w:bookmarkStart w:name="z3536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479"/>
    <w:bookmarkStart w:name="z3537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480"/>
    <w:bookmarkStart w:name="z3538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481"/>
    <w:bookmarkStart w:name="z3539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482"/>
    <w:bookmarkStart w:name="z3540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483"/>
    <w:bookmarkStart w:name="z3541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484"/>
    <w:bookmarkStart w:name="z3542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485"/>
    <w:bookmarkStart w:name="z3543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486"/>
    <w:bookmarkStart w:name="z3544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487"/>
    <w:bookmarkStart w:name="z3545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488"/>
    <w:bookmarkStart w:name="z3546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489"/>
    <w:bookmarkStart w:name="z3547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490"/>
    <w:bookmarkStart w:name="z3548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491"/>
    <w:bookmarkStart w:name="z3549" w:id="3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492"/>
    <w:bookmarkStart w:name="z3550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493"/>
    <w:bookmarkStart w:name="z3551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494"/>
    <w:bookmarkStart w:name="z3552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495"/>
    <w:bookmarkStart w:name="z3553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496"/>
    <w:bookmarkStart w:name="z3554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497"/>
    <w:bookmarkStart w:name="z3555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498"/>
    <w:bookmarkStart w:name="z3556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499"/>
    <w:bookmarkStart w:name="z3557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500"/>
    <w:bookmarkStart w:name="z3558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501"/>
    <w:bookmarkStart w:name="z3559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502"/>
    <w:bookmarkStart w:name="z3560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503"/>
    <w:bookmarkStart w:name="z3561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504"/>
    <w:bookmarkStart w:name="z3562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505"/>
    <w:bookmarkStart w:name="z3563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506"/>
    <w:bookmarkStart w:name="z3564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507"/>
    <w:bookmarkStart w:name="z3565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6" w:id="3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509"/>
    <w:bookmarkStart w:name="z3567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510"/>
    <w:bookmarkStart w:name="z3568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511"/>
    <w:bookmarkStart w:name="z3569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512"/>
    <w:bookmarkStart w:name="z3570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13"/>
    <w:bookmarkStart w:name="z3571" w:id="3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514"/>
    <w:bookmarkStart w:name="z3572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516"/>
        </w:tc>
      </w:tr>
    </w:tbl>
    <w:bookmarkStart w:name="z3574" w:id="3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Аксускому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17"/>
    <w:bookmarkStart w:name="z3576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518"/>
    <w:bookmarkStart w:name="z3577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19"/>
    <w:bookmarkStart w:name="z3578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520"/>
    <w:bookmarkStart w:name="z3579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521"/>
    <w:bookmarkStart w:name="z3580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22"/>
    <w:bookmarkStart w:name="z3581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523"/>
    <w:bookmarkStart w:name="z3582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3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040100, Республика Казахстан, Алматинская область, Аксуский район, поселок Жансугурова, улица Желтоксан, 5.</w:t>
      </w:r>
    </w:p>
    <w:bookmarkEnd w:id="3525"/>
    <w:bookmarkStart w:name="z3584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526"/>
    <w:bookmarkStart w:name="z3585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527"/>
    <w:bookmarkStart w:name="z3586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528"/>
    <w:bookmarkStart w:name="z3587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529"/>
    <w:bookmarkStart w:name="z3588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530"/>
    <w:bookmarkStart w:name="z3589" w:id="3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531"/>
    <w:bookmarkStart w:name="z3590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532"/>
    <w:bookmarkStart w:name="z3591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533"/>
    <w:bookmarkStart w:name="z3592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534"/>
    <w:bookmarkStart w:name="z3593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535"/>
    <w:bookmarkStart w:name="z3594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536"/>
    <w:bookmarkStart w:name="z3595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537"/>
    <w:bookmarkStart w:name="z3596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538"/>
    <w:bookmarkStart w:name="z3597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539"/>
    <w:bookmarkStart w:name="z3598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540"/>
    <w:bookmarkStart w:name="z3599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541"/>
    <w:bookmarkStart w:name="z3600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542"/>
    <w:bookmarkStart w:name="z3601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543"/>
    <w:bookmarkStart w:name="z3602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544"/>
    <w:bookmarkStart w:name="z3603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545"/>
    <w:bookmarkStart w:name="z3604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546"/>
    <w:bookmarkStart w:name="z3605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547"/>
    <w:bookmarkStart w:name="z3606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548"/>
    <w:bookmarkStart w:name="z3607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549"/>
    <w:bookmarkStart w:name="z3608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550"/>
    <w:bookmarkStart w:name="z3609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551"/>
    <w:bookmarkStart w:name="z3610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552"/>
    <w:bookmarkStart w:name="z3611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553"/>
    <w:bookmarkStart w:name="z3612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554"/>
    <w:bookmarkStart w:name="z3613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555"/>
    <w:bookmarkStart w:name="z3614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556"/>
    <w:bookmarkStart w:name="z3615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557"/>
    <w:bookmarkStart w:name="z3616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558"/>
    <w:bookmarkStart w:name="z3617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559"/>
    <w:bookmarkStart w:name="z3618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560"/>
    <w:bookmarkStart w:name="z3619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561"/>
    <w:bookmarkStart w:name="z3620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562"/>
    <w:bookmarkStart w:name="z3621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563"/>
    <w:bookmarkStart w:name="z3622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564"/>
    <w:bookmarkStart w:name="z3623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565"/>
    <w:bookmarkStart w:name="z3624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566"/>
    <w:bookmarkStart w:name="z3625" w:id="3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567"/>
    <w:bookmarkStart w:name="z3626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568"/>
    <w:bookmarkStart w:name="z3627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569"/>
    <w:bookmarkStart w:name="z3628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570"/>
    <w:bookmarkStart w:name="z3629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571"/>
    <w:bookmarkStart w:name="z3630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572"/>
    <w:bookmarkStart w:name="z3631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573"/>
    <w:bookmarkStart w:name="z3632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574"/>
    <w:bookmarkStart w:name="z3633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575"/>
    <w:bookmarkStart w:name="z3634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576"/>
    <w:bookmarkStart w:name="z3635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577"/>
    <w:bookmarkStart w:name="z3636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578"/>
    <w:bookmarkStart w:name="z3637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579"/>
    <w:bookmarkStart w:name="z3638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580"/>
    <w:bookmarkStart w:name="z3639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581"/>
    <w:bookmarkStart w:name="z3640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582"/>
    <w:bookmarkStart w:name="z3641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2" w:id="3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584"/>
    <w:bookmarkStart w:name="z3643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585"/>
    <w:bookmarkStart w:name="z3644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586"/>
    <w:bookmarkStart w:name="z3645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587"/>
    <w:bookmarkStart w:name="z3646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588"/>
    <w:bookmarkStart w:name="z3647" w:id="3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589"/>
    <w:bookmarkStart w:name="z3648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3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591"/>
        </w:tc>
      </w:tr>
    </w:tbl>
    <w:bookmarkStart w:name="z3650" w:id="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Алакольскому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92"/>
    <w:bookmarkStart w:name="z3652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593"/>
    <w:bookmarkStart w:name="z3653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94"/>
    <w:bookmarkStart w:name="z3654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595"/>
    <w:bookmarkStart w:name="z3655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596"/>
    <w:bookmarkStart w:name="z3656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597"/>
    <w:bookmarkStart w:name="z3657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598"/>
    <w:bookmarkStart w:name="z3658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9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040200, Республика Казахстан, Алматинская область, Алакольский район, город Ушарал, улица Д.Конаева, 68.</w:t>
      </w:r>
    </w:p>
    <w:bookmarkEnd w:id="3600"/>
    <w:bookmarkStart w:name="z3660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601"/>
    <w:bookmarkStart w:name="z3661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602"/>
    <w:bookmarkStart w:name="z3662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603"/>
    <w:bookmarkStart w:name="z3663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604"/>
    <w:bookmarkStart w:name="z3664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605"/>
    <w:bookmarkStart w:name="z3665" w:id="3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606"/>
    <w:bookmarkStart w:name="z3666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607"/>
    <w:bookmarkStart w:name="z3667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608"/>
    <w:bookmarkStart w:name="z3668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609"/>
    <w:bookmarkStart w:name="z3669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610"/>
    <w:bookmarkStart w:name="z3670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611"/>
    <w:bookmarkStart w:name="z3671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612"/>
    <w:bookmarkStart w:name="z3672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613"/>
    <w:bookmarkStart w:name="z3673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614"/>
    <w:bookmarkStart w:name="z3674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615"/>
    <w:bookmarkStart w:name="z3675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616"/>
    <w:bookmarkStart w:name="z3676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617"/>
    <w:bookmarkStart w:name="z3677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618"/>
    <w:bookmarkStart w:name="z3678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619"/>
    <w:bookmarkStart w:name="z3679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620"/>
    <w:bookmarkStart w:name="z3680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621"/>
    <w:bookmarkStart w:name="z3681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622"/>
    <w:bookmarkStart w:name="z3682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623"/>
    <w:bookmarkStart w:name="z3683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624"/>
    <w:bookmarkStart w:name="z3684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625"/>
    <w:bookmarkStart w:name="z3685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626"/>
    <w:bookmarkStart w:name="z3686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627"/>
    <w:bookmarkStart w:name="z3687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628"/>
    <w:bookmarkStart w:name="z3688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629"/>
    <w:bookmarkStart w:name="z3689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630"/>
    <w:bookmarkStart w:name="z3690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631"/>
    <w:bookmarkStart w:name="z3691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632"/>
    <w:bookmarkStart w:name="z3692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633"/>
    <w:bookmarkStart w:name="z3693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634"/>
    <w:bookmarkStart w:name="z3694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635"/>
    <w:bookmarkStart w:name="z3695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636"/>
    <w:bookmarkStart w:name="z3696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637"/>
    <w:bookmarkStart w:name="z3697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638"/>
    <w:bookmarkStart w:name="z3698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639"/>
    <w:bookmarkStart w:name="z3699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640"/>
    <w:bookmarkStart w:name="z3700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641"/>
    <w:bookmarkStart w:name="z3701" w:id="3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642"/>
    <w:bookmarkStart w:name="z3702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643"/>
    <w:bookmarkStart w:name="z3703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644"/>
    <w:bookmarkStart w:name="z3704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645"/>
    <w:bookmarkStart w:name="z3705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646"/>
    <w:bookmarkStart w:name="z3706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647"/>
    <w:bookmarkStart w:name="z3707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648"/>
    <w:bookmarkStart w:name="z3708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649"/>
    <w:bookmarkStart w:name="z3709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650"/>
    <w:bookmarkStart w:name="z3710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651"/>
    <w:bookmarkStart w:name="z3711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652"/>
    <w:bookmarkStart w:name="z3712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653"/>
    <w:bookmarkStart w:name="z3713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654"/>
    <w:bookmarkStart w:name="z3714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655"/>
    <w:bookmarkStart w:name="z3715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656"/>
    <w:bookmarkStart w:name="z3716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657"/>
    <w:bookmarkStart w:name="z3717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8" w:id="3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659"/>
    <w:bookmarkStart w:name="z3719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660"/>
    <w:bookmarkStart w:name="z3720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61"/>
    <w:bookmarkStart w:name="z3721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662"/>
    <w:bookmarkStart w:name="z3722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663"/>
    <w:bookmarkStart w:name="z3723" w:id="3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664"/>
    <w:bookmarkStart w:name="z3724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3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666"/>
        </w:tc>
      </w:tr>
    </w:tbl>
    <w:bookmarkStart w:name="z3726" w:id="3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Каратальскому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67"/>
    <w:bookmarkStart w:name="z3728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668"/>
    <w:bookmarkStart w:name="z3729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69"/>
    <w:bookmarkStart w:name="z3730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670"/>
    <w:bookmarkStart w:name="z3731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671"/>
    <w:bookmarkStart w:name="z3732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672"/>
    <w:bookmarkStart w:name="z3733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673"/>
    <w:bookmarkStart w:name="z3734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5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041000, Республика Казахстан, Алматинская область, Каратальский район, город Уштобе, проспект Абылай хана, 14.</w:t>
      </w:r>
    </w:p>
    <w:bookmarkEnd w:id="3675"/>
    <w:bookmarkStart w:name="z3736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676"/>
    <w:bookmarkStart w:name="z3737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677"/>
    <w:bookmarkStart w:name="z3738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678"/>
    <w:bookmarkStart w:name="z3739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679"/>
    <w:bookmarkStart w:name="z3740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680"/>
    <w:bookmarkStart w:name="z3741" w:id="3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681"/>
    <w:bookmarkStart w:name="z3742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682"/>
    <w:bookmarkStart w:name="z3743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683"/>
    <w:bookmarkStart w:name="z3744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684"/>
    <w:bookmarkStart w:name="z3745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685"/>
    <w:bookmarkStart w:name="z3746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686"/>
    <w:bookmarkStart w:name="z3747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687"/>
    <w:bookmarkStart w:name="z3748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688"/>
    <w:bookmarkStart w:name="z3749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689"/>
    <w:bookmarkStart w:name="z3750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690"/>
    <w:bookmarkStart w:name="z3751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691"/>
    <w:bookmarkStart w:name="z3752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692"/>
    <w:bookmarkStart w:name="z3753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693"/>
    <w:bookmarkStart w:name="z3754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694"/>
    <w:bookmarkStart w:name="z3755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695"/>
    <w:bookmarkStart w:name="z3756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696"/>
    <w:bookmarkStart w:name="z3757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697"/>
    <w:bookmarkStart w:name="z3758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698"/>
    <w:bookmarkStart w:name="z3759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699"/>
    <w:bookmarkStart w:name="z3760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700"/>
    <w:bookmarkStart w:name="z3761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701"/>
    <w:bookmarkStart w:name="z3762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702"/>
    <w:bookmarkStart w:name="z3763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703"/>
    <w:bookmarkStart w:name="z3764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704"/>
    <w:bookmarkStart w:name="z3765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705"/>
    <w:bookmarkStart w:name="z3766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706"/>
    <w:bookmarkStart w:name="z3767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707"/>
    <w:bookmarkStart w:name="z3768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708"/>
    <w:bookmarkStart w:name="z3769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709"/>
    <w:bookmarkStart w:name="z3770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710"/>
    <w:bookmarkStart w:name="z3771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711"/>
    <w:bookmarkStart w:name="z3772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712"/>
    <w:bookmarkStart w:name="z3773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713"/>
    <w:bookmarkStart w:name="z3774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714"/>
    <w:bookmarkStart w:name="z3775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715"/>
    <w:bookmarkStart w:name="z3776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716"/>
    <w:bookmarkStart w:name="z3777" w:id="3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717"/>
    <w:bookmarkStart w:name="z3778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718"/>
    <w:bookmarkStart w:name="z3779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719"/>
    <w:bookmarkStart w:name="z3780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720"/>
    <w:bookmarkStart w:name="z3781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721"/>
    <w:bookmarkStart w:name="z3782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722"/>
    <w:bookmarkStart w:name="z3783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723"/>
    <w:bookmarkStart w:name="z3784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724"/>
    <w:bookmarkStart w:name="z3785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725"/>
    <w:bookmarkStart w:name="z3786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726"/>
    <w:bookmarkStart w:name="z3787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727"/>
    <w:bookmarkStart w:name="z3788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728"/>
    <w:bookmarkStart w:name="z3789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729"/>
    <w:bookmarkStart w:name="z3790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730"/>
    <w:bookmarkStart w:name="z3791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731"/>
    <w:bookmarkStart w:name="z3792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732"/>
    <w:bookmarkStart w:name="z3793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4" w:id="3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734"/>
    <w:bookmarkStart w:name="z3795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35"/>
    <w:bookmarkStart w:name="z3796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36"/>
    <w:bookmarkStart w:name="z3797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737"/>
    <w:bookmarkStart w:name="z3798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738"/>
    <w:bookmarkStart w:name="z3799" w:id="3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739"/>
    <w:bookmarkStart w:name="z3800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741"/>
        </w:tc>
      </w:tr>
    </w:tbl>
    <w:bookmarkStart w:name="z3802" w:id="3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Кербулакскому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42"/>
    <w:bookmarkStart w:name="z3804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743"/>
    <w:bookmarkStart w:name="z3805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44"/>
    <w:bookmarkStart w:name="z3806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745"/>
    <w:bookmarkStart w:name="z3807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746"/>
    <w:bookmarkStart w:name="z3808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747"/>
    <w:bookmarkStart w:name="z3809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748"/>
    <w:bookmarkStart w:name="z3810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1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041100, Республика Казахстан, Алматинская область, Кербулакский район, село Сарыозек, улица Б.Момышулы,12.</w:t>
      </w:r>
    </w:p>
    <w:bookmarkEnd w:id="3750"/>
    <w:bookmarkStart w:name="z3812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751"/>
    <w:bookmarkStart w:name="z3813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752"/>
    <w:bookmarkStart w:name="z3814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753"/>
    <w:bookmarkStart w:name="z3815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754"/>
    <w:bookmarkStart w:name="z3816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755"/>
    <w:bookmarkStart w:name="z3817" w:id="3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756"/>
    <w:bookmarkStart w:name="z3818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757"/>
    <w:bookmarkStart w:name="z3819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758"/>
    <w:bookmarkStart w:name="z3820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759"/>
    <w:bookmarkStart w:name="z3821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760"/>
    <w:bookmarkStart w:name="z3822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761"/>
    <w:bookmarkStart w:name="z3823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762"/>
    <w:bookmarkStart w:name="z3824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763"/>
    <w:bookmarkStart w:name="z3825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764"/>
    <w:bookmarkStart w:name="z3826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765"/>
    <w:bookmarkStart w:name="z3827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766"/>
    <w:bookmarkStart w:name="z3828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767"/>
    <w:bookmarkStart w:name="z3829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768"/>
    <w:bookmarkStart w:name="z3830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769"/>
    <w:bookmarkStart w:name="z3831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770"/>
    <w:bookmarkStart w:name="z3832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771"/>
    <w:bookmarkStart w:name="z3833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772"/>
    <w:bookmarkStart w:name="z3834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773"/>
    <w:bookmarkStart w:name="z3835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774"/>
    <w:bookmarkStart w:name="z3836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775"/>
    <w:bookmarkStart w:name="z3837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3776"/>
    <w:bookmarkStart w:name="z3838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777"/>
    <w:bookmarkStart w:name="z3839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778"/>
    <w:bookmarkStart w:name="z3840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779"/>
    <w:bookmarkStart w:name="z3841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780"/>
    <w:bookmarkStart w:name="z3842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781"/>
    <w:bookmarkStart w:name="z3843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782"/>
    <w:bookmarkStart w:name="z3844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783"/>
    <w:bookmarkStart w:name="z3845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784"/>
    <w:bookmarkStart w:name="z3846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785"/>
    <w:bookmarkStart w:name="z3847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786"/>
    <w:bookmarkStart w:name="z3848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787"/>
    <w:bookmarkStart w:name="z3849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788"/>
    <w:bookmarkStart w:name="z3850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789"/>
    <w:bookmarkStart w:name="z3851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790"/>
    <w:bookmarkStart w:name="z3852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791"/>
    <w:bookmarkStart w:name="z3853" w:id="3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792"/>
    <w:bookmarkStart w:name="z3854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793"/>
    <w:bookmarkStart w:name="z3855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794"/>
    <w:bookmarkStart w:name="z3856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795"/>
    <w:bookmarkStart w:name="z3857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796"/>
    <w:bookmarkStart w:name="z3858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797"/>
    <w:bookmarkStart w:name="z3859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798"/>
    <w:bookmarkStart w:name="z3860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799"/>
    <w:bookmarkStart w:name="z3861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800"/>
    <w:bookmarkStart w:name="z3862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801"/>
    <w:bookmarkStart w:name="z3863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802"/>
    <w:bookmarkStart w:name="z3864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803"/>
    <w:bookmarkStart w:name="z3865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804"/>
    <w:bookmarkStart w:name="z3866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805"/>
    <w:bookmarkStart w:name="z3867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806"/>
    <w:bookmarkStart w:name="z3868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807"/>
    <w:bookmarkStart w:name="z3869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0" w:id="3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3809"/>
    <w:bookmarkStart w:name="z3871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10"/>
    <w:bookmarkStart w:name="z3872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11"/>
    <w:bookmarkStart w:name="z3873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812"/>
    <w:bookmarkStart w:name="z3874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13"/>
    <w:bookmarkStart w:name="z3875" w:id="3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814"/>
    <w:bookmarkStart w:name="z3876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816"/>
        </w:tc>
      </w:tr>
    </w:tbl>
    <w:bookmarkStart w:name="z3878" w:id="3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Коксускому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17"/>
    <w:bookmarkStart w:name="z3880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818"/>
    <w:bookmarkStart w:name="z3881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19"/>
    <w:bookmarkStart w:name="z3882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820"/>
    <w:bookmarkStart w:name="z3883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821"/>
    <w:bookmarkStart w:name="z3884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822"/>
    <w:bookmarkStart w:name="z3885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823"/>
    <w:bookmarkStart w:name="z3886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7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041200, Республика Казахстан, Алматинская область, Коксуский район, село Балпык би, улица Измайлова, 6.</w:t>
      </w:r>
    </w:p>
    <w:bookmarkEnd w:id="3825"/>
    <w:bookmarkStart w:name="z3888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826"/>
    <w:bookmarkStart w:name="z3889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827"/>
    <w:bookmarkStart w:name="z3890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828"/>
    <w:bookmarkStart w:name="z3891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829"/>
    <w:bookmarkStart w:name="z3892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830"/>
    <w:bookmarkStart w:name="z3893" w:id="3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831"/>
    <w:bookmarkStart w:name="z3894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832"/>
    <w:bookmarkStart w:name="z3895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833"/>
    <w:bookmarkStart w:name="z3896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834"/>
    <w:bookmarkStart w:name="z3897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835"/>
    <w:bookmarkStart w:name="z3898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836"/>
    <w:bookmarkStart w:name="z3899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837"/>
    <w:bookmarkStart w:name="z3900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838"/>
    <w:bookmarkStart w:name="z3901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839"/>
    <w:bookmarkStart w:name="z3902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840"/>
    <w:bookmarkStart w:name="z3903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841"/>
    <w:bookmarkStart w:name="z3904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842"/>
    <w:bookmarkStart w:name="z3905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843"/>
    <w:bookmarkStart w:name="z3906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844"/>
    <w:bookmarkStart w:name="z3907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845"/>
    <w:bookmarkStart w:name="z3908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846"/>
    <w:bookmarkStart w:name="z3909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847"/>
    <w:bookmarkStart w:name="z3910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848"/>
    <w:bookmarkStart w:name="z3911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849"/>
    <w:bookmarkStart w:name="z3912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850"/>
    <w:bookmarkStart w:name="z3913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851"/>
    <w:bookmarkStart w:name="z3914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852"/>
    <w:bookmarkStart w:name="z3915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853"/>
    <w:bookmarkStart w:name="z3916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854"/>
    <w:bookmarkStart w:name="z3917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855"/>
    <w:bookmarkStart w:name="z3918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856"/>
    <w:bookmarkStart w:name="z3919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857"/>
    <w:bookmarkStart w:name="z3920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858"/>
    <w:bookmarkStart w:name="z3921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859"/>
    <w:bookmarkStart w:name="z3922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860"/>
    <w:bookmarkStart w:name="z3923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861"/>
    <w:bookmarkStart w:name="z3924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862"/>
    <w:bookmarkStart w:name="z3925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863"/>
    <w:bookmarkStart w:name="z3926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864"/>
    <w:bookmarkStart w:name="z3927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865"/>
    <w:bookmarkStart w:name="z3928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866"/>
    <w:bookmarkStart w:name="z3929" w:id="3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867"/>
    <w:bookmarkStart w:name="z3930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868"/>
    <w:bookmarkStart w:name="z3931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869"/>
    <w:bookmarkStart w:name="z3932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870"/>
    <w:bookmarkStart w:name="z3933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871"/>
    <w:bookmarkStart w:name="z3934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872"/>
    <w:bookmarkStart w:name="z3935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873"/>
    <w:bookmarkStart w:name="z3936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874"/>
    <w:bookmarkStart w:name="z3937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875"/>
    <w:bookmarkStart w:name="z3938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876"/>
    <w:bookmarkStart w:name="z3939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877"/>
    <w:bookmarkStart w:name="z3940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878"/>
    <w:bookmarkStart w:name="z3941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879"/>
    <w:bookmarkStart w:name="z3942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880"/>
    <w:bookmarkStart w:name="z3943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881"/>
    <w:bookmarkStart w:name="z3944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882"/>
    <w:bookmarkStart w:name="z3945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6" w:id="3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884"/>
    <w:bookmarkStart w:name="z3947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885"/>
    <w:bookmarkStart w:name="z3948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886"/>
    <w:bookmarkStart w:name="z3949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887"/>
    <w:bookmarkStart w:name="z3950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88"/>
    <w:bookmarkStart w:name="z3951" w:id="3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889"/>
    <w:bookmarkStart w:name="z3952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8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891"/>
        </w:tc>
      </w:tr>
    </w:tbl>
    <w:bookmarkStart w:name="z3954" w:id="3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Панфиловскому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92"/>
    <w:bookmarkStart w:name="z3956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893"/>
    <w:bookmarkStart w:name="z3957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94"/>
    <w:bookmarkStart w:name="z3958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895"/>
    <w:bookmarkStart w:name="z3959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896"/>
    <w:bookmarkStart w:name="z3960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897"/>
    <w:bookmarkStart w:name="z3961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898"/>
    <w:bookmarkStart w:name="z3962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3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041300, Республика Казахстан, Алматинская область, Панфиловский район, город Жаркент, улица Масанчи,17А.</w:t>
      </w:r>
    </w:p>
    <w:bookmarkEnd w:id="3900"/>
    <w:bookmarkStart w:name="z3964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901"/>
    <w:bookmarkStart w:name="z3965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902"/>
    <w:bookmarkStart w:name="z3966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903"/>
    <w:bookmarkStart w:name="z3967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904"/>
    <w:bookmarkStart w:name="z3968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905"/>
    <w:bookmarkStart w:name="z3969" w:id="3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906"/>
    <w:bookmarkStart w:name="z3970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907"/>
    <w:bookmarkStart w:name="z3971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908"/>
    <w:bookmarkStart w:name="z3972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909"/>
    <w:bookmarkStart w:name="z3973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910"/>
    <w:bookmarkStart w:name="z3974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911"/>
    <w:bookmarkStart w:name="z3975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912"/>
    <w:bookmarkStart w:name="z3976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913"/>
    <w:bookmarkStart w:name="z3977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914"/>
    <w:bookmarkStart w:name="z3978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915"/>
    <w:bookmarkStart w:name="z3979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916"/>
    <w:bookmarkStart w:name="z3980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917"/>
    <w:bookmarkStart w:name="z3981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918"/>
    <w:bookmarkStart w:name="z3982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919"/>
    <w:bookmarkStart w:name="z3983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920"/>
    <w:bookmarkStart w:name="z3984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921"/>
    <w:bookmarkStart w:name="z3985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922"/>
    <w:bookmarkStart w:name="z3986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923"/>
    <w:bookmarkStart w:name="z3987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924"/>
    <w:bookmarkStart w:name="z3988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925"/>
    <w:bookmarkStart w:name="z3989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3926"/>
    <w:bookmarkStart w:name="z3990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3927"/>
    <w:bookmarkStart w:name="z3991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3928"/>
    <w:bookmarkStart w:name="z3992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3929"/>
    <w:bookmarkStart w:name="z3993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3930"/>
    <w:bookmarkStart w:name="z3994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3931"/>
    <w:bookmarkStart w:name="z3995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932"/>
    <w:bookmarkStart w:name="z3996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933"/>
    <w:bookmarkStart w:name="z3997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934"/>
    <w:bookmarkStart w:name="z3998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935"/>
    <w:bookmarkStart w:name="z3999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936"/>
    <w:bookmarkStart w:name="z4000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937"/>
    <w:bookmarkStart w:name="z4001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938"/>
    <w:bookmarkStart w:name="z4002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939"/>
    <w:bookmarkStart w:name="z4003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940"/>
    <w:bookmarkStart w:name="z4004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3941"/>
    <w:bookmarkStart w:name="z4005" w:id="3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942"/>
    <w:bookmarkStart w:name="z4006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943"/>
    <w:bookmarkStart w:name="z4007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944"/>
    <w:bookmarkStart w:name="z4008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3945"/>
    <w:bookmarkStart w:name="z4009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3946"/>
    <w:bookmarkStart w:name="z4010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947"/>
    <w:bookmarkStart w:name="z4011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3948"/>
    <w:bookmarkStart w:name="z4012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949"/>
    <w:bookmarkStart w:name="z4013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3950"/>
    <w:bookmarkStart w:name="z4014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3951"/>
    <w:bookmarkStart w:name="z4015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952"/>
    <w:bookmarkStart w:name="z4016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3953"/>
    <w:bookmarkStart w:name="z4017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3954"/>
    <w:bookmarkStart w:name="z4018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3955"/>
    <w:bookmarkStart w:name="z4019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3956"/>
    <w:bookmarkStart w:name="z4020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3957"/>
    <w:bookmarkStart w:name="z4021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2" w:id="3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959"/>
    <w:bookmarkStart w:name="z4023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960"/>
    <w:bookmarkStart w:name="z4024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961"/>
    <w:bookmarkStart w:name="z4025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962"/>
    <w:bookmarkStart w:name="z4026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63"/>
    <w:bookmarkStart w:name="z4027" w:id="3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964"/>
    <w:bookmarkStart w:name="z4028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9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3966"/>
        </w:tc>
      </w:tr>
    </w:tbl>
    <w:bookmarkStart w:name="z4030" w:id="3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Саркандскому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67"/>
    <w:bookmarkStart w:name="z4032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3968"/>
    <w:bookmarkStart w:name="z4033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969"/>
    <w:bookmarkStart w:name="z4034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970"/>
    <w:bookmarkStart w:name="z4035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3971"/>
    <w:bookmarkStart w:name="z4036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972"/>
    <w:bookmarkStart w:name="z4037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973"/>
    <w:bookmarkStart w:name="z4038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3974"/>
    <w:bookmarkStart w:name="z4039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041500, Республика Казахстан, Алматинская область, Саркандский район, город Сарканд, улица Тәуелсіздік, 115.</w:t>
      </w:r>
    </w:p>
    <w:bookmarkEnd w:id="3975"/>
    <w:bookmarkStart w:name="z4040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3976"/>
    <w:bookmarkStart w:name="z4041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3977"/>
    <w:bookmarkStart w:name="z4042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3978"/>
    <w:bookmarkStart w:name="z4043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3979"/>
    <w:bookmarkStart w:name="z4044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980"/>
    <w:bookmarkStart w:name="z4045" w:id="3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981"/>
    <w:bookmarkStart w:name="z4046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3982"/>
    <w:bookmarkStart w:name="z4047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983"/>
    <w:bookmarkStart w:name="z4048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3984"/>
    <w:bookmarkStart w:name="z4049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985"/>
    <w:bookmarkStart w:name="z4050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3986"/>
    <w:bookmarkStart w:name="z4051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3987"/>
    <w:bookmarkStart w:name="z4052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3988"/>
    <w:bookmarkStart w:name="z4053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3989"/>
    <w:bookmarkStart w:name="z4054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3990"/>
    <w:bookmarkStart w:name="z4055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3991"/>
    <w:bookmarkStart w:name="z4056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992"/>
    <w:bookmarkStart w:name="z4057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3993"/>
    <w:bookmarkStart w:name="z4058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3994"/>
    <w:bookmarkStart w:name="z4059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3995"/>
    <w:bookmarkStart w:name="z4060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996"/>
    <w:bookmarkStart w:name="z4061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3997"/>
    <w:bookmarkStart w:name="z4062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3998"/>
    <w:bookmarkStart w:name="z4063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999"/>
    <w:bookmarkStart w:name="z4064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000"/>
    <w:bookmarkStart w:name="z4065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001"/>
    <w:bookmarkStart w:name="z4066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002"/>
    <w:bookmarkStart w:name="z4067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003"/>
    <w:bookmarkStart w:name="z4068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004"/>
    <w:bookmarkStart w:name="z4069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005"/>
    <w:bookmarkStart w:name="z4070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006"/>
    <w:bookmarkStart w:name="z4071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007"/>
    <w:bookmarkStart w:name="z4072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008"/>
    <w:bookmarkStart w:name="z4073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009"/>
    <w:bookmarkStart w:name="z4074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010"/>
    <w:bookmarkStart w:name="z4075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011"/>
    <w:bookmarkStart w:name="z4076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012"/>
    <w:bookmarkStart w:name="z4077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013"/>
    <w:bookmarkStart w:name="z4078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014"/>
    <w:bookmarkStart w:name="z4079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015"/>
    <w:bookmarkStart w:name="z4080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016"/>
    <w:bookmarkStart w:name="z4081" w:id="4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017"/>
    <w:bookmarkStart w:name="z4082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018"/>
    <w:bookmarkStart w:name="z4083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19"/>
    <w:bookmarkStart w:name="z4084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020"/>
    <w:bookmarkStart w:name="z4085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021"/>
    <w:bookmarkStart w:name="z4086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022"/>
    <w:bookmarkStart w:name="z4087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023"/>
    <w:bookmarkStart w:name="z4088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024"/>
    <w:bookmarkStart w:name="z4089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025"/>
    <w:bookmarkStart w:name="z4090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026"/>
    <w:bookmarkStart w:name="z4091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027"/>
    <w:bookmarkStart w:name="z4092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028"/>
    <w:bookmarkStart w:name="z4093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029"/>
    <w:bookmarkStart w:name="z4094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030"/>
    <w:bookmarkStart w:name="z4095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031"/>
    <w:bookmarkStart w:name="z4096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032"/>
    <w:bookmarkStart w:name="z4097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4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8" w:id="4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4034"/>
    <w:bookmarkStart w:name="z4099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035"/>
    <w:bookmarkStart w:name="z4100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036"/>
    <w:bookmarkStart w:name="z4101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037"/>
    <w:bookmarkStart w:name="z4102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038"/>
    <w:bookmarkStart w:name="z4103" w:id="4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039"/>
    <w:bookmarkStart w:name="z4104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041"/>
        </w:tc>
      </w:tr>
    </w:tbl>
    <w:bookmarkStart w:name="z4106" w:id="4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Ескельдинскому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Алматинской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42"/>
    <w:bookmarkStart w:name="z4108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043"/>
    <w:bookmarkStart w:name="z4109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044"/>
    <w:bookmarkStart w:name="z4110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045"/>
    <w:bookmarkStart w:name="z4111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046"/>
    <w:bookmarkStart w:name="z4112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047"/>
    <w:bookmarkStart w:name="z4113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048"/>
    <w:bookmarkStart w:name="z4114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049"/>
    <w:bookmarkStart w:name="z4115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040500, Республика Казахстан, Алматинская область, Ескельдинский район, поселок Карабулак, улица К. Сатпаева, 65.</w:t>
      </w:r>
    </w:p>
    <w:bookmarkEnd w:id="4050"/>
    <w:bookmarkStart w:name="z4116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</w:t>
      </w:r>
    </w:p>
    <w:bookmarkEnd w:id="4051"/>
    <w:bookmarkStart w:name="z4117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052"/>
    <w:bookmarkStart w:name="z4118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053"/>
    <w:bookmarkStart w:name="z4119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054"/>
    <w:bookmarkStart w:name="z4120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055"/>
    <w:bookmarkStart w:name="z4121" w:id="4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056"/>
    <w:bookmarkStart w:name="z4122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057"/>
    <w:bookmarkStart w:name="z4123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058"/>
    <w:bookmarkStart w:name="z4124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059"/>
    <w:bookmarkStart w:name="z4125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060"/>
    <w:bookmarkStart w:name="z4126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061"/>
    <w:bookmarkStart w:name="z4127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062"/>
    <w:bookmarkStart w:name="z4128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063"/>
    <w:bookmarkStart w:name="z4129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064"/>
    <w:bookmarkStart w:name="z4130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065"/>
    <w:bookmarkStart w:name="z4131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066"/>
    <w:bookmarkStart w:name="z4132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067"/>
    <w:bookmarkStart w:name="z4133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068"/>
    <w:bookmarkStart w:name="z4134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069"/>
    <w:bookmarkStart w:name="z4135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070"/>
    <w:bookmarkStart w:name="z4136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071"/>
    <w:bookmarkStart w:name="z4137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072"/>
    <w:bookmarkStart w:name="z4138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073"/>
    <w:bookmarkStart w:name="z4139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074"/>
    <w:bookmarkStart w:name="z4140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075"/>
    <w:bookmarkStart w:name="z4141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076"/>
    <w:bookmarkStart w:name="z4142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077"/>
    <w:bookmarkStart w:name="z4143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078"/>
    <w:bookmarkStart w:name="z4144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079"/>
    <w:bookmarkStart w:name="z4145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080"/>
    <w:bookmarkStart w:name="z4146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081"/>
    <w:bookmarkStart w:name="z4147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082"/>
    <w:bookmarkStart w:name="z4148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083"/>
    <w:bookmarkStart w:name="z4149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084"/>
    <w:bookmarkStart w:name="z4150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085"/>
    <w:bookmarkStart w:name="z4151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086"/>
    <w:bookmarkStart w:name="z4152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087"/>
    <w:bookmarkStart w:name="z4153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088"/>
    <w:bookmarkStart w:name="z4154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089"/>
    <w:bookmarkStart w:name="z4155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090"/>
    <w:bookmarkStart w:name="z4156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091"/>
    <w:bookmarkStart w:name="z4157" w:id="4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092"/>
    <w:bookmarkStart w:name="z4158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093"/>
    <w:bookmarkStart w:name="z4159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094"/>
    <w:bookmarkStart w:name="z4160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095"/>
    <w:bookmarkStart w:name="z4161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096"/>
    <w:bookmarkStart w:name="z4162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097"/>
    <w:bookmarkStart w:name="z4163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098"/>
    <w:bookmarkStart w:name="z4164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099"/>
    <w:bookmarkStart w:name="z4165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100"/>
    <w:bookmarkStart w:name="z4166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101"/>
    <w:bookmarkStart w:name="z4167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102"/>
    <w:bookmarkStart w:name="z4168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103"/>
    <w:bookmarkStart w:name="z4169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104"/>
    <w:bookmarkStart w:name="z4170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105"/>
    <w:bookmarkStart w:name="z4171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106"/>
    <w:bookmarkStart w:name="z4172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107"/>
    <w:bookmarkStart w:name="z4173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4" w:id="4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109"/>
    <w:bookmarkStart w:name="z4175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10"/>
    <w:bookmarkStart w:name="z4176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11"/>
    <w:bookmarkStart w:name="z4177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112"/>
    <w:bookmarkStart w:name="z4178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113"/>
    <w:bookmarkStart w:name="z4179" w:id="4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114"/>
    <w:bookmarkStart w:name="z4180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4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116"/>
        </w:tc>
      </w:tr>
    </w:tbl>
    <w:bookmarkStart w:name="z4182" w:id="4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таможне "Коргас" Департамента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по Алматинской области Комитета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Министерства финансов Республики Казахстан</w:t>
      </w:r>
    </w:p>
    <w:bookmarkEnd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53 исключена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4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118"/>
        </w:tc>
      </w:tr>
    </w:tbl>
    <w:bookmarkStart w:name="z4282" w:id="4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Атырау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19"/>
    <w:bookmarkStart w:name="z4284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120"/>
    <w:bookmarkStart w:name="z4285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21"/>
    <w:bookmarkStart w:name="z4286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122"/>
    <w:bookmarkStart w:name="z4287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123"/>
    <w:bookmarkStart w:name="z4288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124"/>
    <w:bookmarkStart w:name="z4289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125"/>
    <w:bookmarkStart w:name="z4290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126"/>
    <w:bookmarkStart w:name="z4291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060003, Республика Казахстан, Атырауская область, город Атырау, проспект Азаттык, 94А.</w:t>
      </w:r>
    </w:p>
    <w:bookmarkEnd w:id="4127"/>
    <w:bookmarkStart w:name="z4292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128"/>
    <w:bookmarkStart w:name="z4293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129"/>
    <w:bookmarkStart w:name="z4294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130"/>
    <w:bookmarkStart w:name="z4295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131"/>
    <w:bookmarkStart w:name="z4296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132"/>
    <w:bookmarkStart w:name="z4297" w:id="4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133"/>
    <w:bookmarkStart w:name="z4298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134"/>
    <w:bookmarkStart w:name="z4299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135"/>
    <w:bookmarkStart w:name="z4300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136"/>
    <w:bookmarkStart w:name="z4301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137"/>
    <w:bookmarkStart w:name="z4302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138"/>
    <w:bookmarkStart w:name="z4303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139"/>
    <w:bookmarkStart w:name="z4304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140"/>
    <w:bookmarkStart w:name="z4305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141"/>
    <w:bookmarkStart w:name="z4306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142"/>
    <w:bookmarkStart w:name="z4307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143"/>
    <w:bookmarkStart w:name="z4308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144"/>
    <w:bookmarkStart w:name="z4309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145"/>
    <w:bookmarkStart w:name="z4310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146"/>
    <w:bookmarkStart w:name="z4311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147"/>
    <w:bookmarkStart w:name="z4312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148"/>
    <w:bookmarkStart w:name="z4313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149"/>
    <w:bookmarkStart w:name="z4314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150"/>
    <w:bookmarkStart w:name="z4315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151"/>
    <w:bookmarkStart w:name="z4316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152"/>
    <w:bookmarkStart w:name="z4317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153"/>
    <w:bookmarkStart w:name="z4318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154"/>
    <w:bookmarkStart w:name="z4319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155"/>
    <w:bookmarkStart w:name="z4320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156"/>
    <w:bookmarkStart w:name="z4321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157"/>
    <w:bookmarkStart w:name="z4322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158"/>
    <w:bookmarkStart w:name="z4323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159"/>
    <w:bookmarkStart w:name="z4324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160"/>
    <w:bookmarkStart w:name="z4325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161"/>
    <w:bookmarkStart w:name="z4326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162"/>
    <w:bookmarkStart w:name="z4327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163"/>
    <w:bookmarkStart w:name="z4328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164"/>
    <w:bookmarkStart w:name="z4329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165"/>
    <w:bookmarkStart w:name="z4330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166"/>
    <w:bookmarkStart w:name="z4331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167"/>
    <w:bookmarkStart w:name="z4332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168"/>
    <w:bookmarkStart w:name="z4333" w:id="4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169"/>
    <w:bookmarkStart w:name="z4334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170"/>
    <w:bookmarkStart w:name="z4335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171"/>
    <w:bookmarkStart w:name="z4336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172"/>
    <w:bookmarkStart w:name="z4337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173"/>
    <w:bookmarkStart w:name="z4338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174"/>
    <w:bookmarkStart w:name="z4339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175"/>
    <w:bookmarkStart w:name="z4340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176"/>
    <w:bookmarkStart w:name="z4341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177"/>
    <w:bookmarkStart w:name="z4342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178"/>
    <w:bookmarkStart w:name="z4343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179"/>
    <w:bookmarkStart w:name="z4344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180"/>
    <w:bookmarkStart w:name="z4345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181"/>
    <w:bookmarkStart w:name="z4346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182"/>
    <w:bookmarkStart w:name="z4347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183"/>
    <w:bookmarkStart w:name="z4348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184"/>
    <w:bookmarkStart w:name="z4349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0" w:id="4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186"/>
    <w:bookmarkStart w:name="z4351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87"/>
    <w:bookmarkStart w:name="z4352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88"/>
    <w:bookmarkStart w:name="z4353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189"/>
    <w:bookmarkStart w:name="z4354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190"/>
    <w:bookmarkStart w:name="z4355" w:id="4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191"/>
    <w:bookmarkStart w:name="z4356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193"/>
        </w:tc>
      </w:tr>
    </w:tbl>
    <w:bookmarkStart w:name="z4358" w:id="4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Курмангазинскому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94"/>
    <w:bookmarkStart w:name="z4360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195"/>
    <w:bookmarkStart w:name="z4361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96"/>
    <w:bookmarkStart w:name="z4362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197"/>
    <w:bookmarkStart w:name="z4363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198"/>
    <w:bookmarkStart w:name="z4364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199"/>
    <w:bookmarkStart w:name="z4365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200"/>
    <w:bookmarkStart w:name="z4366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7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060400, Республика Казахстан, Атырауская область, Курмангазинский район, село Ганюшкино, улица Х.Испуллаева, 66.</w:t>
      </w:r>
    </w:p>
    <w:bookmarkEnd w:id="4202"/>
    <w:bookmarkStart w:name="z4368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203"/>
    <w:bookmarkStart w:name="z4369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204"/>
    <w:bookmarkStart w:name="z4370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205"/>
    <w:bookmarkStart w:name="z4371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206"/>
    <w:bookmarkStart w:name="z4372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207"/>
    <w:bookmarkStart w:name="z4373" w:id="4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208"/>
    <w:bookmarkStart w:name="z4374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209"/>
    <w:bookmarkStart w:name="z4375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210"/>
    <w:bookmarkStart w:name="z4376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211"/>
    <w:bookmarkStart w:name="z4377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212"/>
    <w:bookmarkStart w:name="z4378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213"/>
    <w:bookmarkStart w:name="z4379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214"/>
    <w:bookmarkStart w:name="z4380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215"/>
    <w:bookmarkStart w:name="z4381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216"/>
    <w:bookmarkStart w:name="z4382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217"/>
    <w:bookmarkStart w:name="z4383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218"/>
    <w:bookmarkStart w:name="z4384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219"/>
    <w:bookmarkStart w:name="z4385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220"/>
    <w:bookmarkStart w:name="z4386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221"/>
    <w:bookmarkStart w:name="z4387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222"/>
    <w:bookmarkStart w:name="z4388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223"/>
    <w:bookmarkStart w:name="z4389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224"/>
    <w:bookmarkStart w:name="z4390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225"/>
    <w:bookmarkStart w:name="z4391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226"/>
    <w:bookmarkStart w:name="z4392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227"/>
    <w:bookmarkStart w:name="z4393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228"/>
    <w:bookmarkStart w:name="z4394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229"/>
    <w:bookmarkStart w:name="z4395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230"/>
    <w:bookmarkStart w:name="z4396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231"/>
    <w:bookmarkStart w:name="z4397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232"/>
    <w:bookmarkStart w:name="z4398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233"/>
    <w:bookmarkStart w:name="z4399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234"/>
    <w:bookmarkStart w:name="z4400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235"/>
    <w:bookmarkStart w:name="z4401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236"/>
    <w:bookmarkStart w:name="z4402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237"/>
    <w:bookmarkStart w:name="z4403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238"/>
    <w:bookmarkStart w:name="z4404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239"/>
    <w:bookmarkStart w:name="z4405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240"/>
    <w:bookmarkStart w:name="z4406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241"/>
    <w:bookmarkStart w:name="z4407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242"/>
    <w:bookmarkStart w:name="z4408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243"/>
    <w:bookmarkStart w:name="z4409" w:id="4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244"/>
    <w:bookmarkStart w:name="z4410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245"/>
    <w:bookmarkStart w:name="z4411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246"/>
    <w:bookmarkStart w:name="z4412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247"/>
    <w:bookmarkStart w:name="z4413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248"/>
    <w:bookmarkStart w:name="z4414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249"/>
    <w:bookmarkStart w:name="z4415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250"/>
    <w:bookmarkStart w:name="z4416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251"/>
    <w:bookmarkStart w:name="z4417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252"/>
    <w:bookmarkStart w:name="z4418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253"/>
    <w:bookmarkStart w:name="z4419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254"/>
    <w:bookmarkStart w:name="z4420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255"/>
    <w:bookmarkStart w:name="z4421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256"/>
    <w:bookmarkStart w:name="z4422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257"/>
    <w:bookmarkStart w:name="z4423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258"/>
    <w:bookmarkStart w:name="z4424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259"/>
    <w:bookmarkStart w:name="z4425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6" w:id="4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261"/>
    <w:bookmarkStart w:name="z4427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262"/>
    <w:bookmarkStart w:name="z4428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63"/>
    <w:bookmarkStart w:name="z4429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264"/>
    <w:bookmarkStart w:name="z4430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265"/>
    <w:bookmarkStart w:name="z4431" w:id="4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266"/>
    <w:bookmarkStart w:name="z4432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268"/>
        </w:tc>
      </w:tr>
    </w:tbl>
    <w:bookmarkStart w:name="z4434" w:id="4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Индерскому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69"/>
    <w:bookmarkStart w:name="z443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270"/>
    <w:bookmarkStart w:name="z443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271"/>
    <w:bookmarkStart w:name="z443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272"/>
    <w:bookmarkStart w:name="z443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273"/>
    <w:bookmarkStart w:name="z444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274"/>
    <w:bookmarkStart w:name="z444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275"/>
    <w:bookmarkStart w:name="z444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060200, Республика Казахстан, Атырауская область, Индерский район, поселок Индербор, улица Д.Кунаева, 15.</w:t>
      </w:r>
    </w:p>
    <w:bookmarkEnd w:id="4277"/>
    <w:bookmarkStart w:name="z444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278"/>
    <w:bookmarkStart w:name="z444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279"/>
    <w:bookmarkStart w:name="z444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280"/>
    <w:bookmarkStart w:name="z444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281"/>
    <w:bookmarkStart w:name="z444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282"/>
    <w:bookmarkStart w:name="z4449" w:id="4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283"/>
    <w:bookmarkStart w:name="z445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284"/>
    <w:bookmarkStart w:name="z445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285"/>
    <w:bookmarkStart w:name="z445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286"/>
    <w:bookmarkStart w:name="z445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287"/>
    <w:bookmarkStart w:name="z445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288"/>
    <w:bookmarkStart w:name="z445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289"/>
    <w:bookmarkStart w:name="z445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290"/>
    <w:bookmarkStart w:name="z445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291"/>
    <w:bookmarkStart w:name="z445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292"/>
    <w:bookmarkStart w:name="z445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293"/>
    <w:bookmarkStart w:name="z446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294"/>
    <w:bookmarkStart w:name="z446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295"/>
    <w:bookmarkStart w:name="z446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296"/>
    <w:bookmarkStart w:name="z446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297"/>
    <w:bookmarkStart w:name="z446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298"/>
    <w:bookmarkStart w:name="z446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299"/>
    <w:bookmarkStart w:name="z446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300"/>
    <w:bookmarkStart w:name="z446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301"/>
    <w:bookmarkStart w:name="z446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302"/>
    <w:bookmarkStart w:name="z446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303"/>
    <w:bookmarkStart w:name="z447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304"/>
    <w:bookmarkStart w:name="z447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305"/>
    <w:bookmarkStart w:name="z447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306"/>
    <w:bookmarkStart w:name="z447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307"/>
    <w:bookmarkStart w:name="z447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308"/>
    <w:bookmarkStart w:name="z447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309"/>
    <w:bookmarkStart w:name="z447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310"/>
    <w:bookmarkStart w:name="z447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311"/>
    <w:bookmarkStart w:name="z447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312"/>
    <w:bookmarkStart w:name="z447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313"/>
    <w:bookmarkStart w:name="z448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314"/>
    <w:bookmarkStart w:name="z448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315"/>
    <w:bookmarkStart w:name="z448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316"/>
    <w:bookmarkStart w:name="z448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317"/>
    <w:bookmarkStart w:name="z448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318"/>
    <w:bookmarkStart w:name="z4485" w:id="4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319"/>
    <w:bookmarkStart w:name="z448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320"/>
    <w:bookmarkStart w:name="z448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321"/>
    <w:bookmarkStart w:name="z448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322"/>
    <w:bookmarkStart w:name="z448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323"/>
    <w:bookmarkStart w:name="z449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324"/>
    <w:bookmarkStart w:name="z449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325"/>
    <w:bookmarkStart w:name="z449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326"/>
    <w:bookmarkStart w:name="z449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327"/>
    <w:bookmarkStart w:name="z449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328"/>
    <w:bookmarkStart w:name="z449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329"/>
    <w:bookmarkStart w:name="z449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330"/>
    <w:bookmarkStart w:name="z449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331"/>
    <w:bookmarkStart w:name="z449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332"/>
    <w:bookmarkStart w:name="z449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333"/>
    <w:bookmarkStart w:name="z450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334"/>
    <w:bookmarkStart w:name="z450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02" w:id="4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336"/>
    <w:bookmarkStart w:name="z450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337"/>
    <w:bookmarkStart w:name="z450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338"/>
    <w:bookmarkStart w:name="z450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339"/>
    <w:bookmarkStart w:name="z450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340"/>
    <w:bookmarkStart w:name="z4507" w:id="4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341"/>
    <w:bookmarkStart w:name="z450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4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343"/>
        </w:tc>
      </w:tr>
    </w:tbl>
    <w:bookmarkStart w:name="z4510" w:id="4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Исатайскому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344"/>
    <w:bookmarkStart w:name="z4512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345"/>
    <w:bookmarkStart w:name="z4513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46"/>
    <w:bookmarkStart w:name="z4514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347"/>
    <w:bookmarkStart w:name="z4515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348"/>
    <w:bookmarkStart w:name="z4516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349"/>
    <w:bookmarkStart w:name="z4517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350"/>
    <w:bookmarkStart w:name="z4518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9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060300, Республика Казахстан, Атырауская область, Исатайский район, село Аккистау, улица Егеменді Қазақстан, 9. </w:t>
      </w:r>
    </w:p>
    <w:bookmarkEnd w:id="4352"/>
    <w:bookmarkStart w:name="z4520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353"/>
    <w:bookmarkStart w:name="z4521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354"/>
    <w:bookmarkStart w:name="z4522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355"/>
    <w:bookmarkStart w:name="z4523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356"/>
    <w:bookmarkStart w:name="z4524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357"/>
    <w:bookmarkStart w:name="z4525" w:id="4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358"/>
    <w:bookmarkStart w:name="z4526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359"/>
    <w:bookmarkStart w:name="z4527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360"/>
    <w:bookmarkStart w:name="z4528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361"/>
    <w:bookmarkStart w:name="z4529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362"/>
    <w:bookmarkStart w:name="z4530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363"/>
    <w:bookmarkStart w:name="z4531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364"/>
    <w:bookmarkStart w:name="z4532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365"/>
    <w:bookmarkStart w:name="z4533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366"/>
    <w:bookmarkStart w:name="z4534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367"/>
    <w:bookmarkStart w:name="z4535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368"/>
    <w:bookmarkStart w:name="z4536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369"/>
    <w:bookmarkStart w:name="z4537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370"/>
    <w:bookmarkStart w:name="z4538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371"/>
    <w:bookmarkStart w:name="z4539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372"/>
    <w:bookmarkStart w:name="z4540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373"/>
    <w:bookmarkStart w:name="z4541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374"/>
    <w:bookmarkStart w:name="z4542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375"/>
    <w:bookmarkStart w:name="z4543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376"/>
    <w:bookmarkStart w:name="z4544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377"/>
    <w:bookmarkStart w:name="z4545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4378"/>
    <w:bookmarkStart w:name="z4546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379"/>
    <w:bookmarkStart w:name="z4547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380"/>
    <w:bookmarkStart w:name="z4548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381"/>
    <w:bookmarkStart w:name="z4549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382"/>
    <w:bookmarkStart w:name="z4550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383"/>
    <w:bookmarkStart w:name="z4551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384"/>
    <w:bookmarkStart w:name="z4552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385"/>
    <w:bookmarkStart w:name="z4553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386"/>
    <w:bookmarkStart w:name="z4554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387"/>
    <w:bookmarkStart w:name="z4555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388"/>
    <w:bookmarkStart w:name="z4556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389"/>
    <w:bookmarkStart w:name="z4557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390"/>
    <w:bookmarkStart w:name="z4558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391"/>
    <w:bookmarkStart w:name="z4559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392"/>
    <w:bookmarkStart w:name="z4560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393"/>
    <w:bookmarkStart w:name="z4561" w:id="4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394"/>
    <w:bookmarkStart w:name="z4562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395"/>
    <w:bookmarkStart w:name="z4563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396"/>
    <w:bookmarkStart w:name="z4564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397"/>
    <w:bookmarkStart w:name="z4565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398"/>
    <w:bookmarkStart w:name="z4566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399"/>
    <w:bookmarkStart w:name="z4567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400"/>
    <w:bookmarkStart w:name="z4568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401"/>
    <w:bookmarkStart w:name="z4569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402"/>
    <w:bookmarkStart w:name="z4570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403"/>
    <w:bookmarkStart w:name="z4571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404"/>
    <w:bookmarkStart w:name="z4572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405"/>
    <w:bookmarkStart w:name="z4573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406"/>
    <w:bookmarkStart w:name="z4574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407"/>
    <w:bookmarkStart w:name="z4575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408"/>
    <w:bookmarkStart w:name="z4576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409"/>
    <w:bookmarkStart w:name="z4577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8" w:id="4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411"/>
    <w:bookmarkStart w:name="z4579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412"/>
    <w:bookmarkStart w:name="z4580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13"/>
    <w:bookmarkStart w:name="z4581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414"/>
    <w:bookmarkStart w:name="z4582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415"/>
    <w:bookmarkStart w:name="z4583" w:id="4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416"/>
    <w:bookmarkStart w:name="z4584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4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4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418"/>
        </w:tc>
      </w:tr>
    </w:tbl>
    <w:bookmarkStart w:name="z4586" w:id="4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Кызылкугинскому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19"/>
    <w:bookmarkStart w:name="z4588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420"/>
    <w:bookmarkStart w:name="z4589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21"/>
    <w:bookmarkStart w:name="z4590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422"/>
    <w:bookmarkStart w:name="z4591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423"/>
    <w:bookmarkStart w:name="z4592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24"/>
    <w:bookmarkStart w:name="z4593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425"/>
    <w:bookmarkStart w:name="z4594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5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060500, Республика Казахстан, Атырауская область, Кызылкугинский район, село Миялы, улица А.Молдагуловой, 1. </w:t>
      </w:r>
    </w:p>
    <w:bookmarkEnd w:id="4427"/>
    <w:bookmarkStart w:name="z4596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428"/>
    <w:bookmarkStart w:name="z4597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429"/>
    <w:bookmarkStart w:name="z4598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430"/>
    <w:bookmarkStart w:name="z4599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431"/>
    <w:bookmarkStart w:name="z4600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432"/>
    <w:bookmarkStart w:name="z4601" w:id="4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433"/>
    <w:bookmarkStart w:name="z4602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434"/>
    <w:bookmarkStart w:name="z4603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435"/>
    <w:bookmarkStart w:name="z4604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436"/>
    <w:bookmarkStart w:name="z4605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437"/>
    <w:bookmarkStart w:name="z4606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438"/>
    <w:bookmarkStart w:name="z4607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439"/>
    <w:bookmarkStart w:name="z4608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440"/>
    <w:bookmarkStart w:name="z4609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441"/>
    <w:bookmarkStart w:name="z4610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442"/>
    <w:bookmarkStart w:name="z4611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443"/>
    <w:bookmarkStart w:name="z4612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444"/>
    <w:bookmarkStart w:name="z4613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445"/>
    <w:bookmarkStart w:name="z4614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446"/>
    <w:bookmarkStart w:name="z4615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447"/>
    <w:bookmarkStart w:name="z4616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448"/>
    <w:bookmarkStart w:name="z4617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449"/>
    <w:bookmarkStart w:name="z4618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450"/>
    <w:bookmarkStart w:name="z4619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451"/>
    <w:bookmarkStart w:name="z4620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452"/>
    <w:bookmarkStart w:name="z4621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453"/>
    <w:bookmarkStart w:name="z4622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454"/>
    <w:bookmarkStart w:name="z4623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455"/>
    <w:bookmarkStart w:name="z4624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456"/>
    <w:bookmarkStart w:name="z4625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457"/>
    <w:bookmarkStart w:name="z4626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458"/>
    <w:bookmarkStart w:name="z4627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459"/>
    <w:bookmarkStart w:name="z4628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460"/>
    <w:bookmarkStart w:name="z4629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461"/>
    <w:bookmarkStart w:name="z4630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462"/>
    <w:bookmarkStart w:name="z4631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463"/>
    <w:bookmarkStart w:name="z4632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464"/>
    <w:bookmarkStart w:name="z4633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465"/>
    <w:bookmarkStart w:name="z4634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466"/>
    <w:bookmarkStart w:name="z4635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467"/>
    <w:bookmarkStart w:name="z4636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468"/>
    <w:bookmarkStart w:name="z4637" w:id="4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469"/>
    <w:bookmarkStart w:name="z4638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470"/>
    <w:bookmarkStart w:name="z4639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471"/>
    <w:bookmarkStart w:name="z4640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472"/>
    <w:bookmarkStart w:name="z4641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473"/>
    <w:bookmarkStart w:name="z4642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474"/>
    <w:bookmarkStart w:name="z4643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475"/>
    <w:bookmarkStart w:name="z4644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476"/>
    <w:bookmarkStart w:name="z4645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477"/>
    <w:bookmarkStart w:name="z4646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478"/>
    <w:bookmarkStart w:name="z4647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479"/>
    <w:bookmarkStart w:name="z4648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480"/>
    <w:bookmarkStart w:name="z4649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481"/>
    <w:bookmarkStart w:name="z4650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482"/>
    <w:bookmarkStart w:name="z4651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483"/>
    <w:bookmarkStart w:name="z4652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484"/>
    <w:bookmarkStart w:name="z4653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4" w:id="4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4486"/>
    <w:bookmarkStart w:name="z4655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487"/>
    <w:bookmarkStart w:name="z4656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88"/>
    <w:bookmarkStart w:name="z4657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489"/>
    <w:bookmarkStart w:name="z4658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490"/>
    <w:bookmarkStart w:name="z4659" w:id="4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491"/>
    <w:bookmarkStart w:name="z4660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493"/>
        </w:tc>
      </w:tr>
    </w:tbl>
    <w:bookmarkStart w:name="z4662" w:id="4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Макатскому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94"/>
    <w:bookmarkStart w:name="z4664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495"/>
    <w:bookmarkStart w:name="z4665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96"/>
    <w:bookmarkStart w:name="z4666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497"/>
    <w:bookmarkStart w:name="z4667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498"/>
    <w:bookmarkStart w:name="z4668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99"/>
    <w:bookmarkStart w:name="z4669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500"/>
    <w:bookmarkStart w:name="z4670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1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060600, Республика Казахстан, Атырауская область, Макатский район, поселок Макат, улица К.Сатпаева, 18/1.</w:t>
      </w:r>
    </w:p>
    <w:bookmarkEnd w:id="4502"/>
    <w:bookmarkStart w:name="z4672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503"/>
    <w:bookmarkStart w:name="z4673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504"/>
    <w:bookmarkStart w:name="z4674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505"/>
    <w:bookmarkStart w:name="z4675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506"/>
    <w:bookmarkStart w:name="z4676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507"/>
    <w:bookmarkStart w:name="z4677" w:id="4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508"/>
    <w:bookmarkStart w:name="z4678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509"/>
    <w:bookmarkStart w:name="z4679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510"/>
    <w:bookmarkStart w:name="z4680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511"/>
    <w:bookmarkStart w:name="z4681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512"/>
    <w:bookmarkStart w:name="z4682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513"/>
    <w:bookmarkStart w:name="z4683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514"/>
    <w:bookmarkStart w:name="z4684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515"/>
    <w:bookmarkStart w:name="z4685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516"/>
    <w:bookmarkStart w:name="z4686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517"/>
    <w:bookmarkStart w:name="z4687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518"/>
    <w:bookmarkStart w:name="z4688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519"/>
    <w:bookmarkStart w:name="z4689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520"/>
    <w:bookmarkStart w:name="z4690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521"/>
    <w:bookmarkStart w:name="z4691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522"/>
    <w:bookmarkStart w:name="z4692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523"/>
    <w:bookmarkStart w:name="z4693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524"/>
    <w:bookmarkStart w:name="z4694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525"/>
    <w:bookmarkStart w:name="z4695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526"/>
    <w:bookmarkStart w:name="z4696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527"/>
    <w:bookmarkStart w:name="z4697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528"/>
    <w:bookmarkStart w:name="z4698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529"/>
    <w:bookmarkStart w:name="z4699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530"/>
    <w:bookmarkStart w:name="z4700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531"/>
    <w:bookmarkStart w:name="z4701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532"/>
    <w:bookmarkStart w:name="z4702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533"/>
    <w:bookmarkStart w:name="z4703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534"/>
    <w:bookmarkStart w:name="z4704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535"/>
    <w:bookmarkStart w:name="z4705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536"/>
    <w:bookmarkStart w:name="z4706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537"/>
    <w:bookmarkStart w:name="z4707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538"/>
    <w:bookmarkStart w:name="z4708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539"/>
    <w:bookmarkStart w:name="z4709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540"/>
    <w:bookmarkStart w:name="z4710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541"/>
    <w:bookmarkStart w:name="z4711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542"/>
    <w:bookmarkStart w:name="z4712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543"/>
    <w:bookmarkStart w:name="z4713" w:id="4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544"/>
    <w:bookmarkStart w:name="z4714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545"/>
    <w:bookmarkStart w:name="z4715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546"/>
    <w:bookmarkStart w:name="z4716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547"/>
    <w:bookmarkStart w:name="z4717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548"/>
    <w:bookmarkStart w:name="z4718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549"/>
    <w:bookmarkStart w:name="z4719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550"/>
    <w:bookmarkStart w:name="z4720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551"/>
    <w:bookmarkStart w:name="z4721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552"/>
    <w:bookmarkStart w:name="z4722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553"/>
    <w:bookmarkStart w:name="z4723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554"/>
    <w:bookmarkStart w:name="z4724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555"/>
    <w:bookmarkStart w:name="z4725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556"/>
    <w:bookmarkStart w:name="z4726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557"/>
    <w:bookmarkStart w:name="z4727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558"/>
    <w:bookmarkStart w:name="z4728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559"/>
    <w:bookmarkStart w:name="z4729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0" w:id="4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4561"/>
    <w:bookmarkStart w:name="z4731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562"/>
    <w:bookmarkStart w:name="z4732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63"/>
    <w:bookmarkStart w:name="z4733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564"/>
    <w:bookmarkStart w:name="z4734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565"/>
    <w:bookmarkStart w:name="z4735" w:id="4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566"/>
    <w:bookmarkStart w:name="z4736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4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568"/>
        </w:tc>
      </w:tr>
    </w:tbl>
    <w:bookmarkStart w:name="z4738" w:id="4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Махамбетскому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69"/>
    <w:bookmarkStart w:name="z4740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570"/>
    <w:bookmarkStart w:name="z4741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71"/>
    <w:bookmarkStart w:name="z4742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572"/>
    <w:bookmarkStart w:name="z4743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573"/>
    <w:bookmarkStart w:name="z4744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574"/>
    <w:bookmarkStart w:name="z4745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575"/>
    <w:bookmarkStart w:name="z4746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7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060700, Республика Казахстан, Атырауская область, Махамбетксий район, село Махамбет, улица Абая, 13.</w:t>
      </w:r>
    </w:p>
    <w:bookmarkEnd w:id="4577"/>
    <w:bookmarkStart w:name="z4748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578"/>
    <w:bookmarkStart w:name="z4749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579"/>
    <w:bookmarkStart w:name="z4750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580"/>
    <w:bookmarkStart w:name="z4751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581"/>
    <w:bookmarkStart w:name="z4752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582"/>
    <w:bookmarkStart w:name="z4753" w:id="4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583"/>
    <w:bookmarkStart w:name="z4754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584"/>
    <w:bookmarkStart w:name="z4755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585"/>
    <w:bookmarkStart w:name="z4756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586"/>
    <w:bookmarkStart w:name="z4757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587"/>
    <w:bookmarkStart w:name="z4758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588"/>
    <w:bookmarkStart w:name="z4759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589"/>
    <w:bookmarkStart w:name="z4760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590"/>
    <w:bookmarkStart w:name="z4761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591"/>
    <w:bookmarkStart w:name="z4762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592"/>
    <w:bookmarkStart w:name="z4763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593"/>
    <w:bookmarkStart w:name="z4764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594"/>
    <w:bookmarkStart w:name="z4765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595"/>
    <w:bookmarkStart w:name="z4766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596"/>
    <w:bookmarkStart w:name="z4767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597"/>
    <w:bookmarkStart w:name="z4768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598"/>
    <w:bookmarkStart w:name="z4769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599"/>
    <w:bookmarkStart w:name="z4770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600"/>
    <w:bookmarkStart w:name="z4771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601"/>
    <w:bookmarkStart w:name="z4772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602"/>
    <w:bookmarkStart w:name="z4773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603"/>
    <w:bookmarkStart w:name="z4774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604"/>
    <w:bookmarkStart w:name="z4775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605"/>
    <w:bookmarkStart w:name="z4776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606"/>
    <w:bookmarkStart w:name="z4777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607"/>
    <w:bookmarkStart w:name="z4778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608"/>
    <w:bookmarkStart w:name="z4779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609"/>
    <w:bookmarkStart w:name="z4780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610"/>
    <w:bookmarkStart w:name="z4781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611"/>
    <w:bookmarkStart w:name="z4782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612"/>
    <w:bookmarkStart w:name="z4783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613"/>
    <w:bookmarkStart w:name="z4784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614"/>
    <w:bookmarkStart w:name="z4785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615"/>
    <w:bookmarkStart w:name="z4786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616"/>
    <w:bookmarkStart w:name="z4787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617"/>
    <w:bookmarkStart w:name="z4788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618"/>
    <w:bookmarkStart w:name="z4789" w:id="4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619"/>
    <w:bookmarkStart w:name="z4790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620"/>
    <w:bookmarkStart w:name="z4791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621"/>
    <w:bookmarkStart w:name="z4792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622"/>
    <w:bookmarkStart w:name="z4793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623"/>
    <w:bookmarkStart w:name="z4794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624"/>
    <w:bookmarkStart w:name="z4795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625"/>
    <w:bookmarkStart w:name="z4796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626"/>
    <w:bookmarkStart w:name="z4797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627"/>
    <w:bookmarkStart w:name="z4798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628"/>
    <w:bookmarkStart w:name="z4799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629"/>
    <w:bookmarkStart w:name="z4800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630"/>
    <w:bookmarkStart w:name="z4801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631"/>
    <w:bookmarkStart w:name="z4802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632"/>
    <w:bookmarkStart w:name="z4803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633"/>
    <w:bookmarkStart w:name="z4804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634"/>
    <w:bookmarkStart w:name="z4805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6" w:id="4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636"/>
    <w:bookmarkStart w:name="z4807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637"/>
    <w:bookmarkStart w:name="z4808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638"/>
    <w:bookmarkStart w:name="z4809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639"/>
    <w:bookmarkStart w:name="z4810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640"/>
    <w:bookmarkStart w:name="z4811" w:id="4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641"/>
    <w:bookmarkStart w:name="z4812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4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643"/>
        </w:tc>
      </w:tr>
    </w:tbl>
    <w:bookmarkStart w:name="z4814" w:id="4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Жылыойскому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44"/>
    <w:bookmarkStart w:name="z4816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645"/>
    <w:bookmarkStart w:name="z4817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46"/>
    <w:bookmarkStart w:name="z4818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647"/>
    <w:bookmarkStart w:name="z4819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648"/>
    <w:bookmarkStart w:name="z4820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649"/>
    <w:bookmarkStart w:name="z4821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650"/>
    <w:bookmarkStart w:name="z4822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6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3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060100, Республика Казахстан, Атырауская область, Жылыойский район, город Кульсары, улица Ж.Изтурганова, 7. </w:t>
      </w:r>
    </w:p>
    <w:bookmarkEnd w:id="4652"/>
    <w:bookmarkStart w:name="z4824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Казахстан".</w:t>
      </w:r>
    </w:p>
    <w:bookmarkEnd w:id="4653"/>
    <w:bookmarkStart w:name="z4825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654"/>
    <w:bookmarkStart w:name="z4826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655"/>
    <w:bookmarkStart w:name="z4827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656"/>
    <w:bookmarkStart w:name="z4828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657"/>
    <w:bookmarkStart w:name="z4829" w:id="4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658"/>
    <w:bookmarkStart w:name="z4830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659"/>
    <w:bookmarkStart w:name="z4831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660"/>
    <w:bookmarkStart w:name="z4832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661"/>
    <w:bookmarkStart w:name="z4833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662"/>
    <w:bookmarkStart w:name="z4834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663"/>
    <w:bookmarkStart w:name="z4835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664"/>
    <w:bookmarkStart w:name="z4836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665"/>
    <w:bookmarkStart w:name="z4837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666"/>
    <w:bookmarkStart w:name="z4838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667"/>
    <w:bookmarkStart w:name="z4839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668"/>
    <w:bookmarkStart w:name="z4840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669"/>
    <w:bookmarkStart w:name="z4841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670"/>
    <w:bookmarkStart w:name="z4842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671"/>
    <w:bookmarkStart w:name="z4843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672"/>
    <w:bookmarkStart w:name="z4844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673"/>
    <w:bookmarkStart w:name="z4845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674"/>
    <w:bookmarkStart w:name="z4846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675"/>
    <w:bookmarkStart w:name="z4847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676"/>
    <w:bookmarkStart w:name="z4848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677"/>
    <w:bookmarkStart w:name="z4849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678"/>
    <w:bookmarkStart w:name="z4850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679"/>
    <w:bookmarkStart w:name="z4851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680"/>
    <w:bookmarkStart w:name="z4852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681"/>
    <w:bookmarkStart w:name="z4853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682"/>
    <w:bookmarkStart w:name="z4854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683"/>
    <w:bookmarkStart w:name="z4855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684"/>
    <w:bookmarkStart w:name="z4856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685"/>
    <w:bookmarkStart w:name="z4857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686"/>
    <w:bookmarkStart w:name="z4858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687"/>
    <w:bookmarkStart w:name="z4859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688"/>
    <w:bookmarkStart w:name="z4860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689"/>
    <w:bookmarkStart w:name="z4861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690"/>
    <w:bookmarkStart w:name="z4862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691"/>
    <w:bookmarkStart w:name="z4863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692"/>
    <w:bookmarkStart w:name="z4864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693"/>
    <w:bookmarkStart w:name="z4865" w:id="4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694"/>
    <w:bookmarkStart w:name="z4866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695"/>
    <w:bookmarkStart w:name="z4867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696"/>
    <w:bookmarkStart w:name="z4868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697"/>
    <w:bookmarkStart w:name="z4869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698"/>
    <w:bookmarkStart w:name="z4870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699"/>
    <w:bookmarkStart w:name="z4871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700"/>
    <w:bookmarkStart w:name="z4872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701"/>
    <w:bookmarkStart w:name="z4873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702"/>
    <w:bookmarkStart w:name="z4874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703"/>
    <w:bookmarkStart w:name="z4875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704"/>
    <w:bookmarkStart w:name="z4876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705"/>
    <w:bookmarkStart w:name="z4877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706"/>
    <w:bookmarkStart w:name="z4878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707"/>
    <w:bookmarkStart w:name="z4879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708"/>
    <w:bookmarkStart w:name="z4880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709"/>
    <w:bookmarkStart w:name="z4881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2" w:id="4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4711"/>
    <w:bookmarkStart w:name="z4883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712"/>
    <w:bookmarkStart w:name="z4884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713"/>
    <w:bookmarkStart w:name="z4885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714"/>
    <w:bookmarkStart w:name="z4886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715"/>
    <w:bookmarkStart w:name="z4887" w:id="4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716"/>
    <w:bookmarkStart w:name="z4888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7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9" w:id="4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718"/>
        </w:tc>
      </w:tr>
    </w:tbl>
    <w:bookmarkStart w:name="z4890" w:id="4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Усть-Каменогорск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19"/>
    <w:bookmarkStart w:name="z4892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Усть-Каменогорск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720"/>
    <w:bookmarkStart w:name="z4893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21"/>
    <w:bookmarkStart w:name="z4894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722"/>
    <w:bookmarkStart w:name="z4895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723"/>
    <w:bookmarkStart w:name="z4896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724"/>
    <w:bookmarkStart w:name="z4897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725"/>
    <w:bookmarkStart w:name="z4898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9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070018, Республика Казахстан, Восточно-Казахстанская область, город Усть-Каменогорск, проспект Независимости, 86.</w:t>
      </w:r>
    </w:p>
    <w:bookmarkEnd w:id="4727"/>
    <w:bookmarkStart w:name="z4900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Усть-Каменогорск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4728"/>
    <w:bookmarkStart w:name="z4901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729"/>
    <w:bookmarkStart w:name="z4902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730"/>
    <w:bookmarkStart w:name="z4903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731"/>
    <w:bookmarkStart w:name="z4904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732"/>
    <w:bookmarkStart w:name="z4905" w:id="4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733"/>
    <w:bookmarkStart w:name="z4906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734"/>
    <w:bookmarkStart w:name="z4907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735"/>
    <w:bookmarkStart w:name="z4908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736"/>
    <w:bookmarkStart w:name="z4909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737"/>
    <w:bookmarkStart w:name="z4910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738"/>
    <w:bookmarkStart w:name="z4911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739"/>
    <w:bookmarkStart w:name="z4912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740"/>
    <w:bookmarkStart w:name="z4913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741"/>
    <w:bookmarkStart w:name="z4914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742"/>
    <w:bookmarkStart w:name="z4915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743"/>
    <w:bookmarkStart w:name="z4916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744"/>
    <w:bookmarkStart w:name="z4917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745"/>
    <w:bookmarkStart w:name="z4918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746"/>
    <w:bookmarkStart w:name="z4919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747"/>
    <w:bookmarkStart w:name="z4920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748"/>
    <w:bookmarkStart w:name="z4921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749"/>
    <w:bookmarkStart w:name="z4922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750"/>
    <w:bookmarkStart w:name="z4923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751"/>
    <w:bookmarkStart w:name="z4924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752"/>
    <w:bookmarkStart w:name="z4925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753"/>
    <w:bookmarkStart w:name="z4926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754"/>
    <w:bookmarkStart w:name="z4927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755"/>
    <w:bookmarkStart w:name="z4928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756"/>
    <w:bookmarkStart w:name="z4929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757"/>
    <w:bookmarkStart w:name="z4930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758"/>
    <w:bookmarkStart w:name="z4931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759"/>
    <w:bookmarkStart w:name="z4932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760"/>
    <w:bookmarkStart w:name="z4933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761"/>
    <w:bookmarkStart w:name="z4934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762"/>
    <w:bookmarkStart w:name="z4935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763"/>
    <w:bookmarkStart w:name="z4936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764"/>
    <w:bookmarkStart w:name="z4937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765"/>
    <w:bookmarkStart w:name="z4938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766"/>
    <w:bookmarkStart w:name="z4939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767"/>
    <w:bookmarkStart w:name="z4940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768"/>
    <w:bookmarkStart w:name="z4941" w:id="4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769"/>
    <w:bookmarkStart w:name="z4942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770"/>
    <w:bookmarkStart w:name="z4943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771"/>
    <w:bookmarkStart w:name="z4944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772"/>
    <w:bookmarkStart w:name="z4945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773"/>
    <w:bookmarkStart w:name="z4946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774"/>
    <w:bookmarkStart w:name="z4947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775"/>
    <w:bookmarkStart w:name="z4948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776"/>
    <w:bookmarkStart w:name="z4949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777"/>
    <w:bookmarkStart w:name="z4950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778"/>
    <w:bookmarkStart w:name="z4951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779"/>
    <w:bookmarkStart w:name="z4952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780"/>
    <w:bookmarkStart w:name="z4953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781"/>
    <w:bookmarkStart w:name="z4954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782"/>
    <w:bookmarkStart w:name="z4955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783"/>
    <w:bookmarkStart w:name="z4956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784"/>
    <w:bookmarkStart w:name="z4957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8" w:id="4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786"/>
    <w:bookmarkStart w:name="z4959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787"/>
    <w:bookmarkStart w:name="z4960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788"/>
    <w:bookmarkStart w:name="z4961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789"/>
    <w:bookmarkStart w:name="z4962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790"/>
    <w:bookmarkStart w:name="z4963" w:id="4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791"/>
    <w:bookmarkStart w:name="z4964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7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4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793"/>
        </w:tc>
      </w:tr>
    </w:tbl>
    <w:bookmarkStart w:name="z4966" w:id="4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Зыряновскому району -</w:t>
      </w:r>
      <w:r>
        <w:br/>
      </w:r>
      <w:r>
        <w:rPr>
          <w:rFonts w:ascii="Times New Roman"/>
          <w:b/>
          <w:i w:val="false"/>
          <w:color w:val="000000"/>
        </w:rPr>
        <w:t>городу Зыряновску Департамента государственных доходов по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94"/>
    <w:bookmarkStart w:name="z4968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Зыряновскому району - городу Зыряновску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795"/>
    <w:bookmarkStart w:name="z4969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796"/>
    <w:bookmarkStart w:name="z4970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797"/>
    <w:bookmarkStart w:name="z4971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798"/>
    <w:bookmarkStart w:name="z4972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799"/>
    <w:bookmarkStart w:name="z4973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800"/>
    <w:bookmarkStart w:name="z4974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8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5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070800, Республика Казахстан, Восточно-Казахстанская область, Зыряновский район, город Зыряновск, улица Стахановская, 11.</w:t>
      </w:r>
    </w:p>
    <w:bookmarkEnd w:id="4802"/>
    <w:bookmarkStart w:name="z4976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Зыряновскому району - городу Зыряновску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4803"/>
    <w:bookmarkStart w:name="z4977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804"/>
    <w:bookmarkStart w:name="z4978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805"/>
    <w:bookmarkStart w:name="z4979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806"/>
    <w:bookmarkStart w:name="z4980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807"/>
    <w:bookmarkStart w:name="z4981" w:id="4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808"/>
    <w:bookmarkStart w:name="z4982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809"/>
    <w:bookmarkStart w:name="z4983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810"/>
    <w:bookmarkStart w:name="z4984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811"/>
    <w:bookmarkStart w:name="z4985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812"/>
    <w:bookmarkStart w:name="z4986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813"/>
    <w:bookmarkStart w:name="z4987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814"/>
    <w:bookmarkStart w:name="z4988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815"/>
    <w:bookmarkStart w:name="z4989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816"/>
    <w:bookmarkStart w:name="z4990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817"/>
    <w:bookmarkStart w:name="z4991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818"/>
    <w:bookmarkStart w:name="z4992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819"/>
    <w:bookmarkStart w:name="z4993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820"/>
    <w:bookmarkStart w:name="z4994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821"/>
    <w:bookmarkStart w:name="z4995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822"/>
    <w:bookmarkStart w:name="z4996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823"/>
    <w:bookmarkStart w:name="z4997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824"/>
    <w:bookmarkStart w:name="z4998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825"/>
    <w:bookmarkStart w:name="z4999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826"/>
    <w:bookmarkStart w:name="z5000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827"/>
    <w:bookmarkStart w:name="z5001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828"/>
    <w:bookmarkStart w:name="z5002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829"/>
    <w:bookmarkStart w:name="z5003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830"/>
    <w:bookmarkStart w:name="z5004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831"/>
    <w:bookmarkStart w:name="z5005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832"/>
    <w:bookmarkStart w:name="z5006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833"/>
    <w:bookmarkStart w:name="z5007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834"/>
    <w:bookmarkStart w:name="z5008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835"/>
    <w:bookmarkStart w:name="z5009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836"/>
    <w:bookmarkStart w:name="z5010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837"/>
    <w:bookmarkStart w:name="z5011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838"/>
    <w:bookmarkStart w:name="z5012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839"/>
    <w:bookmarkStart w:name="z5013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840"/>
    <w:bookmarkStart w:name="z5014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841"/>
    <w:bookmarkStart w:name="z5015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842"/>
    <w:bookmarkStart w:name="z5016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843"/>
    <w:bookmarkStart w:name="z5017" w:id="4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844"/>
    <w:bookmarkStart w:name="z5018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845"/>
    <w:bookmarkStart w:name="z5019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46"/>
    <w:bookmarkStart w:name="z5020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847"/>
    <w:bookmarkStart w:name="z5021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848"/>
    <w:bookmarkStart w:name="z5022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849"/>
    <w:bookmarkStart w:name="z5023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850"/>
    <w:bookmarkStart w:name="z5024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851"/>
    <w:bookmarkStart w:name="z5025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852"/>
    <w:bookmarkStart w:name="z5026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853"/>
    <w:bookmarkStart w:name="z5027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854"/>
    <w:bookmarkStart w:name="z5028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855"/>
    <w:bookmarkStart w:name="z5029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856"/>
    <w:bookmarkStart w:name="z5030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857"/>
    <w:bookmarkStart w:name="z5031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858"/>
    <w:bookmarkStart w:name="z5032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859"/>
    <w:bookmarkStart w:name="z5033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4" w:id="4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861"/>
    <w:bookmarkStart w:name="z5035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862"/>
    <w:bookmarkStart w:name="z5036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863"/>
    <w:bookmarkStart w:name="z5037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864"/>
    <w:bookmarkStart w:name="z5038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865"/>
    <w:bookmarkStart w:name="z5039" w:id="4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4866"/>
    <w:bookmarkStart w:name="z5040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8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4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868"/>
        </w:tc>
      </w:tr>
    </w:tbl>
    <w:bookmarkStart w:name="z5042" w:id="4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Риддер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69"/>
    <w:bookmarkStart w:name="z5044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870"/>
    <w:bookmarkStart w:name="z5045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871"/>
    <w:bookmarkStart w:name="z5046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872"/>
    <w:bookmarkStart w:name="z5047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873"/>
    <w:bookmarkStart w:name="z5048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874"/>
    <w:bookmarkStart w:name="z5049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875"/>
    <w:bookmarkStart w:name="z5050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8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1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071303, Республика Казахстан, Восточно-Казахстанская область, город Риддер, улица Тохтарова, 6.</w:t>
      </w:r>
    </w:p>
    <w:bookmarkEnd w:id="4877"/>
    <w:bookmarkStart w:name="z5052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4878"/>
    <w:bookmarkStart w:name="z5053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879"/>
    <w:bookmarkStart w:name="z5054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880"/>
    <w:bookmarkStart w:name="z5055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881"/>
    <w:bookmarkStart w:name="z5056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882"/>
    <w:bookmarkStart w:name="z5057" w:id="4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883"/>
    <w:bookmarkStart w:name="z5058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884"/>
    <w:bookmarkStart w:name="z5059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885"/>
    <w:bookmarkStart w:name="z5060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886"/>
    <w:bookmarkStart w:name="z5061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887"/>
    <w:bookmarkStart w:name="z5062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888"/>
    <w:bookmarkStart w:name="z5063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889"/>
    <w:bookmarkStart w:name="z5064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890"/>
    <w:bookmarkStart w:name="z5065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891"/>
    <w:bookmarkStart w:name="z5066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892"/>
    <w:bookmarkStart w:name="z5067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893"/>
    <w:bookmarkStart w:name="z5068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894"/>
    <w:bookmarkStart w:name="z5069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895"/>
    <w:bookmarkStart w:name="z5070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896"/>
    <w:bookmarkStart w:name="z5071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897"/>
    <w:bookmarkStart w:name="z5072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898"/>
    <w:bookmarkStart w:name="z5073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899"/>
    <w:bookmarkStart w:name="z5074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900"/>
    <w:bookmarkStart w:name="z5075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901"/>
    <w:bookmarkStart w:name="z5076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902"/>
    <w:bookmarkStart w:name="z5077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4903"/>
    <w:bookmarkStart w:name="z5078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904"/>
    <w:bookmarkStart w:name="z5079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905"/>
    <w:bookmarkStart w:name="z5080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906"/>
    <w:bookmarkStart w:name="z5081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907"/>
    <w:bookmarkStart w:name="z5082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908"/>
    <w:bookmarkStart w:name="z5083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909"/>
    <w:bookmarkStart w:name="z5084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910"/>
    <w:bookmarkStart w:name="z5085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911"/>
    <w:bookmarkStart w:name="z5086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912"/>
    <w:bookmarkStart w:name="z5087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913"/>
    <w:bookmarkStart w:name="z5088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914"/>
    <w:bookmarkStart w:name="z5089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915"/>
    <w:bookmarkStart w:name="z5090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916"/>
    <w:bookmarkStart w:name="z5091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917"/>
    <w:bookmarkStart w:name="z5092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918"/>
    <w:bookmarkStart w:name="z5093" w:id="4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919"/>
    <w:bookmarkStart w:name="z5094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920"/>
    <w:bookmarkStart w:name="z5095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921"/>
    <w:bookmarkStart w:name="z5096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922"/>
    <w:bookmarkStart w:name="z5097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923"/>
    <w:bookmarkStart w:name="z5098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924"/>
    <w:bookmarkStart w:name="z5099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4925"/>
    <w:bookmarkStart w:name="z5100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4926"/>
    <w:bookmarkStart w:name="z5101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4927"/>
    <w:bookmarkStart w:name="z5102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4928"/>
    <w:bookmarkStart w:name="z5103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4929"/>
    <w:bookmarkStart w:name="z5104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4930"/>
    <w:bookmarkStart w:name="z5105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4931"/>
    <w:bookmarkStart w:name="z5106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4932"/>
    <w:bookmarkStart w:name="z5107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4933"/>
    <w:bookmarkStart w:name="z5108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4934"/>
    <w:bookmarkStart w:name="z5109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4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0" w:id="4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4936"/>
    <w:bookmarkStart w:name="z5111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937"/>
    <w:bookmarkStart w:name="z5112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38"/>
    <w:bookmarkStart w:name="z5113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4939"/>
    <w:bookmarkStart w:name="z5114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940"/>
    <w:bookmarkStart w:name="z5115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Реорганизация и ликвидация Управления</w:t>
      </w:r>
    </w:p>
    <w:bookmarkEnd w:id="4941"/>
    <w:bookmarkStart w:name="z5116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49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4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4943"/>
        </w:tc>
      </w:tr>
    </w:tbl>
    <w:bookmarkStart w:name="z5118" w:id="4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Курчатову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44"/>
    <w:bookmarkStart w:name="z5120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4945"/>
    <w:bookmarkStart w:name="z5121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46"/>
    <w:bookmarkStart w:name="z5122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4947"/>
    <w:bookmarkStart w:name="z5123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4948"/>
    <w:bookmarkStart w:name="z5124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949"/>
    <w:bookmarkStart w:name="z5125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4950"/>
    <w:bookmarkStart w:name="z5126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4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7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071100, Республика Казахстан, Восточно-Казахстанская область, город Курчатов, улица Құнанбая, 9. </w:t>
      </w:r>
    </w:p>
    <w:bookmarkEnd w:id="4952"/>
    <w:bookmarkStart w:name="z5128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4953"/>
    <w:bookmarkStart w:name="z5129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4954"/>
    <w:bookmarkStart w:name="z5130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4955"/>
    <w:bookmarkStart w:name="z5131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4956"/>
    <w:bookmarkStart w:name="z5132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957"/>
    <w:bookmarkStart w:name="z5133" w:id="4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4958"/>
    <w:bookmarkStart w:name="z5134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4959"/>
    <w:bookmarkStart w:name="z5135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4960"/>
    <w:bookmarkStart w:name="z5136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4961"/>
    <w:bookmarkStart w:name="z5137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4962"/>
    <w:bookmarkStart w:name="z5138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4963"/>
    <w:bookmarkStart w:name="z5139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4964"/>
    <w:bookmarkStart w:name="z5140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4965"/>
    <w:bookmarkStart w:name="z5141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4966"/>
    <w:bookmarkStart w:name="z5142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4967"/>
    <w:bookmarkStart w:name="z5143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4968"/>
    <w:bookmarkStart w:name="z5144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969"/>
    <w:bookmarkStart w:name="z5145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4970"/>
    <w:bookmarkStart w:name="z5146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4971"/>
    <w:bookmarkStart w:name="z5147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4972"/>
    <w:bookmarkStart w:name="z5148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973"/>
    <w:bookmarkStart w:name="z5149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4974"/>
    <w:bookmarkStart w:name="z5150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4975"/>
    <w:bookmarkStart w:name="z5151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4976"/>
    <w:bookmarkStart w:name="z5152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4977"/>
    <w:bookmarkStart w:name="z5153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4978"/>
    <w:bookmarkStart w:name="z5154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4979"/>
    <w:bookmarkStart w:name="z5155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4980"/>
    <w:bookmarkStart w:name="z5156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4981"/>
    <w:bookmarkStart w:name="z5157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4982"/>
    <w:bookmarkStart w:name="z5158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4983"/>
    <w:bookmarkStart w:name="z5159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4984"/>
    <w:bookmarkStart w:name="z5160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4985"/>
    <w:bookmarkStart w:name="z5161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4986"/>
    <w:bookmarkStart w:name="z5162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987"/>
    <w:bookmarkStart w:name="z5163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988"/>
    <w:bookmarkStart w:name="z5164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4989"/>
    <w:bookmarkStart w:name="z5165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4990"/>
    <w:bookmarkStart w:name="z5166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4991"/>
    <w:bookmarkStart w:name="z5167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4992"/>
    <w:bookmarkStart w:name="z5168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4993"/>
    <w:bookmarkStart w:name="z5169" w:id="4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4994"/>
    <w:bookmarkStart w:name="z5170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4995"/>
    <w:bookmarkStart w:name="z5171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996"/>
    <w:bookmarkStart w:name="z5172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997"/>
    <w:bookmarkStart w:name="z5173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4998"/>
    <w:bookmarkStart w:name="z5174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4999"/>
    <w:bookmarkStart w:name="z5175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000"/>
    <w:bookmarkStart w:name="z5176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001"/>
    <w:bookmarkStart w:name="z5177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002"/>
    <w:bookmarkStart w:name="z5178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003"/>
    <w:bookmarkStart w:name="z5179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004"/>
    <w:bookmarkStart w:name="z5180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005"/>
    <w:bookmarkStart w:name="z5181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006"/>
    <w:bookmarkStart w:name="z5182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007"/>
    <w:bookmarkStart w:name="z5183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008"/>
    <w:bookmarkStart w:name="z5184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009"/>
    <w:bookmarkStart w:name="z5185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0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6" w:id="5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5011"/>
    <w:bookmarkStart w:name="z5187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012"/>
    <w:bookmarkStart w:name="z5188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13"/>
    <w:bookmarkStart w:name="z5189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014"/>
    <w:bookmarkStart w:name="z5190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15"/>
    <w:bookmarkStart w:name="z5191" w:id="5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016"/>
    <w:bookmarkStart w:name="z5192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0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5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018"/>
        </w:tc>
      </w:tr>
    </w:tbl>
    <w:bookmarkStart w:name="z5194" w:id="5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Семей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19"/>
    <w:bookmarkStart w:name="z519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020"/>
    <w:bookmarkStart w:name="z519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21"/>
    <w:bookmarkStart w:name="z5198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022"/>
    <w:bookmarkStart w:name="z519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023"/>
    <w:bookmarkStart w:name="z520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024"/>
    <w:bookmarkStart w:name="z520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025"/>
    <w:bookmarkStart w:name="z520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071405, Республика Казахстан, Восточно-Казахстанская область, город Семей, площадь Абая, 3.</w:t>
      </w:r>
    </w:p>
    <w:bookmarkEnd w:id="5027"/>
    <w:bookmarkStart w:name="z520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028"/>
    <w:bookmarkStart w:name="z520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029"/>
    <w:bookmarkStart w:name="z520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030"/>
    <w:bookmarkStart w:name="z520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031"/>
    <w:bookmarkStart w:name="z520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032"/>
    <w:bookmarkStart w:name="z5209" w:id="5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033"/>
    <w:bookmarkStart w:name="z521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034"/>
    <w:bookmarkStart w:name="z521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035"/>
    <w:bookmarkStart w:name="z521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036"/>
    <w:bookmarkStart w:name="z521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037"/>
    <w:bookmarkStart w:name="z5214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038"/>
    <w:bookmarkStart w:name="z521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039"/>
    <w:bookmarkStart w:name="z521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040"/>
    <w:bookmarkStart w:name="z521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041"/>
    <w:bookmarkStart w:name="z521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042"/>
    <w:bookmarkStart w:name="z521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043"/>
    <w:bookmarkStart w:name="z522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044"/>
    <w:bookmarkStart w:name="z5221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045"/>
    <w:bookmarkStart w:name="z522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046"/>
    <w:bookmarkStart w:name="z5223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047"/>
    <w:bookmarkStart w:name="z522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048"/>
    <w:bookmarkStart w:name="z522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049"/>
    <w:bookmarkStart w:name="z5226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050"/>
    <w:bookmarkStart w:name="z522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051"/>
    <w:bookmarkStart w:name="z5228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052"/>
    <w:bookmarkStart w:name="z5229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053"/>
    <w:bookmarkStart w:name="z523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054"/>
    <w:bookmarkStart w:name="z523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055"/>
    <w:bookmarkStart w:name="z523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056"/>
    <w:bookmarkStart w:name="z5233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057"/>
    <w:bookmarkStart w:name="z523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058"/>
    <w:bookmarkStart w:name="z523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059"/>
    <w:bookmarkStart w:name="z523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060"/>
    <w:bookmarkStart w:name="z523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061"/>
    <w:bookmarkStart w:name="z5238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062"/>
    <w:bookmarkStart w:name="z523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063"/>
    <w:bookmarkStart w:name="z5240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064"/>
    <w:bookmarkStart w:name="z524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065"/>
    <w:bookmarkStart w:name="z524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066"/>
    <w:bookmarkStart w:name="z524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067"/>
    <w:bookmarkStart w:name="z5244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068"/>
    <w:bookmarkStart w:name="z5245" w:id="5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069"/>
    <w:bookmarkStart w:name="z524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070"/>
    <w:bookmarkStart w:name="z524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071"/>
    <w:bookmarkStart w:name="z524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072"/>
    <w:bookmarkStart w:name="z524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073"/>
    <w:bookmarkStart w:name="z5250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074"/>
    <w:bookmarkStart w:name="z525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075"/>
    <w:bookmarkStart w:name="z525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076"/>
    <w:bookmarkStart w:name="z525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077"/>
    <w:bookmarkStart w:name="z5254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078"/>
    <w:bookmarkStart w:name="z5255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079"/>
    <w:bookmarkStart w:name="z525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080"/>
    <w:bookmarkStart w:name="z525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081"/>
    <w:bookmarkStart w:name="z525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082"/>
    <w:bookmarkStart w:name="z525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083"/>
    <w:bookmarkStart w:name="z526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084"/>
    <w:bookmarkStart w:name="z526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0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2" w:id="5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5086"/>
    <w:bookmarkStart w:name="z526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087"/>
    <w:bookmarkStart w:name="z5264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88"/>
    <w:bookmarkStart w:name="z526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089"/>
    <w:bookmarkStart w:name="z5266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90"/>
    <w:bookmarkStart w:name="z5267" w:id="5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091"/>
    <w:bookmarkStart w:name="z526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0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5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093"/>
        </w:tc>
      </w:tr>
    </w:tbl>
    <w:bookmarkStart w:name="z5270" w:id="5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Катон-Карагайскому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94"/>
    <w:bookmarkStart w:name="z5272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095"/>
    <w:bookmarkStart w:name="z5273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096"/>
    <w:bookmarkStart w:name="z5274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097"/>
    <w:bookmarkStart w:name="z5275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098"/>
    <w:bookmarkStart w:name="z5276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099"/>
    <w:bookmarkStart w:name="z5277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100"/>
    <w:bookmarkStart w:name="z5278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9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070900, Республика Казахстан, Восточно-Казахстанская область, Катон-Карагайский район, село Улкен Нарын, улица Амангельды, 61.</w:t>
      </w:r>
    </w:p>
    <w:bookmarkEnd w:id="5102"/>
    <w:bookmarkStart w:name="z5280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103"/>
    <w:bookmarkStart w:name="z5281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104"/>
    <w:bookmarkStart w:name="z5282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105"/>
    <w:bookmarkStart w:name="z5283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106"/>
    <w:bookmarkStart w:name="z5284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107"/>
    <w:bookmarkStart w:name="z5285" w:id="5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108"/>
    <w:bookmarkStart w:name="z5286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109"/>
    <w:bookmarkStart w:name="z5287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110"/>
    <w:bookmarkStart w:name="z5288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111"/>
    <w:bookmarkStart w:name="z5289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112"/>
    <w:bookmarkStart w:name="z5290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113"/>
    <w:bookmarkStart w:name="z5291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114"/>
    <w:bookmarkStart w:name="z5292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115"/>
    <w:bookmarkStart w:name="z5293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116"/>
    <w:bookmarkStart w:name="z5294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117"/>
    <w:bookmarkStart w:name="z5295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118"/>
    <w:bookmarkStart w:name="z5296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119"/>
    <w:bookmarkStart w:name="z5297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120"/>
    <w:bookmarkStart w:name="z5298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121"/>
    <w:bookmarkStart w:name="z5299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122"/>
    <w:bookmarkStart w:name="z5300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123"/>
    <w:bookmarkStart w:name="z5301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124"/>
    <w:bookmarkStart w:name="z5302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125"/>
    <w:bookmarkStart w:name="z5303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126"/>
    <w:bookmarkStart w:name="z5304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127"/>
    <w:bookmarkStart w:name="z5305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128"/>
    <w:bookmarkStart w:name="z5306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129"/>
    <w:bookmarkStart w:name="z5307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130"/>
    <w:bookmarkStart w:name="z5308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131"/>
    <w:bookmarkStart w:name="z5309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132"/>
    <w:bookmarkStart w:name="z5310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133"/>
    <w:bookmarkStart w:name="z5311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134"/>
    <w:bookmarkStart w:name="z5312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135"/>
    <w:bookmarkStart w:name="z5313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136"/>
    <w:bookmarkStart w:name="z5314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137"/>
    <w:bookmarkStart w:name="z5315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138"/>
    <w:bookmarkStart w:name="z5316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139"/>
    <w:bookmarkStart w:name="z5317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140"/>
    <w:bookmarkStart w:name="z5318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141"/>
    <w:bookmarkStart w:name="z5319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142"/>
    <w:bookmarkStart w:name="z5320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143"/>
    <w:bookmarkStart w:name="z5321" w:id="5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144"/>
    <w:bookmarkStart w:name="z5322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145"/>
    <w:bookmarkStart w:name="z5323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146"/>
    <w:bookmarkStart w:name="z5324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147"/>
    <w:bookmarkStart w:name="z5325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148"/>
    <w:bookmarkStart w:name="z5326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149"/>
    <w:bookmarkStart w:name="z5327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150"/>
    <w:bookmarkStart w:name="z5328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151"/>
    <w:bookmarkStart w:name="z5329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152"/>
    <w:bookmarkStart w:name="z5330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153"/>
    <w:bookmarkStart w:name="z5331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154"/>
    <w:bookmarkStart w:name="z5332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155"/>
    <w:bookmarkStart w:name="z5333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156"/>
    <w:bookmarkStart w:name="z5334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157"/>
    <w:bookmarkStart w:name="z5335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158"/>
    <w:bookmarkStart w:name="z5336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159"/>
    <w:bookmarkStart w:name="z5337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8" w:id="5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5161"/>
    <w:bookmarkStart w:name="z5339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62"/>
    <w:bookmarkStart w:name="z5340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63"/>
    <w:bookmarkStart w:name="z5341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164"/>
    <w:bookmarkStart w:name="z5342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65"/>
    <w:bookmarkStart w:name="z5343" w:id="5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166"/>
    <w:bookmarkStart w:name="z5344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5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168"/>
        </w:tc>
      </w:tr>
    </w:tbl>
    <w:bookmarkStart w:name="z5346" w:id="5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Глубоковскому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69"/>
    <w:bookmarkStart w:name="z5348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170"/>
    <w:bookmarkStart w:name="z5349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71"/>
    <w:bookmarkStart w:name="z5350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172"/>
    <w:bookmarkStart w:name="z5351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173"/>
    <w:bookmarkStart w:name="z5352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174"/>
    <w:bookmarkStart w:name="z5353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175"/>
    <w:bookmarkStart w:name="z5354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5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070500, Республика Казахстан, Восточно-Казахстанская область, Глубоковский район, поселок Глубокое, улица Пирогова, 19.</w:t>
      </w:r>
    </w:p>
    <w:bookmarkEnd w:id="5177"/>
    <w:bookmarkStart w:name="z5356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178"/>
    <w:bookmarkStart w:name="z5357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179"/>
    <w:bookmarkStart w:name="z5358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180"/>
    <w:bookmarkStart w:name="z5359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181"/>
    <w:bookmarkStart w:name="z5360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182"/>
    <w:bookmarkStart w:name="z5361" w:id="5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183"/>
    <w:bookmarkStart w:name="z5362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184"/>
    <w:bookmarkStart w:name="z5363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185"/>
    <w:bookmarkStart w:name="z5364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186"/>
    <w:bookmarkStart w:name="z5365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187"/>
    <w:bookmarkStart w:name="z5366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188"/>
    <w:bookmarkStart w:name="z5367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189"/>
    <w:bookmarkStart w:name="z5368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190"/>
    <w:bookmarkStart w:name="z5369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191"/>
    <w:bookmarkStart w:name="z5370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192"/>
    <w:bookmarkStart w:name="z5371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193"/>
    <w:bookmarkStart w:name="z5372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194"/>
    <w:bookmarkStart w:name="z5373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195"/>
    <w:bookmarkStart w:name="z5374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196"/>
    <w:bookmarkStart w:name="z5375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197"/>
    <w:bookmarkStart w:name="z5376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198"/>
    <w:bookmarkStart w:name="z5377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199"/>
    <w:bookmarkStart w:name="z5378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200"/>
    <w:bookmarkStart w:name="z5379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201"/>
    <w:bookmarkStart w:name="z5380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202"/>
    <w:bookmarkStart w:name="z5381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203"/>
    <w:bookmarkStart w:name="z5382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204"/>
    <w:bookmarkStart w:name="z5383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205"/>
    <w:bookmarkStart w:name="z5384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206"/>
    <w:bookmarkStart w:name="z5385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207"/>
    <w:bookmarkStart w:name="z5386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208"/>
    <w:bookmarkStart w:name="z5387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209"/>
    <w:bookmarkStart w:name="z5388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210"/>
    <w:bookmarkStart w:name="z5389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211"/>
    <w:bookmarkStart w:name="z5390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212"/>
    <w:bookmarkStart w:name="z5391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213"/>
    <w:bookmarkStart w:name="z5392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214"/>
    <w:bookmarkStart w:name="z5393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215"/>
    <w:bookmarkStart w:name="z5394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216"/>
    <w:bookmarkStart w:name="z5395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217"/>
    <w:bookmarkStart w:name="z5396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218"/>
    <w:bookmarkStart w:name="z5397" w:id="5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219"/>
    <w:bookmarkStart w:name="z5398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220"/>
    <w:bookmarkStart w:name="z5399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221"/>
    <w:bookmarkStart w:name="z5400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222"/>
    <w:bookmarkStart w:name="z5401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223"/>
    <w:bookmarkStart w:name="z5402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224"/>
    <w:bookmarkStart w:name="z5403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225"/>
    <w:bookmarkStart w:name="z5404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226"/>
    <w:bookmarkStart w:name="z5405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227"/>
    <w:bookmarkStart w:name="z5406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228"/>
    <w:bookmarkStart w:name="z5407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229"/>
    <w:bookmarkStart w:name="z5408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230"/>
    <w:bookmarkStart w:name="z5409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231"/>
    <w:bookmarkStart w:name="z5410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232"/>
    <w:bookmarkStart w:name="z5411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233"/>
    <w:bookmarkStart w:name="z5412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234"/>
    <w:bookmarkStart w:name="z5413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4" w:id="5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236"/>
    <w:bookmarkStart w:name="z5415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237"/>
    <w:bookmarkStart w:name="z5416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38"/>
    <w:bookmarkStart w:name="z5417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239"/>
    <w:bookmarkStart w:name="z5418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240"/>
    <w:bookmarkStart w:name="z5419" w:id="5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241"/>
    <w:bookmarkStart w:name="z5420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5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243"/>
        </w:tc>
      </w:tr>
    </w:tbl>
    <w:bookmarkStart w:name="z5422" w:id="5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Зайсанскому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44"/>
    <w:bookmarkStart w:name="z5424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245"/>
    <w:bookmarkStart w:name="z5425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246"/>
    <w:bookmarkStart w:name="z5426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247"/>
    <w:bookmarkStart w:name="z5427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248"/>
    <w:bookmarkStart w:name="z5428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249"/>
    <w:bookmarkStart w:name="z5429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250"/>
    <w:bookmarkStart w:name="z5430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1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070700, Республика Казахстан, Восточно-Казахстанская область, Зайсанский район, город Зайсан, улица Победы, 6.</w:t>
      </w:r>
    </w:p>
    <w:bookmarkEnd w:id="5252"/>
    <w:bookmarkStart w:name="z5432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253"/>
    <w:bookmarkStart w:name="z5433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254"/>
    <w:bookmarkStart w:name="z5434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255"/>
    <w:bookmarkStart w:name="z5435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256"/>
    <w:bookmarkStart w:name="z5436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257"/>
    <w:bookmarkStart w:name="z5437" w:id="5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258"/>
    <w:bookmarkStart w:name="z5438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259"/>
    <w:bookmarkStart w:name="z5439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260"/>
    <w:bookmarkStart w:name="z5440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261"/>
    <w:bookmarkStart w:name="z5441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262"/>
    <w:bookmarkStart w:name="z5442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263"/>
    <w:bookmarkStart w:name="z5443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264"/>
    <w:bookmarkStart w:name="z5444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265"/>
    <w:bookmarkStart w:name="z5445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266"/>
    <w:bookmarkStart w:name="z5446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267"/>
    <w:bookmarkStart w:name="z5447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268"/>
    <w:bookmarkStart w:name="z5448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269"/>
    <w:bookmarkStart w:name="z5449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270"/>
    <w:bookmarkStart w:name="z5450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271"/>
    <w:bookmarkStart w:name="z5451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272"/>
    <w:bookmarkStart w:name="z5452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273"/>
    <w:bookmarkStart w:name="z5453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274"/>
    <w:bookmarkStart w:name="z5454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275"/>
    <w:bookmarkStart w:name="z5455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276"/>
    <w:bookmarkStart w:name="z5456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277"/>
    <w:bookmarkStart w:name="z5457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278"/>
    <w:bookmarkStart w:name="z5458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279"/>
    <w:bookmarkStart w:name="z5459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280"/>
    <w:bookmarkStart w:name="z5460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281"/>
    <w:bookmarkStart w:name="z5461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282"/>
    <w:bookmarkStart w:name="z5462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283"/>
    <w:bookmarkStart w:name="z5463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284"/>
    <w:bookmarkStart w:name="z5464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285"/>
    <w:bookmarkStart w:name="z5465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286"/>
    <w:bookmarkStart w:name="z5466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287"/>
    <w:bookmarkStart w:name="z5467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288"/>
    <w:bookmarkStart w:name="z5468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289"/>
    <w:bookmarkStart w:name="z5469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290"/>
    <w:bookmarkStart w:name="z5470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291"/>
    <w:bookmarkStart w:name="z5471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292"/>
    <w:bookmarkStart w:name="z5472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293"/>
    <w:bookmarkStart w:name="z5473" w:id="5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294"/>
    <w:bookmarkStart w:name="z5474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295"/>
    <w:bookmarkStart w:name="z5475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296"/>
    <w:bookmarkStart w:name="z5476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297"/>
    <w:bookmarkStart w:name="z5477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298"/>
    <w:bookmarkStart w:name="z5478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299"/>
    <w:bookmarkStart w:name="z5479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300"/>
    <w:bookmarkStart w:name="z5480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301"/>
    <w:bookmarkStart w:name="z5481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302"/>
    <w:bookmarkStart w:name="z5482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303"/>
    <w:bookmarkStart w:name="z5483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304"/>
    <w:bookmarkStart w:name="z5484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305"/>
    <w:bookmarkStart w:name="z5485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306"/>
    <w:bookmarkStart w:name="z5486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307"/>
    <w:bookmarkStart w:name="z5487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308"/>
    <w:bookmarkStart w:name="z5488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309"/>
    <w:bookmarkStart w:name="z5489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0" w:id="5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311"/>
    <w:bookmarkStart w:name="z5491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312"/>
    <w:bookmarkStart w:name="z5492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13"/>
    <w:bookmarkStart w:name="z5493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314"/>
    <w:bookmarkStart w:name="z5494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315"/>
    <w:bookmarkStart w:name="z5495" w:id="5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316"/>
    <w:bookmarkStart w:name="z5496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7" w:id="5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318"/>
        </w:tc>
      </w:tr>
    </w:tbl>
    <w:bookmarkStart w:name="z5498" w:id="5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Курчумском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19"/>
    <w:bookmarkStart w:name="z5500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320"/>
    <w:bookmarkStart w:name="z5501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21"/>
    <w:bookmarkStart w:name="z5502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322"/>
    <w:bookmarkStart w:name="z5503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323"/>
    <w:bookmarkStart w:name="z5504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324"/>
    <w:bookmarkStart w:name="z5505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325"/>
    <w:bookmarkStart w:name="z5506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7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071200, Республика Казахстан, Восточно-Казахстанская область, Курчумский район, село Курчум, улица Бунтовских, 2А.</w:t>
      </w:r>
    </w:p>
    <w:bookmarkEnd w:id="5327"/>
    <w:bookmarkStart w:name="z5508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328"/>
    <w:bookmarkStart w:name="z5509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329"/>
    <w:bookmarkStart w:name="z5510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330"/>
    <w:bookmarkStart w:name="z5511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331"/>
    <w:bookmarkStart w:name="z5512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332"/>
    <w:bookmarkStart w:name="z5513" w:id="5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333"/>
    <w:bookmarkStart w:name="z5514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334"/>
    <w:bookmarkStart w:name="z5515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335"/>
    <w:bookmarkStart w:name="z5516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336"/>
    <w:bookmarkStart w:name="z5517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337"/>
    <w:bookmarkStart w:name="z5518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338"/>
    <w:bookmarkStart w:name="z5519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339"/>
    <w:bookmarkStart w:name="z5520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340"/>
    <w:bookmarkStart w:name="z5521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341"/>
    <w:bookmarkStart w:name="z5522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342"/>
    <w:bookmarkStart w:name="z5523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343"/>
    <w:bookmarkStart w:name="z5524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344"/>
    <w:bookmarkStart w:name="z5525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345"/>
    <w:bookmarkStart w:name="z5526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346"/>
    <w:bookmarkStart w:name="z5527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347"/>
    <w:bookmarkStart w:name="z5528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348"/>
    <w:bookmarkStart w:name="z5529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349"/>
    <w:bookmarkStart w:name="z5530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350"/>
    <w:bookmarkStart w:name="z5531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351"/>
    <w:bookmarkStart w:name="z5532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352"/>
    <w:bookmarkStart w:name="z5533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353"/>
    <w:bookmarkStart w:name="z5534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354"/>
    <w:bookmarkStart w:name="z5535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355"/>
    <w:bookmarkStart w:name="z5536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356"/>
    <w:bookmarkStart w:name="z5537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357"/>
    <w:bookmarkStart w:name="z5538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358"/>
    <w:bookmarkStart w:name="z5539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359"/>
    <w:bookmarkStart w:name="z5540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360"/>
    <w:bookmarkStart w:name="z5541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361"/>
    <w:bookmarkStart w:name="z5542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362"/>
    <w:bookmarkStart w:name="z5543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363"/>
    <w:bookmarkStart w:name="z5544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364"/>
    <w:bookmarkStart w:name="z5545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365"/>
    <w:bookmarkStart w:name="z5546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366"/>
    <w:bookmarkStart w:name="z5547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 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367"/>
    <w:bookmarkStart w:name="z5548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368"/>
    <w:bookmarkStart w:name="z5549" w:id="5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369"/>
    <w:bookmarkStart w:name="z5550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370"/>
    <w:bookmarkStart w:name="z5551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371"/>
    <w:bookmarkStart w:name="z5552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372"/>
    <w:bookmarkStart w:name="z5553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373"/>
    <w:bookmarkStart w:name="z5554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374"/>
    <w:bookmarkStart w:name="z5555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375"/>
    <w:bookmarkStart w:name="z5556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376"/>
    <w:bookmarkStart w:name="z5557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377"/>
    <w:bookmarkStart w:name="z5558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378"/>
    <w:bookmarkStart w:name="z5559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379"/>
    <w:bookmarkStart w:name="z5560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380"/>
    <w:bookmarkStart w:name="z5561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381"/>
    <w:bookmarkStart w:name="z5562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382"/>
    <w:bookmarkStart w:name="z5563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383"/>
    <w:bookmarkStart w:name="z5564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384"/>
    <w:bookmarkStart w:name="z5565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6" w:id="5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386"/>
    <w:bookmarkStart w:name="z5567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387"/>
    <w:bookmarkStart w:name="z5568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88"/>
    <w:bookmarkStart w:name="z5569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389"/>
    <w:bookmarkStart w:name="z5570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390"/>
    <w:bookmarkStart w:name="z5571" w:id="5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391"/>
    <w:bookmarkStart w:name="z5572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3" w:id="5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393"/>
        </w:tc>
      </w:tr>
    </w:tbl>
    <w:bookmarkStart w:name="z5574" w:id="5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Уланскому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94"/>
    <w:bookmarkStart w:name="z5576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395"/>
    <w:bookmarkStart w:name="z5577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96"/>
    <w:bookmarkStart w:name="z5578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397"/>
    <w:bookmarkStart w:name="z5579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398"/>
    <w:bookmarkStart w:name="z5580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399"/>
    <w:bookmarkStart w:name="z5581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400"/>
    <w:bookmarkStart w:name="z5582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3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071600, Республика Казахстан, Восточно-Казахстанская область, Уланский район, поселок Касыма Кайсенова, 21.</w:t>
      </w:r>
    </w:p>
    <w:bookmarkEnd w:id="5402"/>
    <w:bookmarkStart w:name="z5584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403"/>
    <w:bookmarkStart w:name="z5585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404"/>
    <w:bookmarkStart w:name="z5586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405"/>
    <w:bookmarkStart w:name="z5587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406"/>
    <w:bookmarkStart w:name="z5588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407"/>
    <w:bookmarkStart w:name="z5589" w:id="5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408"/>
    <w:bookmarkStart w:name="z5590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409"/>
    <w:bookmarkStart w:name="z5591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410"/>
    <w:bookmarkStart w:name="z5592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411"/>
    <w:bookmarkStart w:name="z5593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412"/>
    <w:bookmarkStart w:name="z5594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413"/>
    <w:bookmarkStart w:name="z5595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414"/>
    <w:bookmarkStart w:name="z5596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415"/>
    <w:bookmarkStart w:name="z5597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416"/>
    <w:bookmarkStart w:name="z5598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417"/>
    <w:bookmarkStart w:name="z5599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418"/>
    <w:bookmarkStart w:name="z5600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419"/>
    <w:bookmarkStart w:name="z5601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420"/>
    <w:bookmarkStart w:name="z5602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421"/>
    <w:bookmarkStart w:name="z5603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422"/>
    <w:bookmarkStart w:name="z5604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423"/>
    <w:bookmarkStart w:name="z5605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424"/>
    <w:bookmarkStart w:name="z5606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425"/>
    <w:bookmarkStart w:name="z5607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426"/>
    <w:bookmarkStart w:name="z5608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427"/>
    <w:bookmarkStart w:name="z5609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428"/>
    <w:bookmarkStart w:name="z5610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429"/>
    <w:bookmarkStart w:name="z5611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430"/>
    <w:bookmarkStart w:name="z5612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431"/>
    <w:bookmarkStart w:name="z5613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432"/>
    <w:bookmarkStart w:name="z5614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433"/>
    <w:bookmarkStart w:name="z5615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434"/>
    <w:bookmarkStart w:name="z5616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435"/>
    <w:bookmarkStart w:name="z5617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436"/>
    <w:bookmarkStart w:name="z5618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437"/>
    <w:bookmarkStart w:name="z5619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438"/>
    <w:bookmarkStart w:name="z5620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439"/>
    <w:bookmarkStart w:name="z5621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440"/>
    <w:bookmarkStart w:name="z5622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441"/>
    <w:bookmarkStart w:name="z5623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442"/>
    <w:bookmarkStart w:name="z5624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443"/>
    <w:bookmarkStart w:name="z5625" w:id="5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444"/>
    <w:bookmarkStart w:name="z5626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445"/>
    <w:bookmarkStart w:name="z5627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446"/>
    <w:bookmarkStart w:name="z5628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447"/>
    <w:bookmarkStart w:name="z5629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448"/>
    <w:bookmarkStart w:name="z5630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449"/>
    <w:bookmarkStart w:name="z5631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450"/>
    <w:bookmarkStart w:name="z5632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451"/>
    <w:bookmarkStart w:name="z5633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452"/>
    <w:bookmarkStart w:name="z5634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453"/>
    <w:bookmarkStart w:name="z5635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454"/>
    <w:bookmarkStart w:name="z5636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455"/>
    <w:bookmarkStart w:name="z5637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456"/>
    <w:bookmarkStart w:name="z5638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457"/>
    <w:bookmarkStart w:name="z5639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458"/>
    <w:bookmarkStart w:name="z5640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459"/>
    <w:bookmarkStart w:name="z5641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5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2" w:id="5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5461"/>
    <w:bookmarkStart w:name="z5643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462"/>
    <w:bookmarkStart w:name="z5644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63"/>
    <w:bookmarkStart w:name="z5645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464"/>
    <w:bookmarkStart w:name="z5646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465"/>
    <w:bookmarkStart w:name="z5647" w:id="5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466"/>
    <w:bookmarkStart w:name="z5648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5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468"/>
        </w:tc>
      </w:tr>
    </w:tbl>
    <w:bookmarkStart w:name="z5650" w:id="5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Шемонайхинскому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69"/>
    <w:bookmarkStart w:name="z5652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Шемонайхинскому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470"/>
    <w:bookmarkStart w:name="z5653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71"/>
    <w:bookmarkStart w:name="z5654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472"/>
    <w:bookmarkStart w:name="z5655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473"/>
    <w:bookmarkStart w:name="z5656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474"/>
    <w:bookmarkStart w:name="z5657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475"/>
    <w:bookmarkStart w:name="z5658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59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071800, Республика Казахстан, Восточно-Казахстанская область, Шемонаихинский район, город Шемонаиха, улица Бауыржана Момышұлы, 43.</w:t>
      </w:r>
    </w:p>
    <w:bookmarkEnd w:id="5477"/>
    <w:bookmarkStart w:name="z5660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Шемонайхинскому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478"/>
    <w:bookmarkStart w:name="z5661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479"/>
    <w:bookmarkStart w:name="z5662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480"/>
    <w:bookmarkStart w:name="z5663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481"/>
    <w:bookmarkStart w:name="z5664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482"/>
    <w:bookmarkStart w:name="z5665" w:id="5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483"/>
    <w:bookmarkStart w:name="z5666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484"/>
    <w:bookmarkStart w:name="z5667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485"/>
    <w:bookmarkStart w:name="z5668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486"/>
    <w:bookmarkStart w:name="z5669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487"/>
    <w:bookmarkStart w:name="z5670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488"/>
    <w:bookmarkStart w:name="z5671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489"/>
    <w:bookmarkStart w:name="z5672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490"/>
    <w:bookmarkStart w:name="z5673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491"/>
    <w:bookmarkStart w:name="z5674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492"/>
    <w:bookmarkStart w:name="z5675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493"/>
    <w:bookmarkStart w:name="z5676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494"/>
    <w:bookmarkStart w:name="z5677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495"/>
    <w:bookmarkStart w:name="z5678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496"/>
    <w:bookmarkStart w:name="z5679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497"/>
    <w:bookmarkStart w:name="z5680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498"/>
    <w:bookmarkStart w:name="z5681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499"/>
    <w:bookmarkStart w:name="z5682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500"/>
    <w:bookmarkStart w:name="z5683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501"/>
    <w:bookmarkStart w:name="z5684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502"/>
    <w:bookmarkStart w:name="z5685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503"/>
    <w:bookmarkStart w:name="z5686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504"/>
    <w:bookmarkStart w:name="z5687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505"/>
    <w:bookmarkStart w:name="z5688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506"/>
    <w:bookmarkStart w:name="z5689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507"/>
    <w:bookmarkStart w:name="z5690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508"/>
    <w:bookmarkStart w:name="z5691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509"/>
    <w:bookmarkStart w:name="z5692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510"/>
    <w:bookmarkStart w:name="z5693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511"/>
    <w:bookmarkStart w:name="z5694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512"/>
    <w:bookmarkStart w:name="z5695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513"/>
    <w:bookmarkStart w:name="z5696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514"/>
    <w:bookmarkStart w:name="z5697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515"/>
    <w:bookmarkStart w:name="z5698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516"/>
    <w:bookmarkStart w:name="z5699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517"/>
    <w:bookmarkStart w:name="z5700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518"/>
    <w:bookmarkStart w:name="z5701" w:id="5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519"/>
    <w:bookmarkStart w:name="z5702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520"/>
    <w:bookmarkStart w:name="z5703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521"/>
    <w:bookmarkStart w:name="z5704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522"/>
    <w:bookmarkStart w:name="z5705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523"/>
    <w:bookmarkStart w:name="z5706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524"/>
    <w:bookmarkStart w:name="z5707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525"/>
    <w:bookmarkStart w:name="z5708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526"/>
    <w:bookmarkStart w:name="z5709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527"/>
    <w:bookmarkStart w:name="z5710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528"/>
    <w:bookmarkStart w:name="z5711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529"/>
    <w:bookmarkStart w:name="z5712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530"/>
    <w:bookmarkStart w:name="z5713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531"/>
    <w:bookmarkStart w:name="z5714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532"/>
    <w:bookmarkStart w:name="z5715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533"/>
    <w:bookmarkStart w:name="z5716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534"/>
    <w:bookmarkStart w:name="z5717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18" w:id="5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536"/>
    <w:bookmarkStart w:name="z5719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537"/>
    <w:bookmarkStart w:name="z5720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38"/>
    <w:bookmarkStart w:name="z5721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539"/>
    <w:bookmarkStart w:name="z5722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540"/>
    <w:bookmarkStart w:name="z5723" w:id="5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541"/>
    <w:bookmarkStart w:name="z5724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5" w:id="5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543"/>
        </w:tc>
      </w:tr>
    </w:tbl>
    <w:bookmarkStart w:name="z5726" w:id="5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Абайскому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44"/>
    <w:bookmarkStart w:name="z5728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Абайскому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545"/>
    <w:bookmarkStart w:name="z5729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546"/>
    <w:bookmarkStart w:name="z5730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547"/>
    <w:bookmarkStart w:name="z5731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548"/>
    <w:bookmarkStart w:name="z5732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549"/>
    <w:bookmarkStart w:name="z5733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550"/>
    <w:bookmarkStart w:name="z5734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5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070100, Республика Казахстан, Восточно-Казахстанская область, Абайский район, село Караул, улица Абая, 47. </w:t>
      </w:r>
    </w:p>
    <w:bookmarkEnd w:id="5552"/>
    <w:bookmarkStart w:name="z5736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Абайскому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553"/>
    <w:bookmarkStart w:name="z5737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554"/>
    <w:bookmarkStart w:name="z5738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555"/>
    <w:bookmarkStart w:name="z5739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556"/>
    <w:bookmarkStart w:name="z5740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557"/>
    <w:bookmarkStart w:name="z5741" w:id="5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558"/>
    <w:bookmarkStart w:name="z5742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559"/>
    <w:bookmarkStart w:name="z5743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560"/>
    <w:bookmarkStart w:name="z5744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561"/>
    <w:bookmarkStart w:name="z5745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562"/>
    <w:bookmarkStart w:name="z5746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563"/>
    <w:bookmarkStart w:name="z5747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564"/>
    <w:bookmarkStart w:name="z5748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565"/>
    <w:bookmarkStart w:name="z5749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566"/>
    <w:bookmarkStart w:name="z5750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567"/>
    <w:bookmarkStart w:name="z5751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568"/>
    <w:bookmarkStart w:name="z5752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569"/>
    <w:bookmarkStart w:name="z5753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570"/>
    <w:bookmarkStart w:name="z5754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571"/>
    <w:bookmarkStart w:name="z5755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572"/>
    <w:bookmarkStart w:name="z5756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573"/>
    <w:bookmarkStart w:name="z5757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574"/>
    <w:bookmarkStart w:name="z5758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575"/>
    <w:bookmarkStart w:name="z5759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576"/>
    <w:bookmarkStart w:name="z5760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577"/>
    <w:bookmarkStart w:name="z5761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5578"/>
    <w:bookmarkStart w:name="z5762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579"/>
    <w:bookmarkStart w:name="z5763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580"/>
    <w:bookmarkStart w:name="z5764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581"/>
    <w:bookmarkStart w:name="z5765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582"/>
    <w:bookmarkStart w:name="z5766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583"/>
    <w:bookmarkStart w:name="z5767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584"/>
    <w:bookmarkStart w:name="z5768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585"/>
    <w:bookmarkStart w:name="z5769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586"/>
    <w:bookmarkStart w:name="z5770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587"/>
    <w:bookmarkStart w:name="z5771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588"/>
    <w:bookmarkStart w:name="z5772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589"/>
    <w:bookmarkStart w:name="z5773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590"/>
    <w:bookmarkStart w:name="z5774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591"/>
    <w:bookmarkStart w:name="z5775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592"/>
    <w:bookmarkStart w:name="z5776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593"/>
    <w:bookmarkStart w:name="z5777" w:id="5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594"/>
    <w:bookmarkStart w:name="z5778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595"/>
    <w:bookmarkStart w:name="z5779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596"/>
    <w:bookmarkStart w:name="z5780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597"/>
    <w:bookmarkStart w:name="z5781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598"/>
    <w:bookmarkStart w:name="z5782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599"/>
    <w:bookmarkStart w:name="z5783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600"/>
    <w:bookmarkStart w:name="z5784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601"/>
    <w:bookmarkStart w:name="z5785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602"/>
    <w:bookmarkStart w:name="z5786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603"/>
    <w:bookmarkStart w:name="z5787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604"/>
    <w:bookmarkStart w:name="z5788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605"/>
    <w:bookmarkStart w:name="z5789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606"/>
    <w:bookmarkStart w:name="z5790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607"/>
    <w:bookmarkStart w:name="z5791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608"/>
    <w:bookmarkStart w:name="z5792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609"/>
    <w:bookmarkStart w:name="z5793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4" w:id="5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611"/>
    <w:bookmarkStart w:name="z5795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612"/>
    <w:bookmarkStart w:name="z5796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13"/>
    <w:bookmarkStart w:name="z5797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614"/>
    <w:bookmarkStart w:name="z5798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615"/>
    <w:bookmarkStart w:name="z5799" w:id="5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616"/>
    <w:bookmarkStart w:name="z5800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5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618"/>
        </w:tc>
      </w:tr>
    </w:tbl>
    <w:bookmarkStart w:name="z5802" w:id="5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Аягузскому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19"/>
    <w:bookmarkStart w:name="z5804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Аягузскому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620"/>
    <w:bookmarkStart w:name="z5805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21"/>
    <w:bookmarkStart w:name="z5806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622"/>
    <w:bookmarkStart w:name="z5807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623"/>
    <w:bookmarkStart w:name="z5808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624"/>
    <w:bookmarkStart w:name="z5809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625"/>
    <w:bookmarkStart w:name="z5810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6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1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070200, Республика Казахстан, Восточно-Казахстанская область, Аягузский район, город Аягуз, Бульвар Абая, 52.</w:t>
      </w:r>
    </w:p>
    <w:bookmarkEnd w:id="5627"/>
    <w:bookmarkStart w:name="z5812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Аягузскому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628"/>
    <w:bookmarkStart w:name="z5813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629"/>
    <w:bookmarkStart w:name="z5814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630"/>
    <w:bookmarkStart w:name="z5815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631"/>
    <w:bookmarkStart w:name="z5816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632"/>
    <w:bookmarkStart w:name="z5817" w:id="5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633"/>
    <w:bookmarkStart w:name="z5818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634"/>
    <w:bookmarkStart w:name="z5819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635"/>
    <w:bookmarkStart w:name="z5820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636"/>
    <w:bookmarkStart w:name="z5821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637"/>
    <w:bookmarkStart w:name="z5822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638"/>
    <w:bookmarkStart w:name="z5823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639"/>
    <w:bookmarkStart w:name="z5824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640"/>
    <w:bookmarkStart w:name="z5825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641"/>
    <w:bookmarkStart w:name="z5826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642"/>
    <w:bookmarkStart w:name="z5827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643"/>
    <w:bookmarkStart w:name="z5828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644"/>
    <w:bookmarkStart w:name="z5829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645"/>
    <w:bookmarkStart w:name="z5830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646"/>
    <w:bookmarkStart w:name="z5831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647"/>
    <w:bookmarkStart w:name="z5832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648"/>
    <w:bookmarkStart w:name="z5833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649"/>
    <w:bookmarkStart w:name="z5834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650"/>
    <w:bookmarkStart w:name="z5835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651"/>
    <w:bookmarkStart w:name="z5836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652"/>
    <w:bookmarkStart w:name="z5837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653"/>
    <w:bookmarkStart w:name="z5838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654"/>
    <w:bookmarkStart w:name="z5839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655"/>
    <w:bookmarkStart w:name="z5840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656"/>
    <w:bookmarkStart w:name="z5841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657"/>
    <w:bookmarkStart w:name="z5842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658"/>
    <w:bookmarkStart w:name="z5843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659"/>
    <w:bookmarkStart w:name="z5844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660"/>
    <w:bookmarkStart w:name="z5845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661"/>
    <w:bookmarkStart w:name="z5846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662"/>
    <w:bookmarkStart w:name="z5847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663"/>
    <w:bookmarkStart w:name="z5848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664"/>
    <w:bookmarkStart w:name="z5849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665"/>
    <w:bookmarkStart w:name="z5850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666"/>
    <w:bookmarkStart w:name="z5851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667"/>
    <w:bookmarkStart w:name="z5852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668"/>
    <w:bookmarkStart w:name="z5853" w:id="5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669"/>
    <w:bookmarkStart w:name="z5854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670"/>
    <w:bookmarkStart w:name="z5855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671"/>
    <w:bookmarkStart w:name="z5856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672"/>
    <w:bookmarkStart w:name="z5857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673"/>
    <w:bookmarkStart w:name="z5858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674"/>
    <w:bookmarkStart w:name="z5859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675"/>
    <w:bookmarkStart w:name="z5860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676"/>
    <w:bookmarkStart w:name="z5861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677"/>
    <w:bookmarkStart w:name="z5862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678"/>
    <w:bookmarkStart w:name="z5863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679"/>
    <w:bookmarkStart w:name="z5864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680"/>
    <w:bookmarkStart w:name="z5865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681"/>
    <w:bookmarkStart w:name="z5866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682"/>
    <w:bookmarkStart w:name="z5867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683"/>
    <w:bookmarkStart w:name="z5868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684"/>
    <w:bookmarkStart w:name="z5869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0" w:id="5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686"/>
    <w:bookmarkStart w:name="z5871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687"/>
    <w:bookmarkStart w:name="z5872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688"/>
    <w:bookmarkStart w:name="z5873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689"/>
    <w:bookmarkStart w:name="z5874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690"/>
    <w:bookmarkStart w:name="z5875" w:id="5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691"/>
    <w:bookmarkStart w:name="z5876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6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5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693"/>
        </w:tc>
      </w:tr>
    </w:tbl>
    <w:bookmarkStart w:name="z5878" w:id="5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Бескарагайскому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94"/>
    <w:bookmarkStart w:name="z5880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695"/>
    <w:bookmarkStart w:name="z5881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96"/>
    <w:bookmarkStart w:name="z5882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697"/>
    <w:bookmarkStart w:name="z5883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698"/>
    <w:bookmarkStart w:name="z5884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699"/>
    <w:bookmarkStart w:name="z5885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700"/>
    <w:bookmarkStart w:name="z5886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7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070300, Республика Казахстан, Восточно-Казахстанская область, Бескарагайский район, село Бескарагай, улица М. Ауэзова, 39.</w:t>
      </w:r>
    </w:p>
    <w:bookmarkEnd w:id="5702"/>
    <w:bookmarkStart w:name="z5888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703"/>
    <w:bookmarkStart w:name="z5889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704"/>
    <w:bookmarkStart w:name="z5890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705"/>
    <w:bookmarkStart w:name="z5891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706"/>
    <w:bookmarkStart w:name="z5892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707"/>
    <w:bookmarkStart w:name="z5893" w:id="5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708"/>
    <w:bookmarkStart w:name="z5894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709"/>
    <w:bookmarkStart w:name="z5895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710"/>
    <w:bookmarkStart w:name="z5896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711"/>
    <w:bookmarkStart w:name="z5897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712"/>
    <w:bookmarkStart w:name="z5898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713"/>
    <w:bookmarkStart w:name="z5899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714"/>
    <w:bookmarkStart w:name="z5900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715"/>
    <w:bookmarkStart w:name="z5901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716"/>
    <w:bookmarkStart w:name="z5902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717"/>
    <w:bookmarkStart w:name="z5903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718"/>
    <w:bookmarkStart w:name="z5904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719"/>
    <w:bookmarkStart w:name="z5905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720"/>
    <w:bookmarkStart w:name="z5906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721"/>
    <w:bookmarkStart w:name="z5907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722"/>
    <w:bookmarkStart w:name="z5908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723"/>
    <w:bookmarkStart w:name="z5909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724"/>
    <w:bookmarkStart w:name="z5910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725"/>
    <w:bookmarkStart w:name="z5911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726"/>
    <w:bookmarkStart w:name="z5912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727"/>
    <w:bookmarkStart w:name="z5913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728"/>
    <w:bookmarkStart w:name="z5914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729"/>
    <w:bookmarkStart w:name="z5915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730"/>
    <w:bookmarkStart w:name="z5916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731"/>
    <w:bookmarkStart w:name="z5917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732"/>
    <w:bookmarkStart w:name="z5918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733"/>
    <w:bookmarkStart w:name="z5919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734"/>
    <w:bookmarkStart w:name="z5920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735"/>
    <w:bookmarkStart w:name="z5921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736"/>
    <w:bookmarkStart w:name="z5922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737"/>
    <w:bookmarkStart w:name="z5923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738"/>
    <w:bookmarkStart w:name="z5924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739"/>
    <w:bookmarkStart w:name="z5925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740"/>
    <w:bookmarkStart w:name="z5926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741"/>
    <w:bookmarkStart w:name="z5927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742"/>
    <w:bookmarkStart w:name="z5928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743"/>
    <w:bookmarkStart w:name="z5929" w:id="5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744"/>
    <w:bookmarkStart w:name="z5930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745"/>
    <w:bookmarkStart w:name="z5931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46"/>
    <w:bookmarkStart w:name="z5932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747"/>
    <w:bookmarkStart w:name="z5933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748"/>
    <w:bookmarkStart w:name="z5934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749"/>
    <w:bookmarkStart w:name="z5935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750"/>
    <w:bookmarkStart w:name="z5936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751"/>
    <w:bookmarkStart w:name="z5937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752"/>
    <w:bookmarkStart w:name="z5938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753"/>
    <w:bookmarkStart w:name="z5939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754"/>
    <w:bookmarkStart w:name="z5940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755"/>
    <w:bookmarkStart w:name="z5941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756"/>
    <w:bookmarkStart w:name="z5942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757"/>
    <w:bookmarkStart w:name="z5943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758"/>
    <w:bookmarkStart w:name="z5944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759"/>
    <w:bookmarkStart w:name="z5945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46" w:id="5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761"/>
    <w:bookmarkStart w:name="z5947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762"/>
    <w:bookmarkStart w:name="z5948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63"/>
    <w:bookmarkStart w:name="z5949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764"/>
    <w:bookmarkStart w:name="z5950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765"/>
    <w:bookmarkStart w:name="z5951" w:id="5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766"/>
    <w:bookmarkStart w:name="z5952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7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5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768"/>
        </w:tc>
      </w:tr>
    </w:tbl>
    <w:bookmarkStart w:name="z5954" w:id="5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Бородулихинскому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769"/>
    <w:bookmarkStart w:name="z5956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Бородулихинскому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770"/>
    <w:bookmarkStart w:name="z5957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71"/>
    <w:bookmarkStart w:name="z5958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772"/>
    <w:bookmarkStart w:name="z5959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773"/>
    <w:bookmarkStart w:name="z5960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774"/>
    <w:bookmarkStart w:name="z5961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775"/>
    <w:bookmarkStart w:name="z5962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3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070400, Республика Казахстан, Восточно-Казахстанская область, Бородулихинский район, село Бородулиха, переулок Мира, 3.</w:t>
      </w:r>
    </w:p>
    <w:bookmarkEnd w:id="5777"/>
    <w:bookmarkStart w:name="z5964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Бородулихинскому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778"/>
    <w:bookmarkStart w:name="z5965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779"/>
    <w:bookmarkStart w:name="z5966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780"/>
    <w:bookmarkStart w:name="z5967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781"/>
    <w:bookmarkStart w:name="z5968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782"/>
    <w:bookmarkStart w:name="z5969" w:id="5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783"/>
    <w:bookmarkStart w:name="z5970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784"/>
    <w:bookmarkStart w:name="z5971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785"/>
    <w:bookmarkStart w:name="z5972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786"/>
    <w:bookmarkStart w:name="z5973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787"/>
    <w:bookmarkStart w:name="z5974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788"/>
    <w:bookmarkStart w:name="z5975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789"/>
    <w:bookmarkStart w:name="z5976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790"/>
    <w:bookmarkStart w:name="z5977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791"/>
    <w:bookmarkStart w:name="z5978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792"/>
    <w:bookmarkStart w:name="z5979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793"/>
    <w:bookmarkStart w:name="z5980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794"/>
    <w:bookmarkStart w:name="z5981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795"/>
    <w:bookmarkStart w:name="z5982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796"/>
    <w:bookmarkStart w:name="z5983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797"/>
    <w:bookmarkStart w:name="z5984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798"/>
    <w:bookmarkStart w:name="z5985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799"/>
    <w:bookmarkStart w:name="z5986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800"/>
    <w:bookmarkStart w:name="z5987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801"/>
    <w:bookmarkStart w:name="z5988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802"/>
    <w:bookmarkStart w:name="z5989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803"/>
    <w:bookmarkStart w:name="z5990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804"/>
    <w:bookmarkStart w:name="z5991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805"/>
    <w:bookmarkStart w:name="z5992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806"/>
    <w:bookmarkStart w:name="z5993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807"/>
    <w:bookmarkStart w:name="z5994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808"/>
    <w:bookmarkStart w:name="z5995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809"/>
    <w:bookmarkStart w:name="z5996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810"/>
    <w:bookmarkStart w:name="z5997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811"/>
    <w:bookmarkStart w:name="z5998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812"/>
    <w:bookmarkStart w:name="z5999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813"/>
    <w:bookmarkStart w:name="z6000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814"/>
    <w:bookmarkStart w:name="z6001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815"/>
    <w:bookmarkStart w:name="z6002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816"/>
    <w:bookmarkStart w:name="z6003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817"/>
    <w:bookmarkStart w:name="z6004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818"/>
    <w:bookmarkStart w:name="z6005" w:id="5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819"/>
    <w:bookmarkStart w:name="z6006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820"/>
    <w:bookmarkStart w:name="z6007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821"/>
    <w:bookmarkStart w:name="z6008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822"/>
    <w:bookmarkStart w:name="z6009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823"/>
    <w:bookmarkStart w:name="z6010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824"/>
    <w:bookmarkStart w:name="z6011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825"/>
    <w:bookmarkStart w:name="z6012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826"/>
    <w:bookmarkStart w:name="z6013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827"/>
    <w:bookmarkStart w:name="z6014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828"/>
    <w:bookmarkStart w:name="z6015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829"/>
    <w:bookmarkStart w:name="z6016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830"/>
    <w:bookmarkStart w:name="z6017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831"/>
    <w:bookmarkStart w:name="z6018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832"/>
    <w:bookmarkStart w:name="z6019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833"/>
    <w:bookmarkStart w:name="z6020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834"/>
    <w:bookmarkStart w:name="z6021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8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2" w:id="5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836"/>
    <w:bookmarkStart w:name="z6023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837"/>
    <w:bookmarkStart w:name="z6024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38"/>
    <w:bookmarkStart w:name="z6025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839"/>
    <w:bookmarkStart w:name="z6026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840"/>
    <w:bookmarkStart w:name="z6027" w:id="5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841"/>
    <w:bookmarkStart w:name="z6028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8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9" w:id="5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843"/>
        </w:tc>
      </w:tr>
    </w:tbl>
    <w:bookmarkStart w:name="z6030" w:id="5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Жарминскому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44"/>
    <w:bookmarkStart w:name="z6032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Жарминскому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845"/>
    <w:bookmarkStart w:name="z6033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46"/>
    <w:bookmarkStart w:name="z6034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847"/>
    <w:bookmarkStart w:name="z6035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848"/>
    <w:bookmarkStart w:name="z6036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849"/>
    <w:bookmarkStart w:name="z6037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850"/>
    <w:bookmarkStart w:name="z6038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39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070600, Республика Казахстан, Восточно-Казахстанская область, Жарминский район, село Калбатау, улица Достык, 94.</w:t>
      </w:r>
    </w:p>
    <w:bookmarkEnd w:id="5852"/>
    <w:bookmarkStart w:name="z6040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Жарминскому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853"/>
    <w:bookmarkStart w:name="z6041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854"/>
    <w:bookmarkStart w:name="z6042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855"/>
    <w:bookmarkStart w:name="z6043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856"/>
    <w:bookmarkStart w:name="z6044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857"/>
    <w:bookmarkStart w:name="z6045" w:id="5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858"/>
    <w:bookmarkStart w:name="z6046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859"/>
    <w:bookmarkStart w:name="z6047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860"/>
    <w:bookmarkStart w:name="z6048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861"/>
    <w:bookmarkStart w:name="z6049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862"/>
    <w:bookmarkStart w:name="z6050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863"/>
    <w:bookmarkStart w:name="z6051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864"/>
    <w:bookmarkStart w:name="z6052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865"/>
    <w:bookmarkStart w:name="z6053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866"/>
    <w:bookmarkStart w:name="z6054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867"/>
    <w:bookmarkStart w:name="z6055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868"/>
    <w:bookmarkStart w:name="z6056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869"/>
    <w:bookmarkStart w:name="z6057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870"/>
    <w:bookmarkStart w:name="z6058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871"/>
    <w:bookmarkStart w:name="z6059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872"/>
    <w:bookmarkStart w:name="z6060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873"/>
    <w:bookmarkStart w:name="z6061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874"/>
    <w:bookmarkStart w:name="z6062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875"/>
    <w:bookmarkStart w:name="z6063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876"/>
    <w:bookmarkStart w:name="z6064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877"/>
    <w:bookmarkStart w:name="z6065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878"/>
    <w:bookmarkStart w:name="z6066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879"/>
    <w:bookmarkStart w:name="z6067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880"/>
    <w:bookmarkStart w:name="z6068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881"/>
    <w:bookmarkStart w:name="z6069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882"/>
    <w:bookmarkStart w:name="z6070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883"/>
    <w:bookmarkStart w:name="z6071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884"/>
    <w:bookmarkStart w:name="z6072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885"/>
    <w:bookmarkStart w:name="z6073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886"/>
    <w:bookmarkStart w:name="z6074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887"/>
    <w:bookmarkStart w:name="z6075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888"/>
    <w:bookmarkStart w:name="z6076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889"/>
    <w:bookmarkStart w:name="z6077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890"/>
    <w:bookmarkStart w:name="z6078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891"/>
    <w:bookmarkStart w:name="z6079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892"/>
    <w:bookmarkStart w:name="z6080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893"/>
    <w:bookmarkStart w:name="z6081" w:id="5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894"/>
    <w:bookmarkStart w:name="z6082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895"/>
    <w:bookmarkStart w:name="z6083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896"/>
    <w:bookmarkStart w:name="z6084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897"/>
    <w:bookmarkStart w:name="z6085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898"/>
    <w:bookmarkStart w:name="z6086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899"/>
    <w:bookmarkStart w:name="z6087" w:id="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900"/>
    <w:bookmarkStart w:name="z6088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901"/>
    <w:bookmarkStart w:name="z6089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902"/>
    <w:bookmarkStart w:name="z6090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903"/>
    <w:bookmarkStart w:name="z6091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904"/>
    <w:bookmarkStart w:name="z6092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905"/>
    <w:bookmarkStart w:name="z6093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906"/>
    <w:bookmarkStart w:name="z6094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907"/>
    <w:bookmarkStart w:name="z6095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908"/>
    <w:bookmarkStart w:name="z6096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909"/>
    <w:bookmarkStart w:name="z6097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8" w:id="5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911"/>
    <w:bookmarkStart w:name="z6099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912"/>
    <w:bookmarkStart w:name="z6100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13"/>
    <w:bookmarkStart w:name="z6101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914"/>
    <w:bookmarkStart w:name="z6102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915"/>
    <w:bookmarkStart w:name="z6103" w:id="5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916"/>
    <w:bookmarkStart w:name="z6104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23. Реорганизация и упразднение Управления осуществляется в соответствии с законодательством Республики Казахстан.</w:t>
      </w:r>
    </w:p>
    <w:bookmarkEnd w:id="59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5" w:id="5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918"/>
        </w:tc>
      </w:tr>
    </w:tbl>
    <w:bookmarkStart w:name="z6106" w:id="5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Кокпектинскому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19"/>
    <w:bookmarkStart w:name="z6108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Кокпектинскому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920"/>
    <w:bookmarkStart w:name="z6109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21"/>
    <w:bookmarkStart w:name="z6110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922"/>
    <w:bookmarkStart w:name="z6111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923"/>
    <w:bookmarkStart w:name="z6112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924"/>
    <w:bookmarkStart w:name="z6113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5925"/>
    <w:bookmarkStart w:name="z6114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5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5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071000, Республика Казахстан, Восточно-Казахстанская область, Кокпектинский район, село Кокпекты, улица К. Аухадиева, 27.</w:t>
      </w:r>
    </w:p>
    <w:bookmarkEnd w:id="5927"/>
    <w:bookmarkStart w:name="z6116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Кокпектинскому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5928"/>
    <w:bookmarkStart w:name="z6117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5929"/>
    <w:bookmarkStart w:name="z6118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5930"/>
    <w:bookmarkStart w:name="z6119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5931"/>
    <w:bookmarkStart w:name="z6120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932"/>
    <w:bookmarkStart w:name="z6121" w:id="5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5933"/>
    <w:bookmarkStart w:name="z6122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5934"/>
    <w:bookmarkStart w:name="z6123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5935"/>
    <w:bookmarkStart w:name="z6124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5936"/>
    <w:bookmarkStart w:name="z6125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5937"/>
    <w:bookmarkStart w:name="z6126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5938"/>
    <w:bookmarkStart w:name="z6127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5939"/>
    <w:bookmarkStart w:name="z6128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5940"/>
    <w:bookmarkStart w:name="z6129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5941"/>
    <w:bookmarkStart w:name="z6130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5942"/>
    <w:bookmarkStart w:name="z6131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5943"/>
    <w:bookmarkStart w:name="z6132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5944"/>
    <w:bookmarkStart w:name="z6133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5945"/>
    <w:bookmarkStart w:name="z6134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5946"/>
    <w:bookmarkStart w:name="z6135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5947"/>
    <w:bookmarkStart w:name="z6136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5948"/>
    <w:bookmarkStart w:name="z6137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5949"/>
    <w:bookmarkStart w:name="z6138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5950"/>
    <w:bookmarkStart w:name="z6139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951"/>
    <w:bookmarkStart w:name="z6140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952"/>
    <w:bookmarkStart w:name="z6141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5953"/>
    <w:bookmarkStart w:name="z6142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5954"/>
    <w:bookmarkStart w:name="z6143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5955"/>
    <w:bookmarkStart w:name="z6144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5956"/>
    <w:bookmarkStart w:name="z6145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5957"/>
    <w:bookmarkStart w:name="z6146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5958"/>
    <w:bookmarkStart w:name="z6147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5959"/>
    <w:bookmarkStart w:name="z6148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5960"/>
    <w:bookmarkStart w:name="z6149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5961"/>
    <w:bookmarkStart w:name="z6150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962"/>
    <w:bookmarkStart w:name="z6151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5963"/>
    <w:bookmarkStart w:name="z6152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5964"/>
    <w:bookmarkStart w:name="z6153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5965"/>
    <w:bookmarkStart w:name="z6154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5966"/>
    <w:bookmarkStart w:name="z6155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5967"/>
    <w:bookmarkStart w:name="z6156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5968"/>
    <w:bookmarkStart w:name="z6157" w:id="5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969"/>
    <w:bookmarkStart w:name="z6158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5970"/>
    <w:bookmarkStart w:name="z6159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971"/>
    <w:bookmarkStart w:name="z6160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5972"/>
    <w:bookmarkStart w:name="z6161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5973"/>
    <w:bookmarkStart w:name="z6162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5974"/>
    <w:bookmarkStart w:name="z6163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5975"/>
    <w:bookmarkStart w:name="z6164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5976"/>
    <w:bookmarkStart w:name="z6165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5977"/>
    <w:bookmarkStart w:name="z6166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5978"/>
    <w:bookmarkStart w:name="z6167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5979"/>
    <w:bookmarkStart w:name="z6168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5980"/>
    <w:bookmarkStart w:name="z6169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5981"/>
    <w:bookmarkStart w:name="z6170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5982"/>
    <w:bookmarkStart w:name="z6171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5983"/>
    <w:bookmarkStart w:name="z6172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5984"/>
    <w:bookmarkStart w:name="z6173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5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4" w:id="5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986"/>
    <w:bookmarkStart w:name="z6175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987"/>
    <w:bookmarkStart w:name="z6176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88"/>
    <w:bookmarkStart w:name="z6177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5989"/>
    <w:bookmarkStart w:name="z6178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990"/>
    <w:bookmarkStart w:name="z6179" w:id="5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991"/>
    <w:bookmarkStart w:name="z6180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59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1" w:id="5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5993"/>
        </w:tc>
      </w:tr>
    </w:tbl>
    <w:bookmarkStart w:name="z6182" w:id="5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Урджарскому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94"/>
    <w:bookmarkStart w:name="z6184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5995"/>
    <w:bookmarkStart w:name="z6185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96"/>
    <w:bookmarkStart w:name="z6186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5997"/>
    <w:bookmarkStart w:name="z6187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5998"/>
    <w:bookmarkStart w:name="z6188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999"/>
    <w:bookmarkStart w:name="z6189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000"/>
    <w:bookmarkStart w:name="z6190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1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071700, Республика Казахстан, Восточно-Казахстанская область, Урджарский район, село Урджар, улица Фрунзе,10.</w:t>
      </w:r>
    </w:p>
    <w:bookmarkEnd w:id="6002"/>
    <w:bookmarkStart w:name="z6192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6003"/>
    <w:bookmarkStart w:name="z6193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004"/>
    <w:bookmarkStart w:name="z6194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005"/>
    <w:bookmarkStart w:name="z6195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006"/>
    <w:bookmarkStart w:name="z6196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007"/>
    <w:bookmarkStart w:name="z6197" w:id="6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008"/>
    <w:bookmarkStart w:name="z6198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009"/>
    <w:bookmarkStart w:name="z6199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010"/>
    <w:bookmarkStart w:name="z6200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011"/>
    <w:bookmarkStart w:name="z6201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012"/>
    <w:bookmarkStart w:name="z6202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013"/>
    <w:bookmarkStart w:name="z6203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014"/>
    <w:bookmarkStart w:name="z6204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015"/>
    <w:bookmarkStart w:name="z6205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016"/>
    <w:bookmarkStart w:name="z6206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017"/>
    <w:bookmarkStart w:name="z6207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018"/>
    <w:bookmarkStart w:name="z6208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019"/>
    <w:bookmarkStart w:name="z6209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020"/>
    <w:bookmarkStart w:name="z6210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021"/>
    <w:bookmarkStart w:name="z6211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022"/>
    <w:bookmarkStart w:name="z6212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023"/>
    <w:bookmarkStart w:name="z6213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024"/>
    <w:bookmarkStart w:name="z6214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025"/>
    <w:bookmarkStart w:name="z6215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026"/>
    <w:bookmarkStart w:name="z6216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027"/>
    <w:bookmarkStart w:name="z6217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028"/>
    <w:bookmarkStart w:name="z6218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029"/>
    <w:bookmarkStart w:name="z6219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030"/>
    <w:bookmarkStart w:name="z6220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031"/>
    <w:bookmarkStart w:name="z6221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032"/>
    <w:bookmarkStart w:name="z6222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033"/>
    <w:bookmarkStart w:name="z6223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034"/>
    <w:bookmarkStart w:name="z6224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035"/>
    <w:bookmarkStart w:name="z6225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036"/>
    <w:bookmarkStart w:name="z6226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037"/>
    <w:bookmarkStart w:name="z6227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038"/>
    <w:bookmarkStart w:name="z6228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039"/>
    <w:bookmarkStart w:name="z6229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040"/>
    <w:bookmarkStart w:name="z6230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041"/>
    <w:bookmarkStart w:name="z6231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042"/>
    <w:bookmarkStart w:name="z6232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043"/>
    <w:bookmarkStart w:name="z6233" w:id="6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044"/>
    <w:bookmarkStart w:name="z6234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045"/>
    <w:bookmarkStart w:name="z6235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046"/>
    <w:bookmarkStart w:name="z6236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047"/>
    <w:bookmarkStart w:name="z6237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048"/>
    <w:bookmarkStart w:name="z6238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049"/>
    <w:bookmarkStart w:name="z6239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050"/>
    <w:bookmarkStart w:name="z6240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051"/>
    <w:bookmarkStart w:name="z6241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052"/>
    <w:bookmarkStart w:name="z6242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053"/>
    <w:bookmarkStart w:name="z6243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054"/>
    <w:bookmarkStart w:name="z6244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055"/>
    <w:bookmarkStart w:name="z6245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056"/>
    <w:bookmarkStart w:name="z6246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057"/>
    <w:bookmarkStart w:name="z6247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058"/>
    <w:bookmarkStart w:name="z6248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059"/>
    <w:bookmarkStart w:name="z6249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0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0" w:id="6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061"/>
    <w:bookmarkStart w:name="z6251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062"/>
    <w:bookmarkStart w:name="z6252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63"/>
    <w:bookmarkStart w:name="z6253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064"/>
    <w:bookmarkStart w:name="z6254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065"/>
    <w:bookmarkStart w:name="z6255" w:id="6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066"/>
    <w:bookmarkStart w:name="z6256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0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7" w:id="6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068"/>
        </w:tc>
      </w:tr>
    </w:tbl>
    <w:bookmarkStart w:name="z6258" w:id="6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Тарбагатайскому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Восточно-Казахстанской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69"/>
    <w:bookmarkStart w:name="z6260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070"/>
    <w:bookmarkStart w:name="z6261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071"/>
    <w:bookmarkStart w:name="z6262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072"/>
    <w:bookmarkStart w:name="z6263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073"/>
    <w:bookmarkStart w:name="z6264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074"/>
    <w:bookmarkStart w:name="z6265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075"/>
    <w:bookmarkStart w:name="z6266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7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071500, Республика Казахстан, Восточно-Казахстанская область, Тарбагатайский район, село Аксуат, улица Аблай хана, 7. </w:t>
      </w:r>
    </w:p>
    <w:bookmarkEnd w:id="6077"/>
    <w:bookmarkStart w:name="z6268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Казахстан".</w:t>
      </w:r>
    </w:p>
    <w:bookmarkEnd w:id="6078"/>
    <w:bookmarkStart w:name="z6269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079"/>
    <w:bookmarkStart w:name="z6270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080"/>
    <w:bookmarkStart w:name="z6271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081"/>
    <w:bookmarkStart w:name="z6272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082"/>
    <w:bookmarkStart w:name="z6273" w:id="6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083"/>
    <w:bookmarkStart w:name="z6274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084"/>
    <w:bookmarkStart w:name="z6275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085"/>
    <w:bookmarkStart w:name="z6276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086"/>
    <w:bookmarkStart w:name="z6277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087"/>
    <w:bookmarkStart w:name="z6278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088"/>
    <w:bookmarkStart w:name="z6279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089"/>
    <w:bookmarkStart w:name="z6280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090"/>
    <w:bookmarkStart w:name="z6281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091"/>
    <w:bookmarkStart w:name="z6282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092"/>
    <w:bookmarkStart w:name="z6283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093"/>
    <w:bookmarkStart w:name="z6284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094"/>
    <w:bookmarkStart w:name="z6285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095"/>
    <w:bookmarkStart w:name="z6286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096"/>
    <w:bookmarkStart w:name="z6287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097"/>
    <w:bookmarkStart w:name="z6288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098"/>
    <w:bookmarkStart w:name="z6289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099"/>
    <w:bookmarkStart w:name="z6290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100"/>
    <w:bookmarkStart w:name="z6291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101"/>
    <w:bookmarkStart w:name="z6292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102"/>
    <w:bookmarkStart w:name="z6293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103"/>
    <w:bookmarkStart w:name="z6294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104"/>
    <w:bookmarkStart w:name="z6295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105"/>
    <w:bookmarkStart w:name="z6296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106"/>
    <w:bookmarkStart w:name="z6297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107"/>
    <w:bookmarkStart w:name="z6298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108"/>
    <w:bookmarkStart w:name="z6299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109"/>
    <w:bookmarkStart w:name="z6300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110"/>
    <w:bookmarkStart w:name="z6301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111"/>
    <w:bookmarkStart w:name="z6302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112"/>
    <w:bookmarkStart w:name="z6303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113"/>
    <w:bookmarkStart w:name="z6304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114"/>
    <w:bookmarkStart w:name="z6305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115"/>
    <w:bookmarkStart w:name="z6306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116"/>
    <w:bookmarkStart w:name="z6307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117"/>
    <w:bookmarkStart w:name="z6308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118"/>
    <w:bookmarkStart w:name="z6309" w:id="6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119"/>
    <w:bookmarkStart w:name="z6310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120"/>
    <w:bookmarkStart w:name="z6311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121"/>
    <w:bookmarkStart w:name="z6312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122"/>
    <w:bookmarkStart w:name="z6313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123"/>
    <w:bookmarkStart w:name="z6314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124"/>
    <w:bookmarkStart w:name="z6315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125"/>
    <w:bookmarkStart w:name="z6316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126"/>
    <w:bookmarkStart w:name="z6317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127"/>
    <w:bookmarkStart w:name="z6318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128"/>
    <w:bookmarkStart w:name="z6319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129"/>
    <w:bookmarkStart w:name="z6320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130"/>
    <w:bookmarkStart w:name="z6321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131"/>
    <w:bookmarkStart w:name="z6322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132"/>
    <w:bookmarkStart w:name="z6323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133"/>
    <w:bookmarkStart w:name="z6324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134"/>
    <w:bookmarkStart w:name="z6325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6" w:id="6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136"/>
    <w:bookmarkStart w:name="z6327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137"/>
    <w:bookmarkStart w:name="z6328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38"/>
    <w:bookmarkStart w:name="z6329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139"/>
    <w:bookmarkStart w:name="z6330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140"/>
    <w:bookmarkStart w:name="z6331" w:id="6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141"/>
    <w:bookmarkStart w:name="z6332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3" w:id="6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143"/>
        </w:tc>
      </w:tr>
    </w:tbl>
    <w:bookmarkStart w:name="z6334" w:id="6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Тараз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44"/>
    <w:bookmarkStart w:name="z6336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145"/>
    <w:bookmarkStart w:name="z6337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46"/>
    <w:bookmarkStart w:name="z6338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147"/>
    <w:bookmarkStart w:name="z6339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148"/>
    <w:bookmarkStart w:name="z6340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149"/>
    <w:bookmarkStart w:name="z6341" w:id="6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150"/>
    <w:bookmarkStart w:name="z6342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3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080000, Республика Казахстан, Жамбылская область, город Тараз, улица Колбасшы Койгельды, 188. </w:t>
      </w:r>
    </w:p>
    <w:bookmarkEnd w:id="6152"/>
    <w:bookmarkStart w:name="z6344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153"/>
    <w:bookmarkStart w:name="z6345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154"/>
    <w:bookmarkStart w:name="z6346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155"/>
    <w:bookmarkStart w:name="z6347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156"/>
    <w:bookmarkStart w:name="z6348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157"/>
    <w:bookmarkStart w:name="z6349" w:id="6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158"/>
    <w:bookmarkStart w:name="z6350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159"/>
    <w:bookmarkStart w:name="z6351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160"/>
    <w:bookmarkStart w:name="z6352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161"/>
    <w:bookmarkStart w:name="z6353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162"/>
    <w:bookmarkStart w:name="z6354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163"/>
    <w:bookmarkStart w:name="z6355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164"/>
    <w:bookmarkStart w:name="z6356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165"/>
    <w:bookmarkStart w:name="z6357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166"/>
    <w:bookmarkStart w:name="z6358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167"/>
    <w:bookmarkStart w:name="z6359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168"/>
    <w:bookmarkStart w:name="z6360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169"/>
    <w:bookmarkStart w:name="z6361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170"/>
    <w:bookmarkStart w:name="z6362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171"/>
    <w:bookmarkStart w:name="z6363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172"/>
    <w:bookmarkStart w:name="z6364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173"/>
    <w:bookmarkStart w:name="z6365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174"/>
    <w:bookmarkStart w:name="z6366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175"/>
    <w:bookmarkStart w:name="z6367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176"/>
    <w:bookmarkStart w:name="z6368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177"/>
    <w:bookmarkStart w:name="z6369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6178"/>
    <w:bookmarkStart w:name="z6370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179"/>
    <w:bookmarkStart w:name="z6371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180"/>
    <w:bookmarkStart w:name="z6372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181"/>
    <w:bookmarkStart w:name="z6373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182"/>
    <w:bookmarkStart w:name="z6374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183"/>
    <w:bookmarkStart w:name="z6375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184"/>
    <w:bookmarkStart w:name="z6376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185"/>
    <w:bookmarkStart w:name="z6377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186"/>
    <w:bookmarkStart w:name="z6378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187"/>
    <w:bookmarkStart w:name="z6379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188"/>
    <w:bookmarkStart w:name="z6380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189"/>
    <w:bookmarkStart w:name="z6381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190"/>
    <w:bookmarkStart w:name="z6382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191"/>
    <w:bookmarkStart w:name="z6383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192"/>
    <w:bookmarkStart w:name="z6384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193"/>
    <w:bookmarkStart w:name="z6385" w:id="6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194"/>
    <w:bookmarkStart w:name="z6386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195"/>
    <w:bookmarkStart w:name="z6387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196"/>
    <w:bookmarkStart w:name="z6388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197"/>
    <w:bookmarkStart w:name="z6389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198"/>
    <w:bookmarkStart w:name="z6390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199"/>
    <w:bookmarkStart w:name="z6391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200"/>
    <w:bookmarkStart w:name="z6392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201"/>
    <w:bookmarkStart w:name="z6393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202"/>
    <w:bookmarkStart w:name="z6394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203"/>
    <w:bookmarkStart w:name="z6395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204"/>
    <w:bookmarkStart w:name="z6396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205"/>
    <w:bookmarkStart w:name="z6397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206"/>
    <w:bookmarkStart w:name="z6398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207"/>
    <w:bookmarkStart w:name="z6399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208"/>
    <w:bookmarkStart w:name="z6400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209"/>
    <w:bookmarkStart w:name="z6401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2" w:id="6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211"/>
    <w:bookmarkStart w:name="z6403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212"/>
    <w:bookmarkStart w:name="z6404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13"/>
    <w:bookmarkStart w:name="z6405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214"/>
    <w:bookmarkStart w:name="z6406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215"/>
    <w:bookmarkStart w:name="z6407" w:id="6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216"/>
    <w:bookmarkStart w:name="z6408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6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218"/>
        </w:tc>
      </w:tr>
    </w:tbl>
    <w:bookmarkStart w:name="z6410" w:id="6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Жамбылскому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19"/>
    <w:bookmarkStart w:name="z6412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220"/>
    <w:bookmarkStart w:name="z6413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221"/>
    <w:bookmarkStart w:name="z6414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222"/>
    <w:bookmarkStart w:name="z6415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223"/>
    <w:bookmarkStart w:name="z6416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224"/>
    <w:bookmarkStart w:name="z6417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225"/>
    <w:bookmarkStart w:name="z6418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9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080200, Республика Казахстан, Жамбылская область, Жамбылский район, село Аса, улица Толе би, 205.</w:t>
      </w:r>
    </w:p>
    <w:bookmarkEnd w:id="6227"/>
    <w:bookmarkStart w:name="z6420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228"/>
    <w:bookmarkStart w:name="z6421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229"/>
    <w:bookmarkStart w:name="z6422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230"/>
    <w:bookmarkStart w:name="z6423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231"/>
    <w:bookmarkStart w:name="z6424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232"/>
    <w:bookmarkStart w:name="z6425" w:id="6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233"/>
    <w:bookmarkStart w:name="z6426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234"/>
    <w:bookmarkStart w:name="z6427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235"/>
    <w:bookmarkStart w:name="z6428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236"/>
    <w:bookmarkStart w:name="z6429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237"/>
    <w:bookmarkStart w:name="z6430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238"/>
    <w:bookmarkStart w:name="z6431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239"/>
    <w:bookmarkStart w:name="z6432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240"/>
    <w:bookmarkStart w:name="z6433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241"/>
    <w:bookmarkStart w:name="z6434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242"/>
    <w:bookmarkStart w:name="z6435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243"/>
    <w:bookmarkStart w:name="z6436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244"/>
    <w:bookmarkStart w:name="z6437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245"/>
    <w:bookmarkStart w:name="z6438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246"/>
    <w:bookmarkStart w:name="z6439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247"/>
    <w:bookmarkStart w:name="z6440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248"/>
    <w:bookmarkStart w:name="z6441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249"/>
    <w:bookmarkStart w:name="z6442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250"/>
    <w:bookmarkStart w:name="z6443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251"/>
    <w:bookmarkStart w:name="z6444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252"/>
    <w:bookmarkStart w:name="z6445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253"/>
    <w:bookmarkStart w:name="z6446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254"/>
    <w:bookmarkStart w:name="z6447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255"/>
    <w:bookmarkStart w:name="z6448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256"/>
    <w:bookmarkStart w:name="z6449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257"/>
    <w:bookmarkStart w:name="z6450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258"/>
    <w:bookmarkStart w:name="z6451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259"/>
    <w:bookmarkStart w:name="z6452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260"/>
    <w:bookmarkStart w:name="z6453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261"/>
    <w:bookmarkStart w:name="z6454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262"/>
    <w:bookmarkStart w:name="z6455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263"/>
    <w:bookmarkStart w:name="z6456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264"/>
    <w:bookmarkStart w:name="z6457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265"/>
    <w:bookmarkStart w:name="z6458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266"/>
    <w:bookmarkStart w:name="z6459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267"/>
    <w:bookmarkStart w:name="z6460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268"/>
    <w:bookmarkStart w:name="z6461" w:id="6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269"/>
    <w:bookmarkStart w:name="z6462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270"/>
    <w:bookmarkStart w:name="z6463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271"/>
    <w:bookmarkStart w:name="z6464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272"/>
    <w:bookmarkStart w:name="z6465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273"/>
    <w:bookmarkStart w:name="z6466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274"/>
    <w:bookmarkStart w:name="z6467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275"/>
    <w:bookmarkStart w:name="z6468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276"/>
    <w:bookmarkStart w:name="z6469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277"/>
    <w:bookmarkStart w:name="z6470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278"/>
    <w:bookmarkStart w:name="z6471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279"/>
    <w:bookmarkStart w:name="z6472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280"/>
    <w:bookmarkStart w:name="z6473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281"/>
    <w:bookmarkStart w:name="z6474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282"/>
    <w:bookmarkStart w:name="z6475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283"/>
    <w:bookmarkStart w:name="z6476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284"/>
    <w:bookmarkStart w:name="z6477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8" w:id="6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286"/>
    <w:bookmarkStart w:name="z6479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287"/>
    <w:bookmarkStart w:name="z6480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88"/>
    <w:bookmarkStart w:name="z6481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289"/>
    <w:bookmarkStart w:name="z6482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290"/>
    <w:bookmarkStart w:name="z6483" w:id="6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291"/>
    <w:bookmarkStart w:name="z6484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5" w:id="6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293"/>
        </w:tc>
      </w:tr>
    </w:tbl>
    <w:bookmarkStart w:name="z6486" w:id="6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Жуалынскому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94"/>
    <w:bookmarkStart w:name="z6488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295"/>
    <w:bookmarkStart w:name="z6489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296"/>
    <w:bookmarkStart w:name="z6490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297"/>
    <w:bookmarkStart w:name="z6491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298"/>
    <w:bookmarkStart w:name="z6492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299"/>
    <w:bookmarkStart w:name="z6493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300"/>
    <w:bookmarkStart w:name="z6494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5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080300, Республика Казахстан, Жабылская область, Жуалынский район, село Бауржан Момышулы, улица Парасат, 1А.</w:t>
      </w:r>
    </w:p>
    <w:bookmarkEnd w:id="6302"/>
    <w:bookmarkStart w:name="z6496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303"/>
    <w:bookmarkStart w:name="z6497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304"/>
    <w:bookmarkStart w:name="z6498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305"/>
    <w:bookmarkStart w:name="z6499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306"/>
    <w:bookmarkStart w:name="z6500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307"/>
    <w:bookmarkStart w:name="z6501" w:id="6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308"/>
    <w:bookmarkStart w:name="z6502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309"/>
    <w:bookmarkStart w:name="z6503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310"/>
    <w:bookmarkStart w:name="z6504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311"/>
    <w:bookmarkStart w:name="z6505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312"/>
    <w:bookmarkStart w:name="z6506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313"/>
    <w:bookmarkStart w:name="z6507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314"/>
    <w:bookmarkStart w:name="z6508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315"/>
    <w:bookmarkStart w:name="z6509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316"/>
    <w:bookmarkStart w:name="z6510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317"/>
    <w:bookmarkStart w:name="z6511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318"/>
    <w:bookmarkStart w:name="z6512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319"/>
    <w:bookmarkStart w:name="z6513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320"/>
    <w:bookmarkStart w:name="z6514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321"/>
    <w:bookmarkStart w:name="z6515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322"/>
    <w:bookmarkStart w:name="z6516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323"/>
    <w:bookmarkStart w:name="z6517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324"/>
    <w:bookmarkStart w:name="z6518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325"/>
    <w:bookmarkStart w:name="z6519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326"/>
    <w:bookmarkStart w:name="z6520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327"/>
    <w:bookmarkStart w:name="z6521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328"/>
    <w:bookmarkStart w:name="z6522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329"/>
    <w:bookmarkStart w:name="z6523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330"/>
    <w:bookmarkStart w:name="z6524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331"/>
    <w:bookmarkStart w:name="z6525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332"/>
    <w:bookmarkStart w:name="z6526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333"/>
    <w:bookmarkStart w:name="z6527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334"/>
    <w:bookmarkStart w:name="z6528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335"/>
    <w:bookmarkStart w:name="z6529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336"/>
    <w:bookmarkStart w:name="z6530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337"/>
    <w:bookmarkStart w:name="z6531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338"/>
    <w:bookmarkStart w:name="z6532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339"/>
    <w:bookmarkStart w:name="z6533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340"/>
    <w:bookmarkStart w:name="z6534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341"/>
    <w:bookmarkStart w:name="z6535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342"/>
    <w:bookmarkStart w:name="z6536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343"/>
    <w:bookmarkStart w:name="z6537" w:id="6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344"/>
    <w:bookmarkStart w:name="z6538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345"/>
    <w:bookmarkStart w:name="z6539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346"/>
    <w:bookmarkStart w:name="z6540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347"/>
    <w:bookmarkStart w:name="z6541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348"/>
    <w:bookmarkStart w:name="z6542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349"/>
    <w:bookmarkStart w:name="z6543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350"/>
    <w:bookmarkStart w:name="z6544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351"/>
    <w:bookmarkStart w:name="z6545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352"/>
    <w:bookmarkStart w:name="z6546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353"/>
    <w:bookmarkStart w:name="z6547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354"/>
    <w:bookmarkStart w:name="z6548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355"/>
    <w:bookmarkStart w:name="z6549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356"/>
    <w:bookmarkStart w:name="z6550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357"/>
    <w:bookmarkStart w:name="z6551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358"/>
    <w:bookmarkStart w:name="z6552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359"/>
    <w:bookmarkStart w:name="z6553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4" w:id="6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361"/>
    <w:bookmarkStart w:name="z6555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362"/>
    <w:bookmarkStart w:name="z6556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363"/>
    <w:bookmarkStart w:name="z6557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364"/>
    <w:bookmarkStart w:name="z6558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365"/>
    <w:bookmarkStart w:name="z6559" w:id="6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366"/>
    <w:bookmarkStart w:name="z6560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1" w:id="6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368"/>
        </w:tc>
      </w:tr>
    </w:tbl>
    <w:bookmarkStart w:name="z6562" w:id="6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Кордайскому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369"/>
    <w:bookmarkStart w:name="z6564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370"/>
    <w:bookmarkStart w:name="z6565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71"/>
    <w:bookmarkStart w:name="z6566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372"/>
    <w:bookmarkStart w:name="z6567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373"/>
    <w:bookmarkStart w:name="z6568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374"/>
    <w:bookmarkStart w:name="z6569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375"/>
    <w:bookmarkStart w:name="z6570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71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080400, Республика Казахстан, Жамбылская область, Кордайский район, село Кордай, улица Домалак Ана, 207.</w:t>
      </w:r>
    </w:p>
    <w:bookmarkEnd w:id="6377"/>
    <w:bookmarkStart w:name="z6572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378"/>
    <w:bookmarkStart w:name="z6573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379"/>
    <w:bookmarkStart w:name="z6574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380"/>
    <w:bookmarkStart w:name="z6575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381"/>
    <w:bookmarkStart w:name="z6576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382"/>
    <w:bookmarkStart w:name="z6577" w:id="6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383"/>
    <w:bookmarkStart w:name="z6578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384"/>
    <w:bookmarkStart w:name="z6579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385"/>
    <w:bookmarkStart w:name="z6580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386"/>
    <w:bookmarkStart w:name="z6581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387"/>
    <w:bookmarkStart w:name="z6582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388"/>
    <w:bookmarkStart w:name="z6583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389"/>
    <w:bookmarkStart w:name="z6584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390"/>
    <w:bookmarkStart w:name="z6585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391"/>
    <w:bookmarkStart w:name="z6586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392"/>
    <w:bookmarkStart w:name="z6587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393"/>
    <w:bookmarkStart w:name="z6588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394"/>
    <w:bookmarkStart w:name="z6589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395"/>
    <w:bookmarkStart w:name="z6590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396"/>
    <w:bookmarkStart w:name="z6591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397"/>
    <w:bookmarkStart w:name="z6592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398"/>
    <w:bookmarkStart w:name="z6593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399"/>
    <w:bookmarkStart w:name="z6594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400"/>
    <w:bookmarkStart w:name="z6595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401"/>
    <w:bookmarkStart w:name="z6596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402"/>
    <w:bookmarkStart w:name="z6597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403"/>
    <w:bookmarkStart w:name="z6598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404"/>
    <w:bookmarkStart w:name="z6599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405"/>
    <w:bookmarkStart w:name="z6600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406"/>
    <w:bookmarkStart w:name="z6601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407"/>
    <w:bookmarkStart w:name="z6602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408"/>
    <w:bookmarkStart w:name="z6603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409"/>
    <w:bookmarkStart w:name="z6604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410"/>
    <w:bookmarkStart w:name="z6605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411"/>
    <w:bookmarkStart w:name="z6606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412"/>
    <w:bookmarkStart w:name="z6607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413"/>
    <w:bookmarkStart w:name="z6608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414"/>
    <w:bookmarkStart w:name="z6609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415"/>
    <w:bookmarkStart w:name="z6610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416"/>
    <w:bookmarkStart w:name="z6611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417"/>
    <w:bookmarkStart w:name="z6612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418"/>
    <w:bookmarkStart w:name="z6613" w:id="6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419"/>
    <w:bookmarkStart w:name="z6614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420"/>
    <w:bookmarkStart w:name="z6615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421"/>
    <w:bookmarkStart w:name="z6616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422"/>
    <w:bookmarkStart w:name="z6617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423"/>
    <w:bookmarkStart w:name="z6618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424"/>
    <w:bookmarkStart w:name="z6619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425"/>
    <w:bookmarkStart w:name="z6620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426"/>
    <w:bookmarkStart w:name="z6621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427"/>
    <w:bookmarkStart w:name="z6622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428"/>
    <w:bookmarkStart w:name="z6623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429"/>
    <w:bookmarkStart w:name="z6624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430"/>
    <w:bookmarkStart w:name="z6625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431"/>
    <w:bookmarkStart w:name="z6626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432"/>
    <w:bookmarkStart w:name="z6627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433"/>
    <w:bookmarkStart w:name="z6628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434"/>
    <w:bookmarkStart w:name="z6629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30" w:id="6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436"/>
    <w:bookmarkStart w:name="z6631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437"/>
    <w:bookmarkStart w:name="z6632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38"/>
    <w:bookmarkStart w:name="z6633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439"/>
    <w:bookmarkStart w:name="z6634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440"/>
    <w:bookmarkStart w:name="z6635" w:id="6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441"/>
    <w:bookmarkStart w:name="z6636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7" w:id="6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443"/>
        </w:tc>
      </w:tr>
    </w:tbl>
    <w:bookmarkStart w:name="z6638" w:id="6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району имени Турара</w:t>
      </w:r>
      <w:r>
        <w:br/>
      </w:r>
      <w:r>
        <w:rPr>
          <w:rFonts w:ascii="Times New Roman"/>
          <w:b/>
          <w:i w:val="false"/>
          <w:color w:val="000000"/>
        </w:rPr>
        <w:t>Рыскулова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44"/>
    <w:bookmarkStart w:name="z6640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445"/>
    <w:bookmarkStart w:name="z6641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446"/>
    <w:bookmarkStart w:name="z6642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447"/>
    <w:bookmarkStart w:name="z6643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448"/>
    <w:bookmarkStart w:name="z6644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449"/>
    <w:bookmarkStart w:name="z6645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450"/>
    <w:bookmarkStart w:name="z6646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7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080900, Республика Казахстан, Жамбылская область, район имени Турара Рыскулова, село Кулан, улица Жибек жолы, 187.</w:t>
      </w:r>
    </w:p>
    <w:bookmarkEnd w:id="6452"/>
    <w:bookmarkStart w:name="z6648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453"/>
    <w:bookmarkStart w:name="z6649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454"/>
    <w:bookmarkStart w:name="z6650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455"/>
    <w:bookmarkStart w:name="z6651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456"/>
    <w:bookmarkStart w:name="z6652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457"/>
    <w:bookmarkStart w:name="z6653" w:id="6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458"/>
    <w:bookmarkStart w:name="z6654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459"/>
    <w:bookmarkStart w:name="z6655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460"/>
    <w:bookmarkStart w:name="z6656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461"/>
    <w:bookmarkStart w:name="z6657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462"/>
    <w:bookmarkStart w:name="z6658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463"/>
    <w:bookmarkStart w:name="z6659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464"/>
    <w:bookmarkStart w:name="z6660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465"/>
    <w:bookmarkStart w:name="z6661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466"/>
    <w:bookmarkStart w:name="z6662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467"/>
    <w:bookmarkStart w:name="z6663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468"/>
    <w:bookmarkStart w:name="z6664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469"/>
    <w:bookmarkStart w:name="z6665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470"/>
    <w:bookmarkStart w:name="z6666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471"/>
    <w:bookmarkStart w:name="z6667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472"/>
    <w:bookmarkStart w:name="z6668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473"/>
    <w:bookmarkStart w:name="z6669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474"/>
    <w:bookmarkStart w:name="z6670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475"/>
    <w:bookmarkStart w:name="z6671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476"/>
    <w:bookmarkStart w:name="z6672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477"/>
    <w:bookmarkStart w:name="z6673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478"/>
    <w:bookmarkStart w:name="z6674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479"/>
    <w:bookmarkStart w:name="z6675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480"/>
    <w:bookmarkStart w:name="z6676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481"/>
    <w:bookmarkStart w:name="z6677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482"/>
    <w:bookmarkStart w:name="z6678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483"/>
    <w:bookmarkStart w:name="z6679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484"/>
    <w:bookmarkStart w:name="z6680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485"/>
    <w:bookmarkStart w:name="z6681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486"/>
    <w:bookmarkStart w:name="z6682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487"/>
    <w:bookmarkStart w:name="z6683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488"/>
    <w:bookmarkStart w:name="z6684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489"/>
    <w:bookmarkStart w:name="z6685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490"/>
    <w:bookmarkStart w:name="z6686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491"/>
    <w:bookmarkStart w:name="z6687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492"/>
    <w:bookmarkStart w:name="z6688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493"/>
    <w:bookmarkStart w:name="z6689" w:id="6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494"/>
    <w:bookmarkStart w:name="z6690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495"/>
    <w:bookmarkStart w:name="z6691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496"/>
    <w:bookmarkStart w:name="z6692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497"/>
    <w:bookmarkStart w:name="z6693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498"/>
    <w:bookmarkStart w:name="z6694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499"/>
    <w:bookmarkStart w:name="z6695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500"/>
    <w:bookmarkStart w:name="z6696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501"/>
    <w:bookmarkStart w:name="z6697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502"/>
    <w:bookmarkStart w:name="z6698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503"/>
    <w:bookmarkStart w:name="z6699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504"/>
    <w:bookmarkStart w:name="z6700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505"/>
    <w:bookmarkStart w:name="z6701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506"/>
    <w:bookmarkStart w:name="z6702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507"/>
    <w:bookmarkStart w:name="z6703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508"/>
    <w:bookmarkStart w:name="z6704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509"/>
    <w:bookmarkStart w:name="z6705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6" w:id="6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6511"/>
    <w:bookmarkStart w:name="z6707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512"/>
    <w:bookmarkStart w:name="z6708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13"/>
    <w:bookmarkStart w:name="z6709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514"/>
    <w:bookmarkStart w:name="z6710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515"/>
    <w:bookmarkStart w:name="z6711" w:id="6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516"/>
    <w:bookmarkStart w:name="z6712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3" w:id="6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518"/>
        </w:tc>
      </w:tr>
    </w:tbl>
    <w:bookmarkStart w:name="z6714" w:id="6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Меркенскому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19"/>
    <w:bookmarkStart w:name="z6716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520"/>
    <w:bookmarkStart w:name="z6717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21"/>
    <w:bookmarkStart w:name="z6718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522"/>
    <w:bookmarkStart w:name="z6719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523"/>
    <w:bookmarkStart w:name="z6720" w:id="6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524"/>
    <w:bookmarkStart w:name="z6721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525"/>
    <w:bookmarkStart w:name="z6722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3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080500, Республика Казахстан, Жамбылская область, Меркенский район, село Мерке, улица М.Маметовой, 2.</w:t>
      </w:r>
    </w:p>
    <w:bookmarkEnd w:id="6527"/>
    <w:bookmarkStart w:name="z6724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528"/>
    <w:bookmarkStart w:name="z6725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529"/>
    <w:bookmarkStart w:name="z6726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530"/>
    <w:bookmarkStart w:name="z6727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531"/>
    <w:bookmarkStart w:name="z6728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532"/>
    <w:bookmarkStart w:name="z6729" w:id="6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533"/>
    <w:bookmarkStart w:name="z6730" w:id="6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534"/>
    <w:bookmarkStart w:name="z6731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535"/>
    <w:bookmarkStart w:name="z6732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536"/>
    <w:bookmarkStart w:name="z6733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537"/>
    <w:bookmarkStart w:name="z6734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538"/>
    <w:bookmarkStart w:name="z6735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539"/>
    <w:bookmarkStart w:name="z6736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540"/>
    <w:bookmarkStart w:name="z6737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541"/>
    <w:bookmarkStart w:name="z6738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542"/>
    <w:bookmarkStart w:name="z6739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543"/>
    <w:bookmarkStart w:name="z6740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544"/>
    <w:bookmarkStart w:name="z6741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545"/>
    <w:bookmarkStart w:name="z6742" w:id="6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546"/>
    <w:bookmarkStart w:name="z6743" w:id="6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547"/>
    <w:bookmarkStart w:name="z6744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548"/>
    <w:bookmarkStart w:name="z6745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549"/>
    <w:bookmarkStart w:name="z6746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550"/>
    <w:bookmarkStart w:name="z6747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551"/>
    <w:bookmarkStart w:name="z6748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552"/>
    <w:bookmarkStart w:name="z6749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553"/>
    <w:bookmarkStart w:name="z6750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554"/>
    <w:bookmarkStart w:name="z6751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555"/>
    <w:bookmarkStart w:name="z6752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556"/>
    <w:bookmarkStart w:name="z6753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557"/>
    <w:bookmarkStart w:name="z6754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558"/>
    <w:bookmarkStart w:name="z6755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559"/>
    <w:bookmarkStart w:name="z6756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560"/>
    <w:bookmarkStart w:name="z6757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561"/>
    <w:bookmarkStart w:name="z6758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562"/>
    <w:bookmarkStart w:name="z6759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563"/>
    <w:bookmarkStart w:name="z6760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564"/>
    <w:bookmarkStart w:name="z6761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565"/>
    <w:bookmarkStart w:name="z6762" w:id="6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566"/>
    <w:bookmarkStart w:name="z6763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567"/>
    <w:bookmarkStart w:name="z6764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568"/>
    <w:bookmarkStart w:name="z6765" w:id="6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569"/>
    <w:bookmarkStart w:name="z6766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570"/>
    <w:bookmarkStart w:name="z6767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71"/>
    <w:bookmarkStart w:name="z6768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572"/>
    <w:bookmarkStart w:name="z6769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573"/>
    <w:bookmarkStart w:name="z6770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574"/>
    <w:bookmarkStart w:name="z6771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575"/>
    <w:bookmarkStart w:name="z6772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576"/>
    <w:bookmarkStart w:name="z6773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577"/>
    <w:bookmarkStart w:name="z6774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578"/>
    <w:bookmarkStart w:name="z6775" w:id="6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579"/>
    <w:bookmarkStart w:name="z6776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580"/>
    <w:bookmarkStart w:name="z6777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581"/>
    <w:bookmarkStart w:name="z6778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582"/>
    <w:bookmarkStart w:name="z6779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583"/>
    <w:bookmarkStart w:name="z6780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584"/>
    <w:bookmarkStart w:name="z6781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2" w:id="6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586"/>
    <w:bookmarkStart w:name="z6783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587"/>
    <w:bookmarkStart w:name="z6784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88"/>
    <w:bookmarkStart w:name="z6785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589"/>
    <w:bookmarkStart w:name="z6786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590"/>
    <w:bookmarkStart w:name="z6787" w:id="6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591"/>
    <w:bookmarkStart w:name="z6788" w:id="6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5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9" w:id="6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593"/>
        </w:tc>
      </w:tr>
    </w:tbl>
    <w:bookmarkStart w:name="z6790" w:id="6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Мойынкумскому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594"/>
    <w:bookmarkStart w:name="z6792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595"/>
    <w:bookmarkStart w:name="z6793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96"/>
    <w:bookmarkStart w:name="z6794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597"/>
    <w:bookmarkStart w:name="z6795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598"/>
    <w:bookmarkStart w:name="z6796" w:id="6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599"/>
    <w:bookmarkStart w:name="z6797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600"/>
    <w:bookmarkStart w:name="z6798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9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080600, Республика Казахстан, Жамбылская область, Мойынкумский район, село Мойынкум, улица Б. Омарова, 6.</w:t>
      </w:r>
    </w:p>
    <w:bookmarkEnd w:id="6602"/>
    <w:bookmarkStart w:name="z6800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603"/>
    <w:bookmarkStart w:name="z6801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604"/>
    <w:bookmarkStart w:name="z6802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605"/>
    <w:bookmarkStart w:name="z6803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606"/>
    <w:bookmarkStart w:name="z6804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607"/>
    <w:bookmarkStart w:name="z6805" w:id="6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608"/>
    <w:bookmarkStart w:name="z6806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609"/>
    <w:bookmarkStart w:name="z6807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610"/>
    <w:bookmarkStart w:name="z6808" w:id="6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611"/>
    <w:bookmarkStart w:name="z6809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612"/>
    <w:bookmarkStart w:name="z6810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613"/>
    <w:bookmarkStart w:name="z6811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614"/>
    <w:bookmarkStart w:name="z6812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615"/>
    <w:bookmarkStart w:name="z6813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616"/>
    <w:bookmarkStart w:name="z6814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617"/>
    <w:bookmarkStart w:name="z6815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618"/>
    <w:bookmarkStart w:name="z6816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619"/>
    <w:bookmarkStart w:name="z6817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620"/>
    <w:bookmarkStart w:name="z6818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621"/>
    <w:bookmarkStart w:name="z6819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622"/>
    <w:bookmarkStart w:name="z6820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623"/>
    <w:bookmarkStart w:name="z6821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624"/>
    <w:bookmarkStart w:name="z6822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625"/>
    <w:bookmarkStart w:name="z6823" w:id="6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626"/>
    <w:bookmarkStart w:name="z6824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627"/>
    <w:bookmarkStart w:name="z6825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628"/>
    <w:bookmarkStart w:name="z6826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629"/>
    <w:bookmarkStart w:name="z6827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630"/>
    <w:bookmarkStart w:name="z6828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631"/>
    <w:bookmarkStart w:name="z6829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632"/>
    <w:bookmarkStart w:name="z6830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633"/>
    <w:bookmarkStart w:name="z6831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634"/>
    <w:bookmarkStart w:name="z6832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635"/>
    <w:bookmarkStart w:name="z6833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636"/>
    <w:bookmarkStart w:name="z6834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637"/>
    <w:bookmarkStart w:name="z6835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638"/>
    <w:bookmarkStart w:name="z6836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639"/>
    <w:bookmarkStart w:name="z6837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640"/>
    <w:bookmarkStart w:name="z6838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641"/>
    <w:bookmarkStart w:name="z6839" w:id="6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642"/>
    <w:bookmarkStart w:name="z6840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643"/>
    <w:bookmarkStart w:name="z6841" w:id="6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644"/>
    <w:bookmarkStart w:name="z6842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645"/>
    <w:bookmarkStart w:name="z6843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646"/>
    <w:bookmarkStart w:name="z6844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647"/>
    <w:bookmarkStart w:name="z6845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648"/>
    <w:bookmarkStart w:name="z6846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649"/>
    <w:bookmarkStart w:name="z6847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650"/>
    <w:bookmarkStart w:name="z6848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651"/>
    <w:bookmarkStart w:name="z6849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652"/>
    <w:bookmarkStart w:name="z6850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653"/>
    <w:bookmarkStart w:name="z6851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654"/>
    <w:bookmarkStart w:name="z6852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655"/>
    <w:bookmarkStart w:name="z6853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656"/>
    <w:bookmarkStart w:name="z6854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657"/>
    <w:bookmarkStart w:name="z6855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658"/>
    <w:bookmarkStart w:name="z6856" w:id="6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659"/>
    <w:bookmarkStart w:name="z6857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8" w:id="6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6661"/>
    <w:bookmarkStart w:name="z6859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662"/>
    <w:bookmarkStart w:name="z6860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63"/>
    <w:bookmarkStart w:name="z6861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664"/>
    <w:bookmarkStart w:name="z6862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665"/>
    <w:bookmarkStart w:name="z6863" w:id="6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666"/>
    <w:bookmarkStart w:name="z6864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5" w:id="6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668"/>
        </w:tc>
      </w:tr>
    </w:tbl>
    <w:bookmarkStart w:name="z6866" w:id="6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Байзакскому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669"/>
    <w:bookmarkStart w:name="z6868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670"/>
    <w:bookmarkStart w:name="z6869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671"/>
    <w:bookmarkStart w:name="z6870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672"/>
    <w:bookmarkStart w:name="z6871" w:id="6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673"/>
    <w:bookmarkStart w:name="z6872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674"/>
    <w:bookmarkStart w:name="z6873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675"/>
    <w:bookmarkStart w:name="z6874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6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5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080100, Республика Казахстан, Жамбылская область, Байзакский район, село Сарыкемер, улица Байзак батыра, 100.</w:t>
      </w:r>
    </w:p>
    <w:bookmarkEnd w:id="6677"/>
    <w:bookmarkStart w:name="z6876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678"/>
    <w:bookmarkStart w:name="z6877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679"/>
    <w:bookmarkStart w:name="z6878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680"/>
    <w:bookmarkStart w:name="z6879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681"/>
    <w:bookmarkStart w:name="z6880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682"/>
    <w:bookmarkStart w:name="z6881" w:id="6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683"/>
    <w:bookmarkStart w:name="z6882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684"/>
    <w:bookmarkStart w:name="z6883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685"/>
    <w:bookmarkStart w:name="z6884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686"/>
    <w:bookmarkStart w:name="z6885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687"/>
    <w:bookmarkStart w:name="z6886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688"/>
    <w:bookmarkStart w:name="z6887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689"/>
    <w:bookmarkStart w:name="z6888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690"/>
    <w:bookmarkStart w:name="z6889" w:id="6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691"/>
    <w:bookmarkStart w:name="z6890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692"/>
    <w:bookmarkStart w:name="z6891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693"/>
    <w:bookmarkStart w:name="z6892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694"/>
    <w:bookmarkStart w:name="z6893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695"/>
    <w:bookmarkStart w:name="z6894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696"/>
    <w:bookmarkStart w:name="z6895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697"/>
    <w:bookmarkStart w:name="z6896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698"/>
    <w:bookmarkStart w:name="z6897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699"/>
    <w:bookmarkStart w:name="z6898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700"/>
    <w:bookmarkStart w:name="z6899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701"/>
    <w:bookmarkStart w:name="z6900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702"/>
    <w:bookmarkStart w:name="z6901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703"/>
    <w:bookmarkStart w:name="z6902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704"/>
    <w:bookmarkStart w:name="z6903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705"/>
    <w:bookmarkStart w:name="z6904" w:id="6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706"/>
    <w:bookmarkStart w:name="z6905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707"/>
    <w:bookmarkStart w:name="z6906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708"/>
    <w:bookmarkStart w:name="z6907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709"/>
    <w:bookmarkStart w:name="z6908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710"/>
    <w:bookmarkStart w:name="z6909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711"/>
    <w:bookmarkStart w:name="z6910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712"/>
    <w:bookmarkStart w:name="z6911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713"/>
    <w:bookmarkStart w:name="z6912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714"/>
    <w:bookmarkStart w:name="z6913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715"/>
    <w:bookmarkStart w:name="z6914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716"/>
    <w:bookmarkStart w:name="z6915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717"/>
    <w:bookmarkStart w:name="z6916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718"/>
    <w:bookmarkStart w:name="z6917" w:id="6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719"/>
    <w:bookmarkStart w:name="z6918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720"/>
    <w:bookmarkStart w:name="z6919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21"/>
    <w:bookmarkStart w:name="z6920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722"/>
    <w:bookmarkStart w:name="z6921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723"/>
    <w:bookmarkStart w:name="z6922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724"/>
    <w:bookmarkStart w:name="z6923" w:id="6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725"/>
    <w:bookmarkStart w:name="z6924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726"/>
    <w:bookmarkStart w:name="z6925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727"/>
    <w:bookmarkStart w:name="z6926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728"/>
    <w:bookmarkStart w:name="z6927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729"/>
    <w:bookmarkStart w:name="z6928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730"/>
    <w:bookmarkStart w:name="z6929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731"/>
    <w:bookmarkStart w:name="z6930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732"/>
    <w:bookmarkStart w:name="z6931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733"/>
    <w:bookmarkStart w:name="z6932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734"/>
    <w:bookmarkStart w:name="z6933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7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4" w:id="6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736"/>
    <w:bookmarkStart w:name="z6935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737"/>
    <w:bookmarkStart w:name="z6936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38"/>
    <w:bookmarkStart w:name="z6937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739"/>
    <w:bookmarkStart w:name="z6938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740"/>
    <w:bookmarkStart w:name="z6939" w:id="6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741"/>
    <w:bookmarkStart w:name="z6940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6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743"/>
        </w:tc>
      </w:tr>
    </w:tbl>
    <w:bookmarkStart w:name="z6942" w:id="6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744"/>
    <w:bookmarkStart w:name="z6944" w:id="6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745"/>
    <w:bookmarkStart w:name="z6945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46"/>
    <w:bookmarkStart w:name="z6946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747"/>
    <w:bookmarkStart w:name="z6947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748"/>
    <w:bookmarkStart w:name="z6948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749"/>
    <w:bookmarkStart w:name="z6949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750"/>
    <w:bookmarkStart w:name="z6950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7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1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081100, Республика Казахстан, Жамбылская область, Шуский район, село Толе би, улица Аубакирова, 32.</w:t>
      </w:r>
    </w:p>
    <w:bookmarkEnd w:id="6752"/>
    <w:bookmarkStart w:name="z6952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753"/>
    <w:bookmarkStart w:name="z6953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754"/>
    <w:bookmarkStart w:name="z6954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755"/>
    <w:bookmarkStart w:name="z6955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756"/>
    <w:bookmarkStart w:name="z6956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757"/>
    <w:bookmarkStart w:name="z6957" w:id="6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758"/>
    <w:bookmarkStart w:name="z6958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759"/>
    <w:bookmarkStart w:name="z6959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760"/>
    <w:bookmarkStart w:name="z6960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761"/>
    <w:bookmarkStart w:name="z6961" w:id="6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762"/>
    <w:bookmarkStart w:name="z6962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763"/>
    <w:bookmarkStart w:name="z6963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764"/>
    <w:bookmarkStart w:name="z6964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765"/>
    <w:bookmarkStart w:name="z6965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766"/>
    <w:bookmarkStart w:name="z6966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767"/>
    <w:bookmarkStart w:name="z6967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768"/>
    <w:bookmarkStart w:name="z6968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769"/>
    <w:bookmarkStart w:name="z6969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770"/>
    <w:bookmarkStart w:name="z6970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771"/>
    <w:bookmarkStart w:name="z6971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772"/>
    <w:bookmarkStart w:name="z6972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773"/>
    <w:bookmarkStart w:name="z6973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774"/>
    <w:bookmarkStart w:name="z6974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775"/>
    <w:bookmarkStart w:name="z6975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776"/>
    <w:bookmarkStart w:name="z6976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777"/>
    <w:bookmarkStart w:name="z6977" w:id="6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6778"/>
    <w:bookmarkStart w:name="z6978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779"/>
    <w:bookmarkStart w:name="z6979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780"/>
    <w:bookmarkStart w:name="z6980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781"/>
    <w:bookmarkStart w:name="z6981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782"/>
    <w:bookmarkStart w:name="z6982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783"/>
    <w:bookmarkStart w:name="z6983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784"/>
    <w:bookmarkStart w:name="z6984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785"/>
    <w:bookmarkStart w:name="z6985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786"/>
    <w:bookmarkStart w:name="z6986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787"/>
    <w:bookmarkStart w:name="z6987" w:id="6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788"/>
    <w:bookmarkStart w:name="z6988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789"/>
    <w:bookmarkStart w:name="z6989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790"/>
    <w:bookmarkStart w:name="z6990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791"/>
    <w:bookmarkStart w:name="z6991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792"/>
    <w:bookmarkStart w:name="z6992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793"/>
    <w:bookmarkStart w:name="z6993" w:id="6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794"/>
    <w:bookmarkStart w:name="z6994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795"/>
    <w:bookmarkStart w:name="z6995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96"/>
    <w:bookmarkStart w:name="z6996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797"/>
    <w:bookmarkStart w:name="z6997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798"/>
    <w:bookmarkStart w:name="z6998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799"/>
    <w:bookmarkStart w:name="z6999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800"/>
    <w:bookmarkStart w:name="z7000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801"/>
    <w:bookmarkStart w:name="z7001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802"/>
    <w:bookmarkStart w:name="z7002" w:id="6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803"/>
    <w:bookmarkStart w:name="z7003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804"/>
    <w:bookmarkStart w:name="z7004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805"/>
    <w:bookmarkStart w:name="z7005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806"/>
    <w:bookmarkStart w:name="z7006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807"/>
    <w:bookmarkStart w:name="z7007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808"/>
    <w:bookmarkStart w:name="z7008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809"/>
    <w:bookmarkStart w:name="z7009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0" w:id="6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6811"/>
    <w:bookmarkStart w:name="z7011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812"/>
    <w:bookmarkStart w:name="z7012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13"/>
    <w:bookmarkStart w:name="z7013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814"/>
    <w:bookmarkStart w:name="z7014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815"/>
    <w:bookmarkStart w:name="z7015" w:id="6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816"/>
    <w:bookmarkStart w:name="z7016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8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7" w:id="6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818"/>
        </w:tc>
      </w:tr>
    </w:tbl>
    <w:bookmarkStart w:name="z7018" w:id="6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Сарысускому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19"/>
    <w:bookmarkStart w:name="z7020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820"/>
    <w:bookmarkStart w:name="z7021" w:id="6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21"/>
    <w:bookmarkStart w:name="z7022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822"/>
    <w:bookmarkStart w:name="z7023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823"/>
    <w:bookmarkStart w:name="z7024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24"/>
    <w:bookmarkStart w:name="z7025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825"/>
    <w:bookmarkStart w:name="z7026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7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080700, Республика Казахстан, Жамбылская область, Сарысуский район, город Жанатас, 1 микрорайон, 18.</w:t>
      </w:r>
    </w:p>
    <w:bookmarkEnd w:id="6827"/>
    <w:bookmarkStart w:name="z7028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828"/>
    <w:bookmarkStart w:name="z7029" w:id="6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829"/>
    <w:bookmarkStart w:name="z7030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830"/>
    <w:bookmarkStart w:name="z7031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831"/>
    <w:bookmarkStart w:name="z7032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832"/>
    <w:bookmarkStart w:name="z7033" w:id="6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833"/>
    <w:bookmarkStart w:name="z7034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834"/>
    <w:bookmarkStart w:name="z7035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835"/>
    <w:bookmarkStart w:name="z7036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836"/>
    <w:bookmarkStart w:name="z7037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837"/>
    <w:bookmarkStart w:name="z7038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838"/>
    <w:bookmarkStart w:name="z7039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839"/>
    <w:bookmarkStart w:name="z7040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840"/>
    <w:bookmarkStart w:name="z7041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841"/>
    <w:bookmarkStart w:name="z7042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842"/>
    <w:bookmarkStart w:name="z7043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843"/>
    <w:bookmarkStart w:name="z7044" w:id="6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844"/>
    <w:bookmarkStart w:name="z7045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845"/>
    <w:bookmarkStart w:name="z7046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846"/>
    <w:bookmarkStart w:name="z7047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847"/>
    <w:bookmarkStart w:name="z7048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848"/>
    <w:bookmarkStart w:name="z7049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849"/>
    <w:bookmarkStart w:name="z7050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850"/>
    <w:bookmarkStart w:name="z7051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851"/>
    <w:bookmarkStart w:name="z7052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852"/>
    <w:bookmarkStart w:name="z7053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853"/>
    <w:bookmarkStart w:name="z7054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854"/>
    <w:bookmarkStart w:name="z7055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855"/>
    <w:bookmarkStart w:name="z7056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856"/>
    <w:bookmarkStart w:name="z7057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857"/>
    <w:bookmarkStart w:name="z7058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858"/>
    <w:bookmarkStart w:name="z7059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859"/>
    <w:bookmarkStart w:name="z7060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860"/>
    <w:bookmarkStart w:name="z7061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861"/>
    <w:bookmarkStart w:name="z7062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862"/>
    <w:bookmarkStart w:name="z7063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863"/>
    <w:bookmarkStart w:name="z7064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864"/>
    <w:bookmarkStart w:name="z7065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865"/>
    <w:bookmarkStart w:name="z7066" w:id="6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866"/>
    <w:bookmarkStart w:name="z7067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867"/>
    <w:bookmarkStart w:name="z7068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868"/>
    <w:bookmarkStart w:name="z7069" w:id="6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869"/>
    <w:bookmarkStart w:name="z7070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870"/>
    <w:bookmarkStart w:name="z7071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871"/>
    <w:bookmarkStart w:name="z7072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872"/>
    <w:bookmarkStart w:name="z7073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873"/>
    <w:bookmarkStart w:name="z7074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874"/>
    <w:bookmarkStart w:name="z7075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875"/>
    <w:bookmarkStart w:name="z7076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876"/>
    <w:bookmarkStart w:name="z7077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877"/>
    <w:bookmarkStart w:name="z7078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878"/>
    <w:bookmarkStart w:name="z7079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879"/>
    <w:bookmarkStart w:name="z7080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880"/>
    <w:bookmarkStart w:name="z7081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881"/>
    <w:bookmarkStart w:name="z7082" w:id="6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882"/>
    <w:bookmarkStart w:name="z7083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883"/>
    <w:bookmarkStart w:name="z7084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884"/>
    <w:bookmarkStart w:name="z7085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86" w:id="6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886"/>
    <w:bookmarkStart w:name="z7087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887"/>
    <w:bookmarkStart w:name="z7088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888"/>
    <w:bookmarkStart w:name="z7089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889"/>
    <w:bookmarkStart w:name="z7090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890"/>
    <w:bookmarkStart w:name="z7091" w:id="6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891"/>
    <w:bookmarkStart w:name="z7092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8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3" w:id="6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893"/>
        </w:tc>
      </w:tr>
    </w:tbl>
    <w:bookmarkStart w:name="z7094" w:id="6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Таласскому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Жамбылской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94"/>
    <w:bookmarkStart w:name="z7096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895"/>
    <w:bookmarkStart w:name="z7097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896"/>
    <w:bookmarkStart w:name="z7098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897"/>
    <w:bookmarkStart w:name="z7099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898"/>
    <w:bookmarkStart w:name="z7100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99"/>
    <w:bookmarkStart w:name="z7101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900"/>
    <w:bookmarkStart w:name="z7102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3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080800, Республика Казахстан, Жамбылская область, Таласский район, город Каратау, улица А.Молдагуловой, 26.</w:t>
      </w:r>
    </w:p>
    <w:bookmarkEnd w:id="6902"/>
    <w:bookmarkStart w:name="z7104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Казахстан".</w:t>
      </w:r>
    </w:p>
    <w:bookmarkEnd w:id="6903"/>
    <w:bookmarkStart w:name="z7105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904"/>
    <w:bookmarkStart w:name="z7106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905"/>
    <w:bookmarkStart w:name="z7107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906"/>
    <w:bookmarkStart w:name="z7108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907"/>
    <w:bookmarkStart w:name="z7109" w:id="6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908"/>
    <w:bookmarkStart w:name="z7110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909"/>
    <w:bookmarkStart w:name="z7111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910"/>
    <w:bookmarkStart w:name="z7112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911"/>
    <w:bookmarkStart w:name="z7113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912"/>
    <w:bookmarkStart w:name="z7114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913"/>
    <w:bookmarkStart w:name="z7115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914"/>
    <w:bookmarkStart w:name="z7116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915"/>
    <w:bookmarkStart w:name="z7117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916"/>
    <w:bookmarkStart w:name="z7118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917"/>
    <w:bookmarkStart w:name="z7119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918"/>
    <w:bookmarkStart w:name="z7120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919"/>
    <w:bookmarkStart w:name="z7121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920"/>
    <w:bookmarkStart w:name="z7122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921"/>
    <w:bookmarkStart w:name="z7123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922"/>
    <w:bookmarkStart w:name="z7124" w:id="6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6923"/>
    <w:bookmarkStart w:name="z7125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6924"/>
    <w:bookmarkStart w:name="z7126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6925"/>
    <w:bookmarkStart w:name="z7127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6926"/>
    <w:bookmarkStart w:name="z7128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6927"/>
    <w:bookmarkStart w:name="z7129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6928"/>
    <w:bookmarkStart w:name="z7130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6929"/>
    <w:bookmarkStart w:name="z7131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6930"/>
    <w:bookmarkStart w:name="z7132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6931"/>
    <w:bookmarkStart w:name="z7133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6932"/>
    <w:bookmarkStart w:name="z7134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6933"/>
    <w:bookmarkStart w:name="z7135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934"/>
    <w:bookmarkStart w:name="z7136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6935"/>
    <w:bookmarkStart w:name="z7137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6936"/>
    <w:bookmarkStart w:name="z7138" w:id="6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937"/>
    <w:bookmarkStart w:name="z7139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938"/>
    <w:bookmarkStart w:name="z7140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6939"/>
    <w:bookmarkStart w:name="z7141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6940"/>
    <w:bookmarkStart w:name="z7142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6941"/>
    <w:bookmarkStart w:name="z7143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6942"/>
    <w:bookmarkStart w:name="z7144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6943"/>
    <w:bookmarkStart w:name="z7145" w:id="6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944"/>
    <w:bookmarkStart w:name="z7146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945"/>
    <w:bookmarkStart w:name="z7147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946"/>
    <w:bookmarkStart w:name="z7148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6947"/>
    <w:bookmarkStart w:name="z7149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6948"/>
    <w:bookmarkStart w:name="z7150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6949"/>
    <w:bookmarkStart w:name="z7151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6950"/>
    <w:bookmarkStart w:name="z7152" w:id="6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6951"/>
    <w:bookmarkStart w:name="z7153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6952"/>
    <w:bookmarkStart w:name="z7154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6953"/>
    <w:bookmarkStart w:name="z7155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6954"/>
    <w:bookmarkStart w:name="z7156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6955"/>
    <w:bookmarkStart w:name="z7157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6956"/>
    <w:bookmarkStart w:name="z7158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6957"/>
    <w:bookmarkStart w:name="z7159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6958"/>
    <w:bookmarkStart w:name="z7160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6959"/>
    <w:bookmarkStart w:name="z7161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69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62" w:id="6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961"/>
    <w:bookmarkStart w:name="z7163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962"/>
    <w:bookmarkStart w:name="z7164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63"/>
    <w:bookmarkStart w:name="z7165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6964"/>
    <w:bookmarkStart w:name="z7166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965"/>
    <w:bookmarkStart w:name="z7167" w:id="6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6966"/>
    <w:bookmarkStart w:name="z7168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6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9" w:id="6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968"/>
        </w:tc>
      </w:tr>
    </w:tbl>
    <w:bookmarkStart w:name="z7170" w:id="6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таможне "Кордай" Департамента государственных доходов по</w:t>
      </w:r>
      <w:r>
        <w:br/>
      </w:r>
      <w:r>
        <w:rPr>
          <w:rFonts w:ascii="Times New Roman"/>
          <w:b/>
          <w:i w:val="false"/>
          <w:color w:val="000000"/>
        </w:rPr>
        <w:t>Жамбылской области Комитета государственных доходов Министерства</w:t>
      </w:r>
      <w:r>
        <w:br/>
      </w:r>
      <w:r>
        <w:rPr>
          <w:rFonts w:ascii="Times New Roman"/>
          <w:b/>
          <w:i w:val="false"/>
          <w:color w:val="000000"/>
        </w:rPr>
        <w:t>финансов Республики Казахстан</w:t>
      </w:r>
    </w:p>
    <w:bookmarkEnd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92 исключена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9" w:id="6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6970"/>
        </w:tc>
      </w:tr>
    </w:tbl>
    <w:bookmarkStart w:name="z7270" w:id="6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Уральск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971"/>
    <w:bookmarkStart w:name="z7272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6972"/>
    <w:bookmarkStart w:name="z7273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973"/>
    <w:bookmarkStart w:name="z7274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6974"/>
    <w:bookmarkStart w:name="z7275" w:id="6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6975"/>
    <w:bookmarkStart w:name="z7276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976"/>
    <w:bookmarkStart w:name="z7277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6977"/>
    <w:bookmarkStart w:name="z7278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6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79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090000, Республика Казахстан, Западно-Казахстанская область, город Уральск, улица Некрасова, 30/1. </w:t>
      </w:r>
    </w:p>
    <w:bookmarkEnd w:id="6979"/>
    <w:bookmarkStart w:name="z7280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6980"/>
    <w:bookmarkStart w:name="z7281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6981"/>
    <w:bookmarkStart w:name="z7282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6982"/>
    <w:bookmarkStart w:name="z7283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6983"/>
    <w:bookmarkStart w:name="z7284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984"/>
    <w:bookmarkStart w:name="z7285" w:id="6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6985"/>
    <w:bookmarkStart w:name="z7286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6986"/>
    <w:bookmarkStart w:name="z7287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6987"/>
    <w:bookmarkStart w:name="z7288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6988"/>
    <w:bookmarkStart w:name="z7289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6989"/>
    <w:bookmarkStart w:name="z7290" w:id="6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6990"/>
    <w:bookmarkStart w:name="z7291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6991"/>
    <w:bookmarkStart w:name="z7292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6992"/>
    <w:bookmarkStart w:name="z7293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6993"/>
    <w:bookmarkStart w:name="z7294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6994"/>
    <w:bookmarkStart w:name="z7295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6995"/>
    <w:bookmarkStart w:name="z7296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6996"/>
    <w:bookmarkStart w:name="z7297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6997"/>
    <w:bookmarkStart w:name="z7298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6998"/>
    <w:bookmarkStart w:name="z7299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6999"/>
    <w:bookmarkStart w:name="z7300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000"/>
    <w:bookmarkStart w:name="z7301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001"/>
    <w:bookmarkStart w:name="z7302" w:id="7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002"/>
    <w:bookmarkStart w:name="z7303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003"/>
    <w:bookmarkStart w:name="z7304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004"/>
    <w:bookmarkStart w:name="z7305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005"/>
    <w:bookmarkStart w:name="z7306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006"/>
    <w:bookmarkStart w:name="z7307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007"/>
    <w:bookmarkStart w:name="z7308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008"/>
    <w:bookmarkStart w:name="z7309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009"/>
    <w:bookmarkStart w:name="z7310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010"/>
    <w:bookmarkStart w:name="z7311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011"/>
    <w:bookmarkStart w:name="z7312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012"/>
    <w:bookmarkStart w:name="z7313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013"/>
    <w:bookmarkStart w:name="z7314" w:id="7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014"/>
    <w:bookmarkStart w:name="z7315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015"/>
    <w:bookmarkStart w:name="z7316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016"/>
    <w:bookmarkStart w:name="z7317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017"/>
    <w:bookmarkStart w:name="z7318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018"/>
    <w:bookmarkStart w:name="z7319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019"/>
    <w:bookmarkStart w:name="z7320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020"/>
    <w:bookmarkStart w:name="z7321" w:id="7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021"/>
    <w:bookmarkStart w:name="z7322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022"/>
    <w:bookmarkStart w:name="z7323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023"/>
    <w:bookmarkStart w:name="z7324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024"/>
    <w:bookmarkStart w:name="z7325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025"/>
    <w:bookmarkStart w:name="z7326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026"/>
    <w:bookmarkStart w:name="z7327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027"/>
    <w:bookmarkStart w:name="z7328" w:id="7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028"/>
    <w:bookmarkStart w:name="z7329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029"/>
    <w:bookmarkStart w:name="z7330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030"/>
    <w:bookmarkStart w:name="z7331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031"/>
    <w:bookmarkStart w:name="z7332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032"/>
    <w:bookmarkStart w:name="z7333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033"/>
    <w:bookmarkStart w:name="z7334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034"/>
    <w:bookmarkStart w:name="z7335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035"/>
    <w:bookmarkStart w:name="z7336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036"/>
    <w:bookmarkStart w:name="z7337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8" w:id="7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038"/>
    <w:bookmarkStart w:name="z7339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039"/>
    <w:bookmarkStart w:name="z7340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40"/>
    <w:bookmarkStart w:name="z7341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041"/>
    <w:bookmarkStart w:name="z7342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042"/>
    <w:bookmarkStart w:name="z7343" w:id="7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043"/>
    <w:bookmarkStart w:name="z7344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0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7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045"/>
        </w:tc>
      </w:tr>
    </w:tbl>
    <w:bookmarkStart w:name="z7346" w:id="7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Бурлинскому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46"/>
    <w:bookmarkStart w:name="z7348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047"/>
    <w:bookmarkStart w:name="z7349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048"/>
    <w:bookmarkStart w:name="z7350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049"/>
    <w:bookmarkStart w:name="z7351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050"/>
    <w:bookmarkStart w:name="z7352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051"/>
    <w:bookmarkStart w:name="z7353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052"/>
    <w:bookmarkStart w:name="z7354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55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090302, Республика Казахстан, Западно-Казахстанская область, Бурлинский район, город Аксай, микрорайон 2, 7/1. </w:t>
      </w:r>
    </w:p>
    <w:bookmarkEnd w:id="7054"/>
    <w:bookmarkStart w:name="z7356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055"/>
    <w:bookmarkStart w:name="z7357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056"/>
    <w:bookmarkStart w:name="z7358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057"/>
    <w:bookmarkStart w:name="z7359" w:id="7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058"/>
    <w:bookmarkStart w:name="z7360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059"/>
    <w:bookmarkStart w:name="z7361" w:id="7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060"/>
    <w:bookmarkStart w:name="z7362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061"/>
    <w:bookmarkStart w:name="z7363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062"/>
    <w:bookmarkStart w:name="z7364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063"/>
    <w:bookmarkStart w:name="z7365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064"/>
    <w:bookmarkStart w:name="z7366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065"/>
    <w:bookmarkStart w:name="z7367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066"/>
    <w:bookmarkStart w:name="z7368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067"/>
    <w:bookmarkStart w:name="z7369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068"/>
    <w:bookmarkStart w:name="z7370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069"/>
    <w:bookmarkStart w:name="z7371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070"/>
    <w:bookmarkStart w:name="z7372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071"/>
    <w:bookmarkStart w:name="z7373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072"/>
    <w:bookmarkStart w:name="z7374" w:id="7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073"/>
    <w:bookmarkStart w:name="z7375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074"/>
    <w:bookmarkStart w:name="z7376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075"/>
    <w:bookmarkStart w:name="z7377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076"/>
    <w:bookmarkStart w:name="z7378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077"/>
    <w:bookmarkStart w:name="z7379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078"/>
    <w:bookmarkStart w:name="z7380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079"/>
    <w:bookmarkStart w:name="z7381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7080"/>
    <w:bookmarkStart w:name="z7382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081"/>
    <w:bookmarkStart w:name="z7383" w:id="7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082"/>
    <w:bookmarkStart w:name="z7384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083"/>
    <w:bookmarkStart w:name="z7385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084"/>
    <w:bookmarkStart w:name="z7386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085"/>
    <w:bookmarkStart w:name="z7387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086"/>
    <w:bookmarkStart w:name="z7388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087"/>
    <w:bookmarkStart w:name="z7389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088"/>
    <w:bookmarkStart w:name="z7390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089"/>
    <w:bookmarkStart w:name="z7391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090"/>
    <w:bookmarkStart w:name="z7392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091"/>
    <w:bookmarkStart w:name="z7393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092"/>
    <w:bookmarkStart w:name="z7394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093"/>
    <w:bookmarkStart w:name="z7395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094"/>
    <w:bookmarkStart w:name="z7396" w:id="7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095"/>
    <w:bookmarkStart w:name="z7397" w:id="7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096"/>
    <w:bookmarkStart w:name="z7398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097"/>
    <w:bookmarkStart w:name="z7399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098"/>
    <w:bookmarkStart w:name="z7400" w:id="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099"/>
    <w:bookmarkStart w:name="z7401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100"/>
    <w:bookmarkStart w:name="z7402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101"/>
    <w:bookmarkStart w:name="z7403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102"/>
    <w:bookmarkStart w:name="z7404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103"/>
    <w:bookmarkStart w:name="z7405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104"/>
    <w:bookmarkStart w:name="z7406" w:id="7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105"/>
    <w:bookmarkStart w:name="z7407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106"/>
    <w:bookmarkStart w:name="z7408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107"/>
    <w:bookmarkStart w:name="z7409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108"/>
    <w:bookmarkStart w:name="z7410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109"/>
    <w:bookmarkStart w:name="z7411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110"/>
    <w:bookmarkStart w:name="z7412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111"/>
    <w:bookmarkStart w:name="z7413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4" w:id="7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113"/>
    <w:bookmarkStart w:name="z7415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114"/>
    <w:bookmarkStart w:name="z7416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15"/>
    <w:bookmarkStart w:name="z7417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116"/>
    <w:bookmarkStart w:name="z7418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117"/>
    <w:bookmarkStart w:name="z7419" w:id="7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118"/>
    <w:bookmarkStart w:name="z7420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7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120"/>
        </w:tc>
      </w:tr>
    </w:tbl>
    <w:bookmarkStart w:name="z7422" w:id="7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Жанибекскому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121"/>
    <w:bookmarkStart w:name="z7424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122"/>
    <w:bookmarkStart w:name="z7425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23"/>
    <w:bookmarkStart w:name="z7426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124"/>
    <w:bookmarkStart w:name="z7427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125"/>
    <w:bookmarkStart w:name="z7428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126"/>
    <w:bookmarkStart w:name="z7429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127"/>
    <w:bookmarkStart w:name="z7430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1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090500, Республика Казахстан, Западно-Казахстанская область, Жанибекский район, село Жанибек, улица Гумара Караша, 63.</w:t>
      </w:r>
    </w:p>
    <w:bookmarkEnd w:id="7129"/>
    <w:bookmarkStart w:name="z7432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130"/>
    <w:bookmarkStart w:name="z7433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131"/>
    <w:bookmarkStart w:name="z7434" w:id="7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132"/>
    <w:bookmarkStart w:name="z7435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133"/>
    <w:bookmarkStart w:name="z7436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134"/>
    <w:bookmarkStart w:name="z7437" w:id="7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135"/>
    <w:bookmarkStart w:name="z7438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136"/>
    <w:bookmarkStart w:name="z7439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137"/>
    <w:bookmarkStart w:name="z7440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138"/>
    <w:bookmarkStart w:name="z7441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139"/>
    <w:bookmarkStart w:name="z7442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140"/>
    <w:bookmarkStart w:name="z7443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141"/>
    <w:bookmarkStart w:name="z7444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142"/>
    <w:bookmarkStart w:name="z7445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143"/>
    <w:bookmarkStart w:name="z7446" w:id="7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144"/>
    <w:bookmarkStart w:name="z7447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145"/>
    <w:bookmarkStart w:name="z7448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146"/>
    <w:bookmarkStart w:name="z7449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147"/>
    <w:bookmarkStart w:name="z7450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148"/>
    <w:bookmarkStart w:name="z7451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149"/>
    <w:bookmarkStart w:name="z7452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150"/>
    <w:bookmarkStart w:name="z7453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151"/>
    <w:bookmarkStart w:name="z7454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152"/>
    <w:bookmarkStart w:name="z7455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153"/>
    <w:bookmarkStart w:name="z7456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154"/>
    <w:bookmarkStart w:name="z7457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155"/>
    <w:bookmarkStart w:name="z7458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156"/>
    <w:bookmarkStart w:name="z7459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157"/>
    <w:bookmarkStart w:name="z7460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158"/>
    <w:bookmarkStart w:name="z7461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159"/>
    <w:bookmarkStart w:name="z7462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160"/>
    <w:bookmarkStart w:name="z7463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161"/>
    <w:bookmarkStart w:name="z7464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162"/>
    <w:bookmarkStart w:name="z7465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163"/>
    <w:bookmarkStart w:name="z7466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164"/>
    <w:bookmarkStart w:name="z7467" w:id="7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165"/>
    <w:bookmarkStart w:name="z7468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166"/>
    <w:bookmarkStart w:name="z7469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167"/>
    <w:bookmarkStart w:name="z7470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168"/>
    <w:bookmarkStart w:name="z7471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169"/>
    <w:bookmarkStart w:name="z7472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170"/>
    <w:bookmarkStart w:name="z7473" w:id="7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171"/>
    <w:bookmarkStart w:name="z7474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172"/>
    <w:bookmarkStart w:name="z7475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173"/>
    <w:bookmarkStart w:name="z7476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174"/>
    <w:bookmarkStart w:name="z7477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175"/>
    <w:bookmarkStart w:name="z7478" w:id="7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176"/>
    <w:bookmarkStart w:name="z7479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177"/>
    <w:bookmarkStart w:name="z7480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178"/>
    <w:bookmarkStart w:name="z7481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179"/>
    <w:bookmarkStart w:name="z7482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180"/>
    <w:bookmarkStart w:name="z7483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181"/>
    <w:bookmarkStart w:name="z7484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182"/>
    <w:bookmarkStart w:name="z7485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183"/>
    <w:bookmarkStart w:name="z7486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184"/>
    <w:bookmarkStart w:name="z7487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185"/>
    <w:bookmarkStart w:name="z7488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186"/>
    <w:bookmarkStart w:name="z7489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0" w:id="7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188"/>
    <w:bookmarkStart w:name="z7491" w:id="7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189"/>
    <w:bookmarkStart w:name="z7492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90"/>
    <w:bookmarkStart w:name="z7493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191"/>
    <w:bookmarkStart w:name="z7494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192"/>
    <w:bookmarkStart w:name="z7495" w:id="7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193"/>
    <w:bookmarkStart w:name="z7496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7" w:id="7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195"/>
        </w:tc>
      </w:tr>
    </w:tbl>
    <w:bookmarkStart w:name="z7498" w:id="7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Жангалинскому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196"/>
    <w:bookmarkStart w:name="z7500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197"/>
    <w:bookmarkStart w:name="z7501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98"/>
    <w:bookmarkStart w:name="z7502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199"/>
    <w:bookmarkStart w:name="z7503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200"/>
    <w:bookmarkStart w:name="z7504" w:id="7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201"/>
    <w:bookmarkStart w:name="z7505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202"/>
    <w:bookmarkStart w:name="z7506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07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090400, Республика Казахстан, Западно-Казахстанская область, Жангалинский район, поселок Жангала, улица Халыктар достыгы, 44. </w:t>
      </w:r>
    </w:p>
    <w:bookmarkEnd w:id="7204"/>
    <w:bookmarkStart w:name="z7508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205"/>
    <w:bookmarkStart w:name="z7509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206"/>
    <w:bookmarkStart w:name="z7510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207"/>
    <w:bookmarkStart w:name="z7511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208"/>
    <w:bookmarkStart w:name="z7512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209"/>
    <w:bookmarkStart w:name="z7513" w:id="7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210"/>
    <w:bookmarkStart w:name="z7514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211"/>
    <w:bookmarkStart w:name="z7515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212"/>
    <w:bookmarkStart w:name="z7516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213"/>
    <w:bookmarkStart w:name="z7517" w:id="7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214"/>
    <w:bookmarkStart w:name="z7518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215"/>
    <w:bookmarkStart w:name="z7519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216"/>
    <w:bookmarkStart w:name="z7520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217"/>
    <w:bookmarkStart w:name="z7521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218"/>
    <w:bookmarkStart w:name="z7522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219"/>
    <w:bookmarkStart w:name="z7523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220"/>
    <w:bookmarkStart w:name="z7524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221"/>
    <w:bookmarkStart w:name="z7525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222"/>
    <w:bookmarkStart w:name="z7526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223"/>
    <w:bookmarkStart w:name="z7527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224"/>
    <w:bookmarkStart w:name="z7528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225"/>
    <w:bookmarkStart w:name="z7529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226"/>
    <w:bookmarkStart w:name="z7530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227"/>
    <w:bookmarkStart w:name="z7531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228"/>
    <w:bookmarkStart w:name="z7532" w:id="7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229"/>
    <w:bookmarkStart w:name="z7533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230"/>
    <w:bookmarkStart w:name="z7534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231"/>
    <w:bookmarkStart w:name="z7535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232"/>
    <w:bookmarkStart w:name="z7536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233"/>
    <w:bookmarkStart w:name="z7537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234"/>
    <w:bookmarkStart w:name="z7538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235"/>
    <w:bookmarkStart w:name="z7539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236"/>
    <w:bookmarkStart w:name="z7540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237"/>
    <w:bookmarkStart w:name="z7541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238"/>
    <w:bookmarkStart w:name="z7542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239"/>
    <w:bookmarkStart w:name="z7543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240"/>
    <w:bookmarkStart w:name="z7544" w:id="7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241"/>
    <w:bookmarkStart w:name="z7545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242"/>
    <w:bookmarkStart w:name="z7546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243"/>
    <w:bookmarkStart w:name="z7547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244"/>
    <w:bookmarkStart w:name="z7548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245"/>
    <w:bookmarkStart w:name="z7549" w:id="7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246"/>
    <w:bookmarkStart w:name="z7550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247"/>
    <w:bookmarkStart w:name="z7551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248"/>
    <w:bookmarkStart w:name="z7552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249"/>
    <w:bookmarkStart w:name="z7553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250"/>
    <w:bookmarkStart w:name="z7554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251"/>
    <w:bookmarkStart w:name="z7555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252"/>
    <w:bookmarkStart w:name="z7556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253"/>
    <w:bookmarkStart w:name="z7557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254"/>
    <w:bookmarkStart w:name="z7558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255"/>
    <w:bookmarkStart w:name="z7559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256"/>
    <w:bookmarkStart w:name="z7560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257"/>
    <w:bookmarkStart w:name="z7561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258"/>
    <w:bookmarkStart w:name="z7562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259"/>
    <w:bookmarkStart w:name="z7563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260"/>
    <w:bookmarkStart w:name="z7564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261"/>
    <w:bookmarkStart w:name="z7565" w:id="7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6" w:id="7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263"/>
    <w:bookmarkStart w:name="z7567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264"/>
    <w:bookmarkStart w:name="z7568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65"/>
    <w:bookmarkStart w:name="z7569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266"/>
    <w:bookmarkStart w:name="z7570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267"/>
    <w:bookmarkStart w:name="z7571" w:id="7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268"/>
    <w:bookmarkStart w:name="z7572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3" w:id="7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270"/>
        </w:tc>
      </w:tr>
    </w:tbl>
    <w:bookmarkStart w:name="z7574" w:id="7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Зеленовскому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71"/>
    <w:bookmarkStart w:name="z7576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Зеленовскому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272"/>
    <w:bookmarkStart w:name="z7577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73"/>
    <w:bookmarkStart w:name="z7578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274"/>
    <w:bookmarkStart w:name="z7579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275"/>
    <w:bookmarkStart w:name="z7580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276"/>
    <w:bookmarkStart w:name="z7581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277"/>
    <w:bookmarkStart w:name="z7582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3" w:id="7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090600, Республика Казахстан, Западно-Казахстанская область, Зеленовский район, село Переметное, переулок Мирный, 5. </w:t>
      </w:r>
    </w:p>
    <w:bookmarkEnd w:id="7279"/>
    <w:bookmarkStart w:name="z7584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Зеленовскому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280"/>
    <w:bookmarkStart w:name="z7585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281"/>
    <w:bookmarkStart w:name="z7586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282"/>
    <w:bookmarkStart w:name="z7587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283"/>
    <w:bookmarkStart w:name="z7588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284"/>
    <w:bookmarkStart w:name="z7589" w:id="7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285"/>
    <w:bookmarkStart w:name="z7590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286"/>
    <w:bookmarkStart w:name="z7591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287"/>
    <w:bookmarkStart w:name="z7592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288"/>
    <w:bookmarkStart w:name="z7593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289"/>
    <w:bookmarkStart w:name="z7594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290"/>
    <w:bookmarkStart w:name="z7595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291"/>
    <w:bookmarkStart w:name="z7596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292"/>
    <w:bookmarkStart w:name="z7597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293"/>
    <w:bookmarkStart w:name="z7598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294"/>
    <w:bookmarkStart w:name="z7599" w:id="7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295"/>
    <w:bookmarkStart w:name="z7600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296"/>
    <w:bookmarkStart w:name="z7601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297"/>
    <w:bookmarkStart w:name="z7602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298"/>
    <w:bookmarkStart w:name="z7603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299"/>
    <w:bookmarkStart w:name="z7604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300"/>
    <w:bookmarkStart w:name="z7605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301"/>
    <w:bookmarkStart w:name="z7606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302"/>
    <w:bookmarkStart w:name="z7607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303"/>
    <w:bookmarkStart w:name="z7608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304"/>
    <w:bookmarkStart w:name="z7609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305"/>
    <w:bookmarkStart w:name="z7610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306"/>
    <w:bookmarkStart w:name="z7611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307"/>
    <w:bookmarkStart w:name="z7612" w:id="7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308"/>
    <w:bookmarkStart w:name="z7613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309"/>
    <w:bookmarkStart w:name="z7614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310"/>
    <w:bookmarkStart w:name="z7615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311"/>
    <w:bookmarkStart w:name="z7616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312"/>
    <w:bookmarkStart w:name="z7617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313"/>
    <w:bookmarkStart w:name="z7618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314"/>
    <w:bookmarkStart w:name="z7619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315"/>
    <w:bookmarkStart w:name="z7620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316"/>
    <w:bookmarkStart w:name="z7621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317"/>
    <w:bookmarkStart w:name="z7622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318"/>
    <w:bookmarkStart w:name="z7623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319"/>
    <w:bookmarkStart w:name="z7624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320"/>
    <w:bookmarkStart w:name="z7625" w:id="7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321"/>
    <w:bookmarkStart w:name="z7626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322"/>
    <w:bookmarkStart w:name="z7627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323"/>
    <w:bookmarkStart w:name="z7628" w:id="7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324"/>
    <w:bookmarkStart w:name="z7629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325"/>
    <w:bookmarkStart w:name="z7630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326"/>
    <w:bookmarkStart w:name="z7631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327"/>
    <w:bookmarkStart w:name="z7632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328"/>
    <w:bookmarkStart w:name="z7633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329"/>
    <w:bookmarkStart w:name="z7634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330"/>
    <w:bookmarkStart w:name="z7635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331"/>
    <w:bookmarkStart w:name="z7636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332"/>
    <w:bookmarkStart w:name="z7637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333"/>
    <w:bookmarkStart w:name="z7638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334"/>
    <w:bookmarkStart w:name="z7639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335"/>
    <w:bookmarkStart w:name="z7640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336"/>
    <w:bookmarkStart w:name="z7641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2" w:id="7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7338"/>
    <w:bookmarkStart w:name="z7643" w:id="7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339"/>
    <w:bookmarkStart w:name="z7644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40"/>
    <w:bookmarkStart w:name="z7645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341"/>
    <w:bookmarkStart w:name="z7646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342"/>
    <w:bookmarkStart w:name="z7647" w:id="7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343"/>
    <w:bookmarkStart w:name="z7648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9" w:id="7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345"/>
        </w:tc>
      </w:tr>
    </w:tbl>
    <w:bookmarkStart w:name="z7650" w:id="7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Казталовскому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46"/>
    <w:bookmarkStart w:name="z7652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347"/>
    <w:bookmarkStart w:name="z7653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48"/>
    <w:bookmarkStart w:name="z7654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349"/>
    <w:bookmarkStart w:name="z7655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350"/>
    <w:bookmarkStart w:name="z7656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351"/>
    <w:bookmarkStart w:name="z7657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352"/>
    <w:bookmarkStart w:name="z7658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9" w:id="7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090700, Республика Казахстан, Западно-Казахстанская область, Казталовский район, село Казталовка, улица Ш. Шарафутдинова, 2. </w:t>
      </w:r>
    </w:p>
    <w:bookmarkEnd w:id="7354"/>
    <w:bookmarkStart w:name="z7660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355"/>
    <w:bookmarkStart w:name="z7661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356"/>
    <w:bookmarkStart w:name="z7662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357"/>
    <w:bookmarkStart w:name="z7663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358"/>
    <w:bookmarkStart w:name="z7664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359"/>
    <w:bookmarkStart w:name="z7665" w:id="7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360"/>
    <w:bookmarkStart w:name="z7666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361"/>
    <w:bookmarkStart w:name="z7667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362"/>
    <w:bookmarkStart w:name="z7668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363"/>
    <w:bookmarkStart w:name="z7669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364"/>
    <w:bookmarkStart w:name="z7670" w:id="7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365"/>
    <w:bookmarkStart w:name="z7671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366"/>
    <w:bookmarkStart w:name="z7672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367"/>
    <w:bookmarkStart w:name="z7673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368"/>
    <w:bookmarkStart w:name="z7674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369"/>
    <w:bookmarkStart w:name="z7675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370"/>
    <w:bookmarkStart w:name="z7676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371"/>
    <w:bookmarkStart w:name="z7677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372"/>
    <w:bookmarkStart w:name="z7678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373"/>
    <w:bookmarkStart w:name="z7679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374"/>
    <w:bookmarkStart w:name="z7680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375"/>
    <w:bookmarkStart w:name="z7681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376"/>
    <w:bookmarkStart w:name="z7682" w:id="7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377"/>
    <w:bookmarkStart w:name="z7683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378"/>
    <w:bookmarkStart w:name="z7684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379"/>
    <w:bookmarkStart w:name="z7685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7380"/>
    <w:bookmarkStart w:name="z7686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381"/>
    <w:bookmarkStart w:name="z7687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382"/>
    <w:bookmarkStart w:name="z7688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383"/>
    <w:bookmarkStart w:name="z7689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384"/>
    <w:bookmarkStart w:name="z7690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385"/>
    <w:bookmarkStart w:name="z7691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386"/>
    <w:bookmarkStart w:name="z7692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387"/>
    <w:bookmarkStart w:name="z7693" w:id="7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388"/>
    <w:bookmarkStart w:name="z7694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389"/>
    <w:bookmarkStart w:name="z7695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390"/>
    <w:bookmarkStart w:name="z7696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391"/>
    <w:bookmarkStart w:name="z7697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392"/>
    <w:bookmarkStart w:name="z7698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393"/>
    <w:bookmarkStart w:name="z7699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394"/>
    <w:bookmarkStart w:name="z7700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395"/>
    <w:bookmarkStart w:name="z7701" w:id="7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396"/>
    <w:bookmarkStart w:name="z7702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397"/>
    <w:bookmarkStart w:name="z7703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398"/>
    <w:bookmarkStart w:name="z7704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399"/>
    <w:bookmarkStart w:name="z7705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400"/>
    <w:bookmarkStart w:name="z7706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401"/>
    <w:bookmarkStart w:name="z7707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402"/>
    <w:bookmarkStart w:name="z7708" w:id="7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403"/>
    <w:bookmarkStart w:name="z7709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404"/>
    <w:bookmarkStart w:name="z7710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405"/>
    <w:bookmarkStart w:name="z7711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406"/>
    <w:bookmarkStart w:name="z7712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407"/>
    <w:bookmarkStart w:name="z7713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408"/>
    <w:bookmarkStart w:name="z7714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409"/>
    <w:bookmarkStart w:name="z7715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410"/>
    <w:bookmarkStart w:name="z7716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411"/>
    <w:bookmarkStart w:name="z7717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8" w:id="7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7413"/>
    <w:bookmarkStart w:name="z7719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414"/>
    <w:bookmarkStart w:name="z7720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15"/>
    <w:bookmarkStart w:name="z7721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416"/>
    <w:bookmarkStart w:name="z7722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417"/>
    <w:bookmarkStart w:name="z7723" w:id="7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418"/>
    <w:bookmarkStart w:name="z7724" w:id="7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5" w:id="7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420"/>
        </w:tc>
      </w:tr>
    </w:tbl>
    <w:bookmarkStart w:name="z7726" w:id="7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Сырымскому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21"/>
    <w:bookmarkStart w:name="z7728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422"/>
    <w:bookmarkStart w:name="z7729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23"/>
    <w:bookmarkStart w:name="z7730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424"/>
    <w:bookmarkStart w:name="z7731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425"/>
    <w:bookmarkStart w:name="z7732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426"/>
    <w:bookmarkStart w:name="z7733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427"/>
    <w:bookmarkStart w:name="z7734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35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090900, Республика Казахстан, Западно-Казахстанский область, Сырымский район, поселок Жымпиты, улица Казахстанская, 8. </w:t>
      </w:r>
    </w:p>
    <w:bookmarkEnd w:id="7429"/>
    <w:bookmarkStart w:name="z7736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430"/>
    <w:bookmarkStart w:name="z7737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431"/>
    <w:bookmarkStart w:name="z7738" w:id="7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432"/>
    <w:bookmarkStart w:name="z7739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433"/>
    <w:bookmarkStart w:name="z7740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434"/>
    <w:bookmarkStart w:name="z7741" w:id="7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435"/>
    <w:bookmarkStart w:name="z7742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436"/>
    <w:bookmarkStart w:name="z7743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437"/>
    <w:bookmarkStart w:name="z7744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438"/>
    <w:bookmarkStart w:name="z7745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439"/>
    <w:bookmarkStart w:name="z7746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440"/>
    <w:bookmarkStart w:name="z7747" w:id="7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441"/>
    <w:bookmarkStart w:name="z7748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442"/>
    <w:bookmarkStart w:name="z7749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443"/>
    <w:bookmarkStart w:name="z7750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444"/>
    <w:bookmarkStart w:name="z7751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445"/>
    <w:bookmarkStart w:name="z7752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446"/>
    <w:bookmarkStart w:name="z7753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447"/>
    <w:bookmarkStart w:name="z7754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448"/>
    <w:bookmarkStart w:name="z7755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449"/>
    <w:bookmarkStart w:name="z7756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450"/>
    <w:bookmarkStart w:name="z7757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451"/>
    <w:bookmarkStart w:name="z7758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452"/>
    <w:bookmarkStart w:name="z7759" w:id="7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453"/>
    <w:bookmarkStart w:name="z7760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454"/>
    <w:bookmarkStart w:name="z7761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455"/>
    <w:bookmarkStart w:name="z7762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456"/>
    <w:bookmarkStart w:name="z7763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457"/>
    <w:bookmarkStart w:name="z7764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458"/>
    <w:bookmarkStart w:name="z7765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459"/>
    <w:bookmarkStart w:name="z7766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460"/>
    <w:bookmarkStart w:name="z7767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461"/>
    <w:bookmarkStart w:name="z7768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462"/>
    <w:bookmarkStart w:name="z7769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463"/>
    <w:bookmarkStart w:name="z7770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464"/>
    <w:bookmarkStart w:name="z7771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465"/>
    <w:bookmarkStart w:name="z7772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466"/>
    <w:bookmarkStart w:name="z7773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467"/>
    <w:bookmarkStart w:name="z7774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468"/>
    <w:bookmarkStart w:name="z7775" w:id="7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469"/>
    <w:bookmarkStart w:name="z7776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470"/>
    <w:bookmarkStart w:name="z7777" w:id="7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471"/>
    <w:bookmarkStart w:name="z7778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472"/>
    <w:bookmarkStart w:name="z7779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473"/>
    <w:bookmarkStart w:name="z7780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474"/>
    <w:bookmarkStart w:name="z7781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475"/>
    <w:bookmarkStart w:name="z7782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476"/>
    <w:bookmarkStart w:name="z7783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477"/>
    <w:bookmarkStart w:name="z7784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478"/>
    <w:bookmarkStart w:name="z7785" w:id="7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479"/>
    <w:bookmarkStart w:name="z7786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480"/>
    <w:bookmarkStart w:name="z7787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481"/>
    <w:bookmarkStart w:name="z7788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482"/>
    <w:bookmarkStart w:name="z7789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483"/>
    <w:bookmarkStart w:name="z7790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484"/>
    <w:bookmarkStart w:name="z7791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485"/>
    <w:bookmarkStart w:name="z7792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486"/>
    <w:bookmarkStart w:name="z7793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94" w:id="7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488"/>
    <w:bookmarkStart w:name="z7795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489"/>
    <w:bookmarkStart w:name="z7796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90"/>
    <w:bookmarkStart w:name="z7797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491"/>
    <w:bookmarkStart w:name="z7798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492"/>
    <w:bookmarkStart w:name="z7799" w:id="7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493"/>
    <w:bookmarkStart w:name="z7800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1" w:id="7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495"/>
        </w:tc>
      </w:tr>
    </w:tbl>
    <w:bookmarkStart w:name="z7802" w:id="7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Таскалинскому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96"/>
    <w:bookmarkStart w:name="z7804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497"/>
    <w:bookmarkStart w:name="z7805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98"/>
    <w:bookmarkStart w:name="z7806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499"/>
    <w:bookmarkStart w:name="z7807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500"/>
    <w:bookmarkStart w:name="z7808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501"/>
    <w:bookmarkStart w:name="z7809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502"/>
    <w:bookmarkStart w:name="z7810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1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091000, Республика Казахстан, Западно-Казахстанской область, Таскалинский район, село Таскала, улица Абая, 19. </w:t>
      </w:r>
    </w:p>
    <w:bookmarkEnd w:id="7504"/>
    <w:bookmarkStart w:name="z7812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505"/>
    <w:bookmarkStart w:name="z7813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506"/>
    <w:bookmarkStart w:name="z7814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507"/>
    <w:bookmarkStart w:name="z7815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508"/>
    <w:bookmarkStart w:name="z7816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509"/>
    <w:bookmarkStart w:name="z7817" w:id="7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510"/>
    <w:bookmarkStart w:name="z7818" w:id="7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511"/>
    <w:bookmarkStart w:name="z7819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512"/>
    <w:bookmarkStart w:name="z7820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513"/>
    <w:bookmarkStart w:name="z7821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514"/>
    <w:bookmarkStart w:name="z7822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515"/>
    <w:bookmarkStart w:name="z7823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516"/>
    <w:bookmarkStart w:name="z7824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517"/>
    <w:bookmarkStart w:name="z7825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518"/>
    <w:bookmarkStart w:name="z7826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519"/>
    <w:bookmarkStart w:name="z7827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520"/>
    <w:bookmarkStart w:name="z7828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521"/>
    <w:bookmarkStart w:name="z7829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522"/>
    <w:bookmarkStart w:name="z7830" w:id="7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523"/>
    <w:bookmarkStart w:name="z7831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524"/>
    <w:bookmarkStart w:name="z7832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525"/>
    <w:bookmarkStart w:name="z7833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526"/>
    <w:bookmarkStart w:name="z7834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527"/>
    <w:bookmarkStart w:name="z7835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528"/>
    <w:bookmarkStart w:name="z7836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529"/>
    <w:bookmarkStart w:name="z7837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530"/>
    <w:bookmarkStart w:name="z7838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531"/>
    <w:bookmarkStart w:name="z7839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532"/>
    <w:bookmarkStart w:name="z7840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533"/>
    <w:bookmarkStart w:name="z7841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534"/>
    <w:bookmarkStart w:name="z7842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535"/>
    <w:bookmarkStart w:name="z7843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536"/>
    <w:bookmarkStart w:name="z7844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537"/>
    <w:bookmarkStart w:name="z7845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538"/>
    <w:bookmarkStart w:name="z7846" w:id="7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539"/>
    <w:bookmarkStart w:name="z7847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540"/>
    <w:bookmarkStart w:name="z7848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541"/>
    <w:bookmarkStart w:name="z7849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542"/>
    <w:bookmarkStart w:name="z7850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543"/>
    <w:bookmarkStart w:name="z7851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544"/>
    <w:bookmarkStart w:name="z7852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545"/>
    <w:bookmarkStart w:name="z7853" w:id="7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546"/>
    <w:bookmarkStart w:name="z7854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547"/>
    <w:bookmarkStart w:name="z7855" w:id="7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548"/>
    <w:bookmarkStart w:name="z7856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549"/>
    <w:bookmarkStart w:name="z7857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550"/>
    <w:bookmarkStart w:name="z7858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551"/>
    <w:bookmarkStart w:name="z7859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552"/>
    <w:bookmarkStart w:name="z7860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553"/>
    <w:bookmarkStart w:name="z7861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554"/>
    <w:bookmarkStart w:name="z7862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555"/>
    <w:bookmarkStart w:name="z7863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556"/>
    <w:bookmarkStart w:name="z7864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557"/>
    <w:bookmarkStart w:name="z7865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558"/>
    <w:bookmarkStart w:name="z7866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559"/>
    <w:bookmarkStart w:name="z7867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560"/>
    <w:bookmarkStart w:name="z7868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561"/>
    <w:bookmarkStart w:name="z7869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70" w:id="7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7563"/>
    <w:bookmarkStart w:name="z7871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64"/>
    <w:bookmarkStart w:name="z7872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65"/>
    <w:bookmarkStart w:name="z7873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566"/>
    <w:bookmarkStart w:name="z7874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567"/>
    <w:bookmarkStart w:name="z7875" w:id="7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568"/>
    <w:bookmarkStart w:name="z7876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7" w:id="7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570"/>
        </w:tc>
      </w:tr>
    </w:tbl>
    <w:bookmarkStart w:name="z7878" w:id="7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Теректинскому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71"/>
    <w:bookmarkStart w:name="z7880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572"/>
    <w:bookmarkStart w:name="z7881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73"/>
    <w:bookmarkStart w:name="z7882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574"/>
    <w:bookmarkStart w:name="z7883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575"/>
    <w:bookmarkStart w:name="z7884" w:id="7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576"/>
    <w:bookmarkStart w:name="z7885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577"/>
    <w:bookmarkStart w:name="z7886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7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091100, Республика Казахстан, Западно-Казахстанская область, Теректинский район, поселок Федоровка, улица Юбилейная, 16. </w:t>
      </w:r>
    </w:p>
    <w:bookmarkEnd w:id="7579"/>
    <w:bookmarkStart w:name="z7888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580"/>
    <w:bookmarkStart w:name="z7889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581"/>
    <w:bookmarkStart w:name="z7890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582"/>
    <w:bookmarkStart w:name="z7891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583"/>
    <w:bookmarkStart w:name="z7892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584"/>
    <w:bookmarkStart w:name="z7893" w:id="7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585"/>
    <w:bookmarkStart w:name="z7894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586"/>
    <w:bookmarkStart w:name="z7895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587"/>
    <w:bookmarkStart w:name="z7896" w:id="7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588"/>
    <w:bookmarkStart w:name="z7897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589"/>
    <w:bookmarkStart w:name="z7898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590"/>
    <w:bookmarkStart w:name="z7899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591"/>
    <w:bookmarkStart w:name="z7900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592"/>
    <w:bookmarkStart w:name="z7901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593"/>
    <w:bookmarkStart w:name="z7902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594"/>
    <w:bookmarkStart w:name="z7903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595"/>
    <w:bookmarkStart w:name="z7904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596"/>
    <w:bookmarkStart w:name="z7905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597"/>
    <w:bookmarkStart w:name="z7906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598"/>
    <w:bookmarkStart w:name="z7907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599"/>
    <w:bookmarkStart w:name="z7908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600"/>
    <w:bookmarkStart w:name="z7909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601"/>
    <w:bookmarkStart w:name="z7910" w:id="7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602"/>
    <w:bookmarkStart w:name="z7911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603"/>
    <w:bookmarkStart w:name="z7912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604"/>
    <w:bookmarkStart w:name="z7913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605"/>
    <w:bookmarkStart w:name="z7914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606"/>
    <w:bookmarkStart w:name="z7915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607"/>
    <w:bookmarkStart w:name="z7916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608"/>
    <w:bookmarkStart w:name="z7917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609"/>
    <w:bookmarkStart w:name="z7918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610"/>
    <w:bookmarkStart w:name="z7919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611"/>
    <w:bookmarkStart w:name="z7920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612"/>
    <w:bookmarkStart w:name="z7921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613"/>
    <w:bookmarkStart w:name="z7922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614"/>
    <w:bookmarkStart w:name="z7923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615"/>
    <w:bookmarkStart w:name="z7924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616"/>
    <w:bookmarkStart w:name="z7925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617"/>
    <w:bookmarkStart w:name="z7926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618"/>
    <w:bookmarkStart w:name="z7927" w:id="7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619"/>
    <w:bookmarkStart w:name="z7928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620"/>
    <w:bookmarkStart w:name="z7929" w:id="7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621"/>
    <w:bookmarkStart w:name="z7930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622"/>
    <w:bookmarkStart w:name="z7931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23"/>
    <w:bookmarkStart w:name="z7932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624"/>
    <w:bookmarkStart w:name="z7933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625"/>
    <w:bookmarkStart w:name="z7934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626"/>
    <w:bookmarkStart w:name="z7935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627"/>
    <w:bookmarkStart w:name="z7936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628"/>
    <w:bookmarkStart w:name="z7937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629"/>
    <w:bookmarkStart w:name="z7938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630"/>
    <w:bookmarkStart w:name="z7939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631"/>
    <w:bookmarkStart w:name="z7940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632"/>
    <w:bookmarkStart w:name="z7941" w:id="7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633"/>
    <w:bookmarkStart w:name="z7942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634"/>
    <w:bookmarkStart w:name="z7943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635"/>
    <w:bookmarkStart w:name="z7944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636"/>
    <w:bookmarkStart w:name="z7945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46" w:id="7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7638"/>
    <w:bookmarkStart w:name="z7947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639"/>
    <w:bookmarkStart w:name="z7948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40"/>
    <w:bookmarkStart w:name="z7949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641"/>
    <w:bookmarkStart w:name="z7950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642"/>
    <w:bookmarkStart w:name="z7951" w:id="7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643"/>
    <w:bookmarkStart w:name="z7952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3" w:id="7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645"/>
        </w:tc>
      </w:tr>
    </w:tbl>
    <w:bookmarkStart w:name="z7954" w:id="7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Бокейординскому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46"/>
    <w:bookmarkStart w:name="z7956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647"/>
    <w:bookmarkStart w:name="z7957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48"/>
    <w:bookmarkStart w:name="z7958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649"/>
    <w:bookmarkStart w:name="z7959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650"/>
    <w:bookmarkStart w:name="z7960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651"/>
    <w:bookmarkStart w:name="z7961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652"/>
    <w:bookmarkStart w:name="z7962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63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090200, Республика Казахстан, Западно-Казахстанская область, Бокейординский район, село Сайхин, улица Ы. Бергалиева, 1. </w:t>
      </w:r>
    </w:p>
    <w:bookmarkEnd w:id="7654"/>
    <w:bookmarkStart w:name="z7964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655"/>
    <w:bookmarkStart w:name="z7965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656"/>
    <w:bookmarkStart w:name="z7966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657"/>
    <w:bookmarkStart w:name="z7967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658"/>
    <w:bookmarkStart w:name="z7968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659"/>
    <w:bookmarkStart w:name="z7969" w:id="7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660"/>
    <w:bookmarkStart w:name="z7970" w:id="7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661"/>
    <w:bookmarkStart w:name="z7971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662"/>
    <w:bookmarkStart w:name="z7972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663"/>
    <w:bookmarkStart w:name="z7973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664"/>
    <w:bookmarkStart w:name="z7974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665"/>
    <w:bookmarkStart w:name="z7975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666"/>
    <w:bookmarkStart w:name="z7976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667"/>
    <w:bookmarkStart w:name="z7977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668"/>
    <w:bookmarkStart w:name="z7978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669"/>
    <w:bookmarkStart w:name="z7979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670"/>
    <w:bookmarkStart w:name="z7980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671"/>
    <w:bookmarkStart w:name="z7981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672"/>
    <w:bookmarkStart w:name="z7982" w:id="7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673"/>
    <w:bookmarkStart w:name="z7983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674"/>
    <w:bookmarkStart w:name="z7984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675"/>
    <w:bookmarkStart w:name="z7985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676"/>
    <w:bookmarkStart w:name="z7986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677"/>
    <w:bookmarkStart w:name="z7987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678"/>
    <w:bookmarkStart w:name="z7988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679"/>
    <w:bookmarkStart w:name="z7989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680"/>
    <w:bookmarkStart w:name="z7990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681"/>
    <w:bookmarkStart w:name="z7991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682"/>
    <w:bookmarkStart w:name="z7992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683"/>
    <w:bookmarkStart w:name="z7993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684"/>
    <w:bookmarkStart w:name="z7994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685"/>
    <w:bookmarkStart w:name="z7995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686"/>
    <w:bookmarkStart w:name="z7996" w:id="7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687"/>
    <w:bookmarkStart w:name="z7997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688"/>
    <w:bookmarkStart w:name="z7998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689"/>
    <w:bookmarkStart w:name="z7999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690"/>
    <w:bookmarkStart w:name="z8000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691"/>
    <w:bookmarkStart w:name="z8001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692"/>
    <w:bookmarkStart w:name="z8002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693"/>
    <w:bookmarkStart w:name="z8003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694"/>
    <w:bookmarkStart w:name="z8004" w:id="7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695"/>
    <w:bookmarkStart w:name="z8005" w:id="7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696"/>
    <w:bookmarkStart w:name="z8006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697"/>
    <w:bookmarkStart w:name="z8007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98"/>
    <w:bookmarkStart w:name="z8008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699"/>
    <w:bookmarkStart w:name="z8009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700"/>
    <w:bookmarkStart w:name="z8010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701"/>
    <w:bookmarkStart w:name="z8011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702"/>
    <w:bookmarkStart w:name="z8012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703"/>
    <w:bookmarkStart w:name="z8013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704"/>
    <w:bookmarkStart w:name="z8014" w:id="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705"/>
    <w:bookmarkStart w:name="z8015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706"/>
    <w:bookmarkStart w:name="z8016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707"/>
    <w:bookmarkStart w:name="z8017" w:id="7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708"/>
    <w:bookmarkStart w:name="z8018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709"/>
    <w:bookmarkStart w:name="z8019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710"/>
    <w:bookmarkStart w:name="z8020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711"/>
    <w:bookmarkStart w:name="z8021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7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22" w:id="7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7713"/>
    <w:bookmarkStart w:name="z8023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714"/>
    <w:bookmarkStart w:name="z8024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15"/>
    <w:bookmarkStart w:name="z8025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716"/>
    <w:bookmarkStart w:name="z8026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717"/>
    <w:bookmarkStart w:name="z8027" w:id="7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718"/>
    <w:bookmarkStart w:name="z8028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9" w:id="7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720"/>
        </w:tc>
      </w:tr>
    </w:tbl>
    <w:bookmarkStart w:name="z8030" w:id="7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Акжаикскому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21"/>
    <w:bookmarkStart w:name="z8032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722"/>
    <w:bookmarkStart w:name="z8033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23"/>
    <w:bookmarkStart w:name="z8034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724"/>
    <w:bookmarkStart w:name="z8035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725"/>
    <w:bookmarkStart w:name="z8036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726"/>
    <w:bookmarkStart w:name="z8037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727"/>
    <w:bookmarkStart w:name="z8038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9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090100, Республика Казахстан, Западно-Казахстанская область, Акжаикский район, село Чапаево, улица Абилхаир хана, 57. </w:t>
      </w:r>
    </w:p>
    <w:bookmarkEnd w:id="7729"/>
    <w:bookmarkStart w:name="z8040" w:id="7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730"/>
    <w:bookmarkStart w:name="z8041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731"/>
    <w:bookmarkStart w:name="z8042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732"/>
    <w:bookmarkStart w:name="z8043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733"/>
    <w:bookmarkStart w:name="z8044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734"/>
    <w:bookmarkStart w:name="z8045" w:id="7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735"/>
    <w:bookmarkStart w:name="z8046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736"/>
    <w:bookmarkStart w:name="z8047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737"/>
    <w:bookmarkStart w:name="z8048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738"/>
    <w:bookmarkStart w:name="z8049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739"/>
    <w:bookmarkStart w:name="z8050" w:id="7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740"/>
    <w:bookmarkStart w:name="z8051" w:id="7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741"/>
    <w:bookmarkStart w:name="z8052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742"/>
    <w:bookmarkStart w:name="z8053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743"/>
    <w:bookmarkStart w:name="z8054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744"/>
    <w:bookmarkStart w:name="z8055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745"/>
    <w:bookmarkStart w:name="z8056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746"/>
    <w:bookmarkStart w:name="z8057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747"/>
    <w:bookmarkStart w:name="z8058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748"/>
    <w:bookmarkStart w:name="z8059" w:id="7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749"/>
    <w:bookmarkStart w:name="z8060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750"/>
    <w:bookmarkStart w:name="z8061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751"/>
    <w:bookmarkStart w:name="z8062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752"/>
    <w:bookmarkStart w:name="z8063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753"/>
    <w:bookmarkStart w:name="z8064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754"/>
    <w:bookmarkStart w:name="z8065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755"/>
    <w:bookmarkStart w:name="z8066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756"/>
    <w:bookmarkStart w:name="z8067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757"/>
    <w:bookmarkStart w:name="z8068" w:id="7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758"/>
    <w:bookmarkStart w:name="z8069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759"/>
    <w:bookmarkStart w:name="z8070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760"/>
    <w:bookmarkStart w:name="z8071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761"/>
    <w:bookmarkStart w:name="z8072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762"/>
    <w:bookmarkStart w:name="z8073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763"/>
    <w:bookmarkStart w:name="z8074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764"/>
    <w:bookmarkStart w:name="z8075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765"/>
    <w:bookmarkStart w:name="z8076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766"/>
    <w:bookmarkStart w:name="z8077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767"/>
    <w:bookmarkStart w:name="z8078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768"/>
    <w:bookmarkStart w:name="z8079" w:id="7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769"/>
    <w:bookmarkStart w:name="z8080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770"/>
    <w:bookmarkStart w:name="z8081" w:id="7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771"/>
    <w:bookmarkStart w:name="z8082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772"/>
    <w:bookmarkStart w:name="z8083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773"/>
    <w:bookmarkStart w:name="z8084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774"/>
    <w:bookmarkStart w:name="z8085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775"/>
    <w:bookmarkStart w:name="z8086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776"/>
    <w:bookmarkStart w:name="z8087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777"/>
    <w:bookmarkStart w:name="z8088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778"/>
    <w:bookmarkStart w:name="z8089" w:id="7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779"/>
    <w:bookmarkStart w:name="z8090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780"/>
    <w:bookmarkStart w:name="z8091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781"/>
    <w:bookmarkStart w:name="z8092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782"/>
    <w:bookmarkStart w:name="z8093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783"/>
    <w:bookmarkStart w:name="z8094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784"/>
    <w:bookmarkStart w:name="z8095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785"/>
    <w:bookmarkStart w:name="z8096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786"/>
    <w:bookmarkStart w:name="z8097" w:id="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8" w:id="7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788"/>
    <w:bookmarkStart w:name="z8099" w:id="7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789"/>
    <w:bookmarkStart w:name="z8100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90"/>
    <w:bookmarkStart w:name="z8101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791"/>
    <w:bookmarkStart w:name="z8102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792"/>
    <w:bookmarkStart w:name="z8103" w:id="7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793"/>
    <w:bookmarkStart w:name="z8104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7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5" w:id="7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795"/>
        </w:tc>
      </w:tr>
    </w:tbl>
    <w:bookmarkStart w:name="z8106" w:id="7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Чингирлаускому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796"/>
    <w:bookmarkStart w:name="z8108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797"/>
    <w:bookmarkStart w:name="z8109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798"/>
    <w:bookmarkStart w:name="z8110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799"/>
    <w:bookmarkStart w:name="z8111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800"/>
    <w:bookmarkStart w:name="z8112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801"/>
    <w:bookmarkStart w:name="z8113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802"/>
    <w:bookmarkStart w:name="z8114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15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091200, Республика Казахстан, Западно-Казахстанская область, Чингирлауский район, село Чингирлау, улица Л. Клышева, 87. </w:t>
      </w:r>
    </w:p>
    <w:bookmarkEnd w:id="7804"/>
    <w:bookmarkStart w:name="z8116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805"/>
    <w:bookmarkStart w:name="z8117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806"/>
    <w:bookmarkStart w:name="z8118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807"/>
    <w:bookmarkStart w:name="z8119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808"/>
    <w:bookmarkStart w:name="z8120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809"/>
    <w:bookmarkStart w:name="z8121" w:id="7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810"/>
    <w:bookmarkStart w:name="z8122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811"/>
    <w:bookmarkStart w:name="z8123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812"/>
    <w:bookmarkStart w:name="z8124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813"/>
    <w:bookmarkStart w:name="z8125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814"/>
    <w:bookmarkStart w:name="z8126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815"/>
    <w:bookmarkStart w:name="z8127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816"/>
    <w:bookmarkStart w:name="z8128" w:id="7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817"/>
    <w:bookmarkStart w:name="z8129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818"/>
    <w:bookmarkStart w:name="z8130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819"/>
    <w:bookmarkStart w:name="z8131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820"/>
    <w:bookmarkStart w:name="z8132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821"/>
    <w:bookmarkStart w:name="z8133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822"/>
    <w:bookmarkStart w:name="z8134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823"/>
    <w:bookmarkStart w:name="z8135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824"/>
    <w:bookmarkStart w:name="z8136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825"/>
    <w:bookmarkStart w:name="z8137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826"/>
    <w:bookmarkStart w:name="z8138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827"/>
    <w:bookmarkStart w:name="z8139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828"/>
    <w:bookmarkStart w:name="z8140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829"/>
    <w:bookmarkStart w:name="z8141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830"/>
    <w:bookmarkStart w:name="z8142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831"/>
    <w:bookmarkStart w:name="z8143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832"/>
    <w:bookmarkStart w:name="z8144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833"/>
    <w:bookmarkStart w:name="z8145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834"/>
    <w:bookmarkStart w:name="z8146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835"/>
    <w:bookmarkStart w:name="z8147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836"/>
    <w:bookmarkStart w:name="z8148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837"/>
    <w:bookmarkStart w:name="z8149" w:id="7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838"/>
    <w:bookmarkStart w:name="z8150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839"/>
    <w:bookmarkStart w:name="z8151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840"/>
    <w:bookmarkStart w:name="z8152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841"/>
    <w:bookmarkStart w:name="z8153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842"/>
    <w:bookmarkStart w:name="z8154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843"/>
    <w:bookmarkStart w:name="z8155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844"/>
    <w:bookmarkStart w:name="z8156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845"/>
    <w:bookmarkStart w:name="z8157" w:id="7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846"/>
    <w:bookmarkStart w:name="z8158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847"/>
    <w:bookmarkStart w:name="z8159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848"/>
    <w:bookmarkStart w:name="z8160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49"/>
    <w:bookmarkStart w:name="z8161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850"/>
    <w:bookmarkStart w:name="z8162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851"/>
    <w:bookmarkStart w:name="z8163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852"/>
    <w:bookmarkStart w:name="z8164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853"/>
    <w:bookmarkStart w:name="z8165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854"/>
    <w:bookmarkStart w:name="z8166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855"/>
    <w:bookmarkStart w:name="z8167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856"/>
    <w:bookmarkStart w:name="z8168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857"/>
    <w:bookmarkStart w:name="z8169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858"/>
    <w:bookmarkStart w:name="z8170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859"/>
    <w:bookmarkStart w:name="z8171" w:id="7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860"/>
    <w:bookmarkStart w:name="z8172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861"/>
    <w:bookmarkStart w:name="z8173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7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4" w:id="7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863"/>
    <w:bookmarkStart w:name="z8175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864"/>
    <w:bookmarkStart w:name="z8176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65"/>
    <w:bookmarkStart w:name="z8177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866"/>
    <w:bookmarkStart w:name="z8178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867"/>
    <w:bookmarkStart w:name="z8179" w:id="7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868"/>
    <w:bookmarkStart w:name="z8180" w:id="7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7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870"/>
        </w:tc>
      </w:tr>
    </w:tbl>
    <w:bookmarkStart w:name="z8182" w:id="7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Каратюбинскому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Западно-Казахстанской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871"/>
    <w:bookmarkStart w:name="z8185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Каратюбинскому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872"/>
    <w:bookmarkStart w:name="z8186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873"/>
    <w:bookmarkStart w:name="z8187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874"/>
    <w:bookmarkStart w:name="z8188" w:id="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875"/>
    <w:bookmarkStart w:name="z8189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876"/>
    <w:bookmarkStart w:name="z8190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877"/>
    <w:bookmarkStart w:name="z8191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2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090800, Республика Казахстан, Западно-Казахстанская область, Каратобинский район, село Каратобе, улица Г.Курмангалиева, 19. </w:t>
      </w:r>
    </w:p>
    <w:bookmarkEnd w:id="7879"/>
    <w:bookmarkStart w:name="z8193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Каратюбинскому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</w:t>
      </w:r>
    </w:p>
    <w:bookmarkEnd w:id="7880"/>
    <w:bookmarkStart w:name="z8194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881"/>
    <w:bookmarkStart w:name="z8195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882"/>
    <w:bookmarkStart w:name="z8196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883"/>
    <w:bookmarkStart w:name="z8197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884"/>
    <w:bookmarkStart w:name="z8198" w:id="7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885"/>
    <w:bookmarkStart w:name="z8199" w:id="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886"/>
    <w:bookmarkStart w:name="z8200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887"/>
    <w:bookmarkStart w:name="z8201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888"/>
    <w:bookmarkStart w:name="z8202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889"/>
    <w:bookmarkStart w:name="z8203" w:id="7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890"/>
    <w:bookmarkStart w:name="z8204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891"/>
    <w:bookmarkStart w:name="z8205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892"/>
    <w:bookmarkStart w:name="z8206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893"/>
    <w:bookmarkStart w:name="z8207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894"/>
    <w:bookmarkStart w:name="z8208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895"/>
    <w:bookmarkStart w:name="z8209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896"/>
    <w:bookmarkStart w:name="z8210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897"/>
    <w:bookmarkStart w:name="z8211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898"/>
    <w:bookmarkStart w:name="z8212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899"/>
    <w:bookmarkStart w:name="z8213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900"/>
    <w:bookmarkStart w:name="z8214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901"/>
    <w:bookmarkStart w:name="z8215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902"/>
    <w:bookmarkStart w:name="z8216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7903"/>
    <w:bookmarkStart w:name="z8217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904"/>
    <w:bookmarkStart w:name="z8218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905"/>
    <w:bookmarkStart w:name="z8219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906"/>
    <w:bookmarkStart w:name="z8220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907"/>
    <w:bookmarkStart w:name="z8221" w:id="7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908"/>
    <w:bookmarkStart w:name="z8222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909"/>
    <w:bookmarkStart w:name="z8223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910"/>
    <w:bookmarkStart w:name="z8224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911"/>
    <w:bookmarkStart w:name="z8225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912"/>
    <w:bookmarkStart w:name="z8226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913"/>
    <w:bookmarkStart w:name="z8227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914"/>
    <w:bookmarkStart w:name="z8228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915"/>
    <w:bookmarkStart w:name="z8229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916"/>
    <w:bookmarkStart w:name="z8230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917"/>
    <w:bookmarkStart w:name="z8231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918"/>
    <w:bookmarkStart w:name="z8232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919"/>
    <w:bookmarkStart w:name="z8233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920"/>
    <w:bookmarkStart w:name="z8234" w:id="7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921"/>
    <w:bookmarkStart w:name="z8235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922"/>
    <w:bookmarkStart w:name="z8236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23"/>
    <w:bookmarkStart w:name="z8237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924"/>
    <w:bookmarkStart w:name="z8238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7925"/>
    <w:bookmarkStart w:name="z8239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7926"/>
    <w:bookmarkStart w:name="z8240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7927"/>
    <w:bookmarkStart w:name="z8241" w:id="7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7928"/>
    <w:bookmarkStart w:name="z8242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7929"/>
    <w:bookmarkStart w:name="z8243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7930"/>
    <w:bookmarkStart w:name="z8244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7931"/>
    <w:bookmarkStart w:name="z8245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7932"/>
    <w:bookmarkStart w:name="z8246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7933"/>
    <w:bookmarkStart w:name="z8247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7934"/>
    <w:bookmarkStart w:name="z8248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7935"/>
    <w:bookmarkStart w:name="z8249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7936"/>
    <w:bookmarkStart w:name="z8250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7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1" w:id="7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7938"/>
    <w:bookmarkStart w:name="z8252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939"/>
    <w:bookmarkStart w:name="z8253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40"/>
    <w:bookmarkStart w:name="z8254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7941"/>
    <w:bookmarkStart w:name="z8255" w:id="7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942"/>
    <w:bookmarkStart w:name="z8256" w:id="7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7943"/>
    <w:bookmarkStart w:name="z8257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79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8" w:id="7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7945"/>
        </w:tc>
      </w:tr>
    </w:tbl>
    <w:bookmarkStart w:name="z8259" w:id="7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Караганда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46"/>
    <w:bookmarkStart w:name="z8261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947"/>
    <w:bookmarkStart w:name="z8262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48"/>
    <w:bookmarkStart w:name="z8263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7949"/>
    <w:bookmarkStart w:name="z8264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7950"/>
    <w:bookmarkStart w:name="z8265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951"/>
    <w:bookmarkStart w:name="z8266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7952"/>
    <w:bookmarkStart w:name="z8267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7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8" w:id="7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100009, Республика Казахстан, город Караганда, район имени Казыбек би, улица Ермекова, 73.</w:t>
      </w:r>
    </w:p>
    <w:bookmarkEnd w:id="7954"/>
    <w:bookmarkStart w:name="z8269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7955"/>
    <w:bookmarkStart w:name="z8270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7956"/>
    <w:bookmarkStart w:name="z8271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7957"/>
    <w:bookmarkStart w:name="z8272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7958"/>
    <w:bookmarkStart w:name="z8273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959"/>
    <w:bookmarkStart w:name="z8274" w:id="7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7960"/>
    <w:bookmarkStart w:name="z8275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7961"/>
    <w:bookmarkStart w:name="z8276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7962"/>
    <w:bookmarkStart w:name="z8277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7963"/>
    <w:bookmarkStart w:name="z8278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7964"/>
    <w:bookmarkStart w:name="z8279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7965"/>
    <w:bookmarkStart w:name="z8280" w:id="7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7966"/>
    <w:bookmarkStart w:name="z8281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7967"/>
    <w:bookmarkStart w:name="z8282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7968"/>
    <w:bookmarkStart w:name="z8283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7969"/>
    <w:bookmarkStart w:name="z8284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7970"/>
    <w:bookmarkStart w:name="z8285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7971"/>
    <w:bookmarkStart w:name="z8286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7972"/>
    <w:bookmarkStart w:name="z8287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7973"/>
    <w:bookmarkStart w:name="z8288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7974"/>
    <w:bookmarkStart w:name="z8289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7975"/>
    <w:bookmarkStart w:name="z8290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7976"/>
    <w:bookmarkStart w:name="z8291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7977"/>
    <w:bookmarkStart w:name="z8292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978"/>
    <w:bookmarkStart w:name="z8293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7979"/>
    <w:bookmarkStart w:name="z8294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7980"/>
    <w:bookmarkStart w:name="z8295" w:id="7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7981"/>
    <w:bookmarkStart w:name="z8296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7982"/>
    <w:bookmarkStart w:name="z8297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7983"/>
    <w:bookmarkStart w:name="z8298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7984"/>
    <w:bookmarkStart w:name="z8299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7985"/>
    <w:bookmarkStart w:name="z8300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7986"/>
    <w:bookmarkStart w:name="z8301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987"/>
    <w:bookmarkStart w:name="z8302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988"/>
    <w:bookmarkStart w:name="z8303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989"/>
    <w:bookmarkStart w:name="z8304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990"/>
    <w:bookmarkStart w:name="z8305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991"/>
    <w:bookmarkStart w:name="z8306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992"/>
    <w:bookmarkStart w:name="z8307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993"/>
    <w:bookmarkStart w:name="z8308" w:id="7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994"/>
    <w:bookmarkStart w:name="z8309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7995"/>
    <w:bookmarkStart w:name="z8310" w:id="7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996"/>
    <w:bookmarkStart w:name="z8311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997"/>
    <w:bookmarkStart w:name="z8312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98"/>
    <w:bookmarkStart w:name="z8313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999"/>
    <w:bookmarkStart w:name="z8314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000"/>
    <w:bookmarkStart w:name="z8315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001"/>
    <w:bookmarkStart w:name="z8316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002"/>
    <w:bookmarkStart w:name="z8317" w:id="8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003"/>
    <w:bookmarkStart w:name="z8318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004"/>
    <w:bookmarkStart w:name="z8319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005"/>
    <w:bookmarkStart w:name="z8320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006"/>
    <w:bookmarkStart w:name="z8321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007"/>
    <w:bookmarkStart w:name="z8322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008"/>
    <w:bookmarkStart w:name="z8323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009"/>
    <w:bookmarkStart w:name="z8324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010"/>
    <w:bookmarkStart w:name="z8325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011"/>
    <w:bookmarkStart w:name="z8326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27" w:id="8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8013"/>
    <w:bookmarkStart w:name="z8328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014"/>
    <w:bookmarkStart w:name="z8329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15"/>
    <w:bookmarkStart w:name="z8330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016"/>
    <w:bookmarkStart w:name="z8331" w:id="8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017"/>
    <w:bookmarkStart w:name="z8332" w:id="8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018"/>
    <w:bookmarkStart w:name="z8333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4" w:id="8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020"/>
        </w:tc>
      </w:tr>
    </w:tbl>
    <w:bookmarkStart w:name="z8335" w:id="8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Жезказган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21"/>
    <w:bookmarkStart w:name="z8337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022"/>
    <w:bookmarkStart w:name="z8338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23"/>
    <w:bookmarkStart w:name="z8339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024"/>
    <w:bookmarkStart w:name="z8340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025"/>
    <w:bookmarkStart w:name="z8341" w:id="8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026"/>
    <w:bookmarkStart w:name="z8342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027"/>
    <w:bookmarkStart w:name="z8343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44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100600, Республика Казахстан, Карагандинская область, город Жезказган, проспект Мира, 26.</w:t>
      </w:r>
    </w:p>
    <w:bookmarkEnd w:id="8029"/>
    <w:bookmarkStart w:name="z8345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030"/>
    <w:bookmarkStart w:name="z8346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031"/>
    <w:bookmarkStart w:name="z8347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032"/>
    <w:bookmarkStart w:name="z8348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033"/>
    <w:bookmarkStart w:name="z8349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034"/>
    <w:bookmarkStart w:name="z8350" w:id="8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035"/>
    <w:bookmarkStart w:name="z8351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036"/>
    <w:bookmarkStart w:name="z8352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037"/>
    <w:bookmarkStart w:name="z8353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038"/>
    <w:bookmarkStart w:name="z8354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039"/>
    <w:bookmarkStart w:name="z8355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040"/>
    <w:bookmarkStart w:name="z8356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041"/>
    <w:bookmarkStart w:name="z8357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042"/>
    <w:bookmarkStart w:name="z8358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043"/>
    <w:bookmarkStart w:name="z8359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044"/>
    <w:bookmarkStart w:name="z8360" w:id="8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045"/>
    <w:bookmarkStart w:name="z8361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046"/>
    <w:bookmarkStart w:name="z8362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047"/>
    <w:bookmarkStart w:name="z8363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048"/>
    <w:bookmarkStart w:name="z8364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049"/>
    <w:bookmarkStart w:name="z8365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050"/>
    <w:bookmarkStart w:name="z8366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051"/>
    <w:bookmarkStart w:name="z8367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052"/>
    <w:bookmarkStart w:name="z8368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053"/>
    <w:bookmarkStart w:name="z8369" w:id="8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054"/>
    <w:bookmarkStart w:name="z8370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055"/>
    <w:bookmarkStart w:name="z8371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056"/>
    <w:bookmarkStart w:name="z8372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057"/>
    <w:bookmarkStart w:name="z8373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058"/>
    <w:bookmarkStart w:name="z8374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059"/>
    <w:bookmarkStart w:name="z8375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060"/>
    <w:bookmarkStart w:name="z8376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061"/>
    <w:bookmarkStart w:name="z8377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062"/>
    <w:bookmarkStart w:name="z8378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063"/>
    <w:bookmarkStart w:name="z8379" w:id="8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064"/>
    <w:bookmarkStart w:name="z8380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065"/>
    <w:bookmarkStart w:name="z8381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066"/>
    <w:bookmarkStart w:name="z8382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067"/>
    <w:bookmarkStart w:name="z8383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068"/>
    <w:bookmarkStart w:name="z8384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069"/>
    <w:bookmarkStart w:name="z8385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070"/>
    <w:bookmarkStart w:name="z8386" w:id="8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071"/>
    <w:bookmarkStart w:name="z8387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072"/>
    <w:bookmarkStart w:name="z8388" w:id="8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073"/>
    <w:bookmarkStart w:name="z8389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074"/>
    <w:bookmarkStart w:name="z8390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075"/>
    <w:bookmarkStart w:name="z8391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076"/>
    <w:bookmarkStart w:name="z8392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077"/>
    <w:bookmarkStart w:name="z8393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078"/>
    <w:bookmarkStart w:name="z8394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079"/>
    <w:bookmarkStart w:name="z8395" w:id="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080"/>
    <w:bookmarkStart w:name="z8396" w:id="8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081"/>
    <w:bookmarkStart w:name="z8397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082"/>
    <w:bookmarkStart w:name="z8398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083"/>
    <w:bookmarkStart w:name="z8399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084"/>
    <w:bookmarkStart w:name="z8400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085"/>
    <w:bookmarkStart w:name="z8401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086"/>
    <w:bookmarkStart w:name="z8402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03" w:id="8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8088"/>
    <w:bookmarkStart w:name="z8404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089"/>
    <w:bookmarkStart w:name="z8405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90"/>
    <w:bookmarkStart w:name="z8406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091"/>
    <w:bookmarkStart w:name="z8407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092"/>
    <w:bookmarkStart w:name="z8408" w:id="8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093"/>
    <w:bookmarkStart w:name="z8409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0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0" w:id="8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095"/>
        </w:tc>
      </w:tr>
    </w:tbl>
    <w:bookmarkStart w:name="z8411" w:id="8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Сарань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96"/>
    <w:bookmarkStart w:name="z8413" w:id="8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097"/>
    <w:bookmarkStart w:name="z8414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98"/>
    <w:bookmarkStart w:name="z8415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099"/>
    <w:bookmarkStart w:name="z8416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100"/>
    <w:bookmarkStart w:name="z8417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101"/>
    <w:bookmarkStart w:name="z8418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102"/>
    <w:bookmarkStart w:name="z8419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20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101202, Республика Казахстан, Карагандинская область, город Сарань, улица Победы, 33.</w:t>
      </w:r>
    </w:p>
    <w:bookmarkEnd w:id="8104"/>
    <w:bookmarkStart w:name="z8421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105"/>
    <w:bookmarkStart w:name="z8422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106"/>
    <w:bookmarkStart w:name="z8423" w:id="8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107"/>
    <w:bookmarkStart w:name="z8424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108"/>
    <w:bookmarkStart w:name="z8425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109"/>
    <w:bookmarkStart w:name="z8426" w:id="8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110"/>
    <w:bookmarkStart w:name="z8427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111"/>
    <w:bookmarkStart w:name="z8428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112"/>
    <w:bookmarkStart w:name="z8429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113"/>
    <w:bookmarkStart w:name="z8430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114"/>
    <w:bookmarkStart w:name="z8431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115"/>
    <w:bookmarkStart w:name="z8432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116"/>
    <w:bookmarkStart w:name="z8433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117"/>
    <w:bookmarkStart w:name="z8434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118"/>
    <w:bookmarkStart w:name="z8435" w:id="8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119"/>
    <w:bookmarkStart w:name="z8436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120"/>
    <w:bookmarkStart w:name="z8437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121"/>
    <w:bookmarkStart w:name="z8438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122"/>
    <w:bookmarkStart w:name="z8439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123"/>
    <w:bookmarkStart w:name="z8440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124"/>
    <w:bookmarkStart w:name="z8441" w:id="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125"/>
    <w:bookmarkStart w:name="z8442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126"/>
    <w:bookmarkStart w:name="z8443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127"/>
    <w:bookmarkStart w:name="z8444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128"/>
    <w:bookmarkStart w:name="z8445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129"/>
    <w:bookmarkStart w:name="z8446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130"/>
    <w:bookmarkStart w:name="z8447" w:id="8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131"/>
    <w:bookmarkStart w:name="z8448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132"/>
    <w:bookmarkStart w:name="z8449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133"/>
    <w:bookmarkStart w:name="z8450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134"/>
    <w:bookmarkStart w:name="z8451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135"/>
    <w:bookmarkStart w:name="z8452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136"/>
    <w:bookmarkStart w:name="z8453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137"/>
    <w:bookmarkStart w:name="z8454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138"/>
    <w:bookmarkStart w:name="z8455" w:id="8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139"/>
    <w:bookmarkStart w:name="z8456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140"/>
    <w:bookmarkStart w:name="z8457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141"/>
    <w:bookmarkStart w:name="z8458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142"/>
    <w:bookmarkStart w:name="z8459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143"/>
    <w:bookmarkStart w:name="z8460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144"/>
    <w:bookmarkStart w:name="z8461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145"/>
    <w:bookmarkStart w:name="z8462" w:id="8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146"/>
    <w:bookmarkStart w:name="z8463" w:id="8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147"/>
    <w:bookmarkStart w:name="z8464" w:id="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148"/>
    <w:bookmarkStart w:name="z8465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149"/>
    <w:bookmarkStart w:name="z8466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150"/>
    <w:bookmarkStart w:name="z8467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151"/>
    <w:bookmarkStart w:name="z8468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152"/>
    <w:bookmarkStart w:name="z8469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153"/>
    <w:bookmarkStart w:name="z8470" w:id="8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154"/>
    <w:bookmarkStart w:name="z8471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155"/>
    <w:bookmarkStart w:name="z8472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156"/>
    <w:bookmarkStart w:name="z8473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157"/>
    <w:bookmarkStart w:name="z8474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158"/>
    <w:bookmarkStart w:name="z8475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159"/>
    <w:bookmarkStart w:name="z8476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160"/>
    <w:bookmarkStart w:name="z8477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161"/>
    <w:bookmarkStart w:name="z8478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9" w:id="8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163"/>
    <w:bookmarkStart w:name="z8480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164"/>
    <w:bookmarkStart w:name="z8481" w:id="8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65"/>
    <w:bookmarkStart w:name="z8482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166"/>
    <w:bookmarkStart w:name="z8483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167"/>
    <w:bookmarkStart w:name="z8484" w:id="8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168"/>
    <w:bookmarkStart w:name="z8485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6" w:id="8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170"/>
        </w:tc>
      </w:tr>
    </w:tbl>
    <w:bookmarkStart w:name="z8487" w:id="8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Темиртау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171"/>
    <w:bookmarkStart w:name="z8489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172"/>
    <w:bookmarkStart w:name="z8490" w:id="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173"/>
    <w:bookmarkStart w:name="z8491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174"/>
    <w:bookmarkStart w:name="z8492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175"/>
    <w:bookmarkStart w:name="z8493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176"/>
    <w:bookmarkStart w:name="z8494" w:id="8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177"/>
    <w:bookmarkStart w:name="z8495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6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101400, Республика Казахстан, Карагандинская область, город Темиртау, Бульвар Независимости, 9.</w:t>
      </w:r>
    </w:p>
    <w:bookmarkEnd w:id="8179"/>
    <w:bookmarkStart w:name="z8497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180"/>
    <w:bookmarkStart w:name="z8498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181"/>
    <w:bookmarkStart w:name="z8499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182"/>
    <w:bookmarkStart w:name="z8500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183"/>
    <w:bookmarkStart w:name="z8501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184"/>
    <w:bookmarkStart w:name="z8502" w:id="8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185"/>
    <w:bookmarkStart w:name="z8503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186"/>
    <w:bookmarkStart w:name="z8504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187"/>
    <w:bookmarkStart w:name="z8505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188"/>
    <w:bookmarkStart w:name="z8506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189"/>
    <w:bookmarkStart w:name="z8507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190"/>
    <w:bookmarkStart w:name="z8508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191"/>
    <w:bookmarkStart w:name="z8509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192"/>
    <w:bookmarkStart w:name="z8510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193"/>
    <w:bookmarkStart w:name="z8511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194"/>
    <w:bookmarkStart w:name="z8512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195"/>
    <w:bookmarkStart w:name="z8513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196"/>
    <w:bookmarkStart w:name="z8514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197"/>
    <w:bookmarkStart w:name="z8515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198"/>
    <w:bookmarkStart w:name="z8516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199"/>
    <w:bookmarkStart w:name="z8517" w:id="8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200"/>
    <w:bookmarkStart w:name="z8518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201"/>
    <w:bookmarkStart w:name="z8519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202"/>
    <w:bookmarkStart w:name="z8520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203"/>
    <w:bookmarkStart w:name="z8521" w:id="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204"/>
    <w:bookmarkStart w:name="z8522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8205"/>
    <w:bookmarkStart w:name="z8523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206"/>
    <w:bookmarkStart w:name="z8524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207"/>
    <w:bookmarkStart w:name="z8525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208"/>
    <w:bookmarkStart w:name="z8526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209"/>
    <w:bookmarkStart w:name="z8527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210"/>
    <w:bookmarkStart w:name="z8528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211"/>
    <w:bookmarkStart w:name="z8529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212"/>
    <w:bookmarkStart w:name="z8530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213"/>
    <w:bookmarkStart w:name="z8531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214"/>
    <w:bookmarkStart w:name="z8532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215"/>
    <w:bookmarkStart w:name="z8533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216"/>
    <w:bookmarkStart w:name="z8534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217"/>
    <w:bookmarkStart w:name="z8535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218"/>
    <w:bookmarkStart w:name="z8536" w:id="8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219"/>
    <w:bookmarkStart w:name="z8537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220"/>
    <w:bookmarkStart w:name="z8538" w:id="8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21"/>
    <w:bookmarkStart w:name="z8539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222"/>
    <w:bookmarkStart w:name="z8540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223"/>
    <w:bookmarkStart w:name="z8541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224"/>
    <w:bookmarkStart w:name="z8542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225"/>
    <w:bookmarkStart w:name="z8543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226"/>
    <w:bookmarkStart w:name="z8544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227"/>
    <w:bookmarkStart w:name="z8545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228"/>
    <w:bookmarkStart w:name="z8546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229"/>
    <w:bookmarkStart w:name="z8547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230"/>
    <w:bookmarkStart w:name="z8548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231"/>
    <w:bookmarkStart w:name="z8549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232"/>
    <w:bookmarkStart w:name="z8550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233"/>
    <w:bookmarkStart w:name="z8551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234"/>
    <w:bookmarkStart w:name="z8552" w:id="8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235"/>
    <w:bookmarkStart w:name="z8553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236"/>
    <w:bookmarkStart w:name="z8554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55" w:id="8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238"/>
    <w:bookmarkStart w:name="z8556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239"/>
    <w:bookmarkStart w:name="z8557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40"/>
    <w:bookmarkStart w:name="z8558" w:id="8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241"/>
    <w:bookmarkStart w:name="z8559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242"/>
    <w:bookmarkStart w:name="z8560" w:id="8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243"/>
    <w:bookmarkStart w:name="z8561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8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245"/>
        </w:tc>
      </w:tr>
    </w:tbl>
    <w:bookmarkStart w:name="z8563" w:id="8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Шахтинску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46"/>
    <w:bookmarkStart w:name="z8565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247"/>
    <w:bookmarkStart w:name="z8566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48"/>
    <w:bookmarkStart w:name="z8567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249"/>
    <w:bookmarkStart w:name="z8568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250"/>
    <w:bookmarkStart w:name="z8569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251"/>
    <w:bookmarkStart w:name="z8570" w:id="8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252"/>
    <w:bookmarkStart w:name="z8571" w:id="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2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101600, Республика Казахстан, Карагандинская область, город Шахтинск, улица Парковая, 11.</w:t>
      </w:r>
    </w:p>
    <w:bookmarkEnd w:id="8254"/>
    <w:bookmarkStart w:name="z8573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255"/>
    <w:bookmarkStart w:name="z8574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256"/>
    <w:bookmarkStart w:name="z8575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257"/>
    <w:bookmarkStart w:name="z8576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258"/>
    <w:bookmarkStart w:name="z8577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259"/>
    <w:bookmarkStart w:name="z8578" w:id="8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260"/>
    <w:bookmarkStart w:name="z8579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261"/>
    <w:bookmarkStart w:name="z8580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262"/>
    <w:bookmarkStart w:name="z8581" w:id="8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263"/>
    <w:bookmarkStart w:name="z8582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264"/>
    <w:bookmarkStart w:name="z8583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265"/>
    <w:bookmarkStart w:name="z8584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266"/>
    <w:bookmarkStart w:name="z8585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267"/>
    <w:bookmarkStart w:name="z8586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268"/>
    <w:bookmarkStart w:name="z8587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269"/>
    <w:bookmarkStart w:name="z8588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270"/>
    <w:bookmarkStart w:name="z8589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271"/>
    <w:bookmarkStart w:name="z8590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272"/>
    <w:bookmarkStart w:name="z8591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273"/>
    <w:bookmarkStart w:name="z8592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274"/>
    <w:bookmarkStart w:name="z8593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275"/>
    <w:bookmarkStart w:name="z8594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276"/>
    <w:bookmarkStart w:name="z8595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277"/>
    <w:bookmarkStart w:name="z8596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278"/>
    <w:bookmarkStart w:name="z8597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279"/>
    <w:bookmarkStart w:name="z8598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280"/>
    <w:bookmarkStart w:name="z8599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281"/>
    <w:bookmarkStart w:name="z8600" w:id="8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282"/>
    <w:bookmarkStart w:name="z8601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283"/>
    <w:bookmarkStart w:name="z8602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284"/>
    <w:bookmarkStart w:name="z8603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285"/>
    <w:bookmarkStart w:name="z8604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286"/>
    <w:bookmarkStart w:name="z8605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287"/>
    <w:bookmarkStart w:name="z8606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288"/>
    <w:bookmarkStart w:name="z8607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289"/>
    <w:bookmarkStart w:name="z8608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290"/>
    <w:bookmarkStart w:name="z8609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291"/>
    <w:bookmarkStart w:name="z8610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292"/>
    <w:bookmarkStart w:name="z8611" w:id="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293"/>
    <w:bookmarkStart w:name="z8612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294"/>
    <w:bookmarkStart w:name="z8613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295"/>
    <w:bookmarkStart w:name="z8614" w:id="8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296"/>
    <w:bookmarkStart w:name="z8615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297"/>
    <w:bookmarkStart w:name="z8616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298"/>
    <w:bookmarkStart w:name="z8617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299"/>
    <w:bookmarkStart w:name="z8618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300"/>
    <w:bookmarkStart w:name="z8619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301"/>
    <w:bookmarkStart w:name="z8620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302"/>
    <w:bookmarkStart w:name="z8621" w:id="8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303"/>
    <w:bookmarkStart w:name="z8622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304"/>
    <w:bookmarkStart w:name="z8623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305"/>
    <w:bookmarkStart w:name="z8624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306"/>
    <w:bookmarkStart w:name="z8625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307"/>
    <w:bookmarkStart w:name="z8626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308"/>
    <w:bookmarkStart w:name="z8627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309"/>
    <w:bookmarkStart w:name="z8628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310"/>
    <w:bookmarkStart w:name="z8629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311"/>
    <w:bookmarkStart w:name="z8630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31" w:id="8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313"/>
    <w:bookmarkStart w:name="z8632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314"/>
    <w:bookmarkStart w:name="z8633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15"/>
    <w:bookmarkStart w:name="z8634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316"/>
    <w:bookmarkStart w:name="z8635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317"/>
    <w:bookmarkStart w:name="z8636" w:id="8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318"/>
    <w:bookmarkStart w:name="z8637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8" w:id="8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320"/>
        </w:tc>
      </w:tr>
    </w:tbl>
    <w:bookmarkStart w:name="z8639" w:id="8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Балхаш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Карагандинской области Комитета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321"/>
    <w:bookmarkStart w:name="z8641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322"/>
    <w:bookmarkStart w:name="z8642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23"/>
    <w:bookmarkStart w:name="z8643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324"/>
    <w:bookmarkStart w:name="z8644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325"/>
    <w:bookmarkStart w:name="z8645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326"/>
    <w:bookmarkStart w:name="z8646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327"/>
    <w:bookmarkStart w:name="z8647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8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100300, Республика Казахстан, Карагандинская область, город Балхаш, улица Ленина, 45А.</w:t>
      </w:r>
    </w:p>
    <w:bookmarkEnd w:id="8329"/>
    <w:bookmarkStart w:name="z8649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330"/>
    <w:bookmarkStart w:name="z8650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331"/>
    <w:bookmarkStart w:name="z8651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332"/>
    <w:bookmarkStart w:name="z8652" w:id="8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333"/>
    <w:bookmarkStart w:name="z8653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334"/>
    <w:bookmarkStart w:name="z8654" w:id="8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335"/>
    <w:bookmarkStart w:name="z8655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336"/>
    <w:bookmarkStart w:name="z8656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337"/>
    <w:bookmarkStart w:name="z8657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338"/>
    <w:bookmarkStart w:name="z8658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339"/>
    <w:bookmarkStart w:name="z8659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340"/>
    <w:bookmarkStart w:name="z8660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341"/>
    <w:bookmarkStart w:name="z8661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342"/>
    <w:bookmarkStart w:name="z8662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343"/>
    <w:bookmarkStart w:name="z8663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344"/>
    <w:bookmarkStart w:name="z8664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345"/>
    <w:bookmarkStart w:name="z8665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346"/>
    <w:bookmarkStart w:name="z8666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347"/>
    <w:bookmarkStart w:name="z8667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348"/>
    <w:bookmarkStart w:name="z8668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349"/>
    <w:bookmarkStart w:name="z8669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350"/>
    <w:bookmarkStart w:name="z8670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351"/>
    <w:bookmarkStart w:name="z8671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352"/>
    <w:bookmarkStart w:name="z8672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353"/>
    <w:bookmarkStart w:name="z8673" w:id="8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354"/>
    <w:bookmarkStart w:name="z8674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355"/>
    <w:bookmarkStart w:name="z8675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356"/>
    <w:bookmarkStart w:name="z8676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357"/>
    <w:bookmarkStart w:name="z8677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358"/>
    <w:bookmarkStart w:name="z8678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359"/>
    <w:bookmarkStart w:name="z8679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360"/>
    <w:bookmarkStart w:name="z8680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361"/>
    <w:bookmarkStart w:name="z8681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362"/>
    <w:bookmarkStart w:name="z8682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363"/>
    <w:bookmarkStart w:name="z8683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364"/>
    <w:bookmarkStart w:name="z8684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365"/>
    <w:bookmarkStart w:name="z8685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366"/>
    <w:bookmarkStart w:name="z8686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367"/>
    <w:bookmarkStart w:name="z8687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368"/>
    <w:bookmarkStart w:name="z8688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369"/>
    <w:bookmarkStart w:name="z8689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370"/>
    <w:bookmarkStart w:name="z8690" w:id="8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371"/>
    <w:bookmarkStart w:name="z8691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372"/>
    <w:bookmarkStart w:name="z8692" w:id="8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373"/>
    <w:bookmarkStart w:name="z8693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374"/>
    <w:bookmarkStart w:name="z8694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375"/>
    <w:bookmarkStart w:name="z8695"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376"/>
    <w:bookmarkStart w:name="z8696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377"/>
    <w:bookmarkStart w:name="z8697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378"/>
    <w:bookmarkStart w:name="z8698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379"/>
    <w:bookmarkStart w:name="z8699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380"/>
    <w:bookmarkStart w:name="z8700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381"/>
    <w:bookmarkStart w:name="z8701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382"/>
    <w:bookmarkStart w:name="z8702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383"/>
    <w:bookmarkStart w:name="z8703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384"/>
    <w:bookmarkStart w:name="z8704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385"/>
    <w:bookmarkStart w:name="z8705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386"/>
    <w:bookmarkStart w:name="z8706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07" w:id="8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388"/>
    <w:bookmarkStart w:name="z8708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389"/>
    <w:bookmarkStart w:name="z8709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390"/>
    <w:bookmarkStart w:name="z8710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391"/>
    <w:bookmarkStart w:name="z8711" w:id="8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392"/>
    <w:bookmarkStart w:name="z8712" w:id="8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393"/>
    <w:bookmarkStart w:name="z8713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4" w:id="8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395"/>
        </w:tc>
      </w:tr>
    </w:tbl>
    <w:bookmarkStart w:name="z8715" w:id="8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Приозерск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396"/>
    <w:bookmarkStart w:name="z8717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397"/>
    <w:bookmarkStart w:name="z8718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398"/>
    <w:bookmarkStart w:name="z8719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399"/>
    <w:bookmarkStart w:name="z8720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400"/>
    <w:bookmarkStart w:name="z8721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401"/>
    <w:bookmarkStart w:name="z8722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402"/>
    <w:bookmarkStart w:name="z8723" w:id="8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24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101100, Республика Казахстан, Карагандинская область, город Приозерск, улица Пушкина, 6.</w:t>
      </w:r>
    </w:p>
    <w:bookmarkEnd w:id="8404"/>
    <w:bookmarkStart w:name="z8725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405"/>
    <w:bookmarkStart w:name="z8726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406"/>
    <w:bookmarkStart w:name="z8727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407"/>
    <w:bookmarkStart w:name="z8728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408"/>
    <w:bookmarkStart w:name="z8729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409"/>
    <w:bookmarkStart w:name="z8730" w:id="8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410"/>
    <w:bookmarkStart w:name="z8731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411"/>
    <w:bookmarkStart w:name="z8732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412"/>
    <w:bookmarkStart w:name="z8733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413"/>
    <w:bookmarkStart w:name="z8734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414"/>
    <w:bookmarkStart w:name="z8735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415"/>
    <w:bookmarkStart w:name="z8736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416"/>
    <w:bookmarkStart w:name="z8737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417"/>
    <w:bookmarkStart w:name="z8738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418"/>
    <w:bookmarkStart w:name="z8739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419"/>
    <w:bookmarkStart w:name="z8740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420"/>
    <w:bookmarkStart w:name="z8741" w:id="8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421"/>
    <w:bookmarkStart w:name="z8742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422"/>
    <w:bookmarkStart w:name="z8743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423"/>
    <w:bookmarkStart w:name="z8744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424"/>
    <w:bookmarkStart w:name="z8745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425"/>
    <w:bookmarkStart w:name="z8746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426"/>
    <w:bookmarkStart w:name="z8747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427"/>
    <w:bookmarkStart w:name="z8748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428"/>
    <w:bookmarkStart w:name="z8749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429"/>
    <w:bookmarkStart w:name="z8750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430"/>
    <w:bookmarkStart w:name="z8751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431"/>
    <w:bookmarkStart w:name="z8752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432"/>
    <w:bookmarkStart w:name="z8753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433"/>
    <w:bookmarkStart w:name="z8754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434"/>
    <w:bookmarkStart w:name="z8755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435"/>
    <w:bookmarkStart w:name="z8756" w:id="8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436"/>
    <w:bookmarkStart w:name="z8757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437"/>
    <w:bookmarkStart w:name="z8758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438"/>
    <w:bookmarkStart w:name="z8759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439"/>
    <w:bookmarkStart w:name="z8760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440"/>
    <w:bookmarkStart w:name="z8761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441"/>
    <w:bookmarkStart w:name="z8762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442"/>
    <w:bookmarkStart w:name="z8763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443"/>
    <w:bookmarkStart w:name="z8764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444"/>
    <w:bookmarkStart w:name="z8765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445"/>
    <w:bookmarkStart w:name="z8766" w:id="8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446"/>
    <w:bookmarkStart w:name="z8767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447"/>
    <w:bookmarkStart w:name="z8768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448"/>
    <w:bookmarkStart w:name="z8769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449"/>
    <w:bookmarkStart w:name="z8770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450"/>
    <w:bookmarkStart w:name="z8771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451"/>
    <w:bookmarkStart w:name="z8772" w:id="8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452"/>
    <w:bookmarkStart w:name="z8773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453"/>
    <w:bookmarkStart w:name="z8774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454"/>
    <w:bookmarkStart w:name="z8775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455"/>
    <w:bookmarkStart w:name="z8776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456"/>
    <w:bookmarkStart w:name="z8777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457"/>
    <w:bookmarkStart w:name="z8778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458"/>
    <w:bookmarkStart w:name="z8779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459"/>
    <w:bookmarkStart w:name="z8780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460"/>
    <w:bookmarkStart w:name="z8781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461"/>
    <w:bookmarkStart w:name="z8782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83" w:id="8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8463"/>
    <w:bookmarkStart w:name="z8784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464"/>
    <w:bookmarkStart w:name="z8785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65"/>
    <w:bookmarkStart w:name="z8786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466"/>
    <w:bookmarkStart w:name="z8787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467"/>
    <w:bookmarkStart w:name="z8788" w:id="8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468"/>
    <w:bookmarkStart w:name="z8789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0" w:id="8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470"/>
        </w:tc>
      </w:tr>
    </w:tbl>
    <w:bookmarkStart w:name="z8791" w:id="8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Каражал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71"/>
    <w:bookmarkStart w:name="z8793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472"/>
    <w:bookmarkStart w:name="z8794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73"/>
    <w:bookmarkStart w:name="z8795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474"/>
    <w:bookmarkStart w:name="z8796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475"/>
    <w:bookmarkStart w:name="z8797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476"/>
    <w:bookmarkStart w:name="z8798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477"/>
    <w:bookmarkStart w:name="z8799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00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100700, Республика Казахстан, Карагандинская область, город Каражал, улица Тойымбекова, 2А.</w:t>
      </w:r>
    </w:p>
    <w:bookmarkEnd w:id="8479"/>
    <w:bookmarkStart w:name="z8801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480"/>
    <w:bookmarkStart w:name="z8802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481"/>
    <w:bookmarkStart w:name="z8803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482"/>
    <w:bookmarkStart w:name="z8804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483"/>
    <w:bookmarkStart w:name="z8805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484"/>
    <w:bookmarkStart w:name="z8806" w:id="8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485"/>
    <w:bookmarkStart w:name="z8807" w:id="8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486"/>
    <w:bookmarkStart w:name="z8808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487"/>
    <w:bookmarkStart w:name="z8809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488"/>
    <w:bookmarkStart w:name="z8810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489"/>
    <w:bookmarkStart w:name="z8811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490"/>
    <w:bookmarkStart w:name="z8812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491"/>
    <w:bookmarkStart w:name="z8813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492"/>
    <w:bookmarkStart w:name="z8814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493"/>
    <w:bookmarkStart w:name="z8815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494"/>
    <w:bookmarkStart w:name="z8816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495"/>
    <w:bookmarkStart w:name="z8817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496"/>
    <w:bookmarkStart w:name="z8818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497"/>
    <w:bookmarkStart w:name="z8819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498"/>
    <w:bookmarkStart w:name="z8820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499"/>
    <w:bookmarkStart w:name="z8821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500"/>
    <w:bookmarkStart w:name="z8822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501"/>
    <w:bookmarkStart w:name="z8823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502"/>
    <w:bookmarkStart w:name="z8824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503"/>
    <w:bookmarkStart w:name="z8825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504"/>
    <w:bookmarkStart w:name="z8826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505"/>
    <w:bookmarkStart w:name="z8827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506"/>
    <w:bookmarkStart w:name="z8828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507"/>
    <w:bookmarkStart w:name="z8829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508"/>
    <w:bookmarkStart w:name="z8830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509"/>
    <w:bookmarkStart w:name="z8831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510"/>
    <w:bookmarkStart w:name="z8832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511"/>
    <w:bookmarkStart w:name="z8833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512"/>
    <w:bookmarkStart w:name="z8834" w:id="8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513"/>
    <w:bookmarkStart w:name="z8835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514"/>
    <w:bookmarkStart w:name="z8836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515"/>
    <w:bookmarkStart w:name="z8837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516"/>
    <w:bookmarkStart w:name="z8838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517"/>
    <w:bookmarkStart w:name="z8839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518"/>
    <w:bookmarkStart w:name="z8840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519"/>
    <w:bookmarkStart w:name="z8841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520"/>
    <w:bookmarkStart w:name="z8842" w:id="8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521"/>
    <w:bookmarkStart w:name="z8843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522"/>
    <w:bookmarkStart w:name="z8844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523"/>
    <w:bookmarkStart w:name="z8845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524"/>
    <w:bookmarkStart w:name="z8846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525"/>
    <w:bookmarkStart w:name="z8847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526"/>
    <w:bookmarkStart w:name="z8848" w:id="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527"/>
    <w:bookmarkStart w:name="z8849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528"/>
    <w:bookmarkStart w:name="z8850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529"/>
    <w:bookmarkStart w:name="z8851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530"/>
    <w:bookmarkStart w:name="z8852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531"/>
    <w:bookmarkStart w:name="z8853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532"/>
    <w:bookmarkStart w:name="z8854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533"/>
    <w:bookmarkStart w:name="z8855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534"/>
    <w:bookmarkStart w:name="z8856" w:id="8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535"/>
    <w:bookmarkStart w:name="z8857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536"/>
    <w:bookmarkStart w:name="z8858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9" w:id="8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8538"/>
    <w:bookmarkStart w:name="z8860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539"/>
    <w:bookmarkStart w:name="z8861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40"/>
    <w:bookmarkStart w:name="z8862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541"/>
    <w:bookmarkStart w:name="z8863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542"/>
    <w:bookmarkStart w:name="z8864" w:id="8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543"/>
    <w:bookmarkStart w:name="z8865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6" w:id="8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545"/>
        </w:tc>
      </w:tr>
    </w:tbl>
    <w:bookmarkStart w:name="z8867" w:id="8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Сатпаев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546"/>
    <w:bookmarkStart w:name="z8869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547"/>
    <w:bookmarkStart w:name="z8870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48"/>
    <w:bookmarkStart w:name="z8871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549"/>
    <w:bookmarkStart w:name="z8872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550"/>
    <w:bookmarkStart w:name="z8873" w:id="8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551"/>
    <w:bookmarkStart w:name="z8874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552"/>
    <w:bookmarkStart w:name="z8875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76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101301, Республика Казахстан, Карагандинская область, город Сатпаев, улица Муратбаева, 10.</w:t>
      </w:r>
    </w:p>
    <w:bookmarkEnd w:id="8554"/>
    <w:bookmarkStart w:name="z8877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555"/>
    <w:bookmarkStart w:name="z8878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556"/>
    <w:bookmarkStart w:name="z8879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557"/>
    <w:bookmarkStart w:name="z8880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558"/>
    <w:bookmarkStart w:name="z8881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559"/>
    <w:bookmarkStart w:name="z8882" w:id="8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560"/>
    <w:bookmarkStart w:name="z8883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561"/>
    <w:bookmarkStart w:name="z8884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562"/>
    <w:bookmarkStart w:name="z8885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563"/>
    <w:bookmarkStart w:name="z8886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564"/>
    <w:bookmarkStart w:name="z8887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565"/>
    <w:bookmarkStart w:name="z8888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566"/>
    <w:bookmarkStart w:name="z8889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567"/>
    <w:bookmarkStart w:name="z8890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568"/>
    <w:bookmarkStart w:name="z8891" w:id="8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569"/>
    <w:bookmarkStart w:name="z8892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570"/>
    <w:bookmarkStart w:name="z8893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571"/>
    <w:bookmarkStart w:name="z8894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572"/>
    <w:bookmarkStart w:name="z8895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573"/>
    <w:bookmarkStart w:name="z8896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574"/>
    <w:bookmarkStart w:name="z8897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575"/>
    <w:bookmarkStart w:name="z8898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576"/>
    <w:bookmarkStart w:name="z8899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577"/>
    <w:bookmarkStart w:name="z8900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78"/>
    <w:bookmarkStart w:name="z8901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579"/>
    <w:bookmarkStart w:name="z8902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580"/>
    <w:bookmarkStart w:name="z8903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581"/>
    <w:bookmarkStart w:name="z8904" w:id="8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582"/>
    <w:bookmarkStart w:name="z8905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583"/>
    <w:bookmarkStart w:name="z8906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584"/>
    <w:bookmarkStart w:name="z8907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585"/>
    <w:bookmarkStart w:name="z8908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586"/>
    <w:bookmarkStart w:name="z8909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587"/>
    <w:bookmarkStart w:name="z8910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588"/>
    <w:bookmarkStart w:name="z8911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589"/>
    <w:bookmarkStart w:name="z8912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590"/>
    <w:bookmarkStart w:name="z8913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591"/>
    <w:bookmarkStart w:name="z8914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592"/>
    <w:bookmarkStart w:name="z8915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593"/>
    <w:bookmarkStart w:name="z8916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594"/>
    <w:bookmarkStart w:name="z8917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595"/>
    <w:bookmarkStart w:name="z8918" w:id="8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596"/>
    <w:bookmarkStart w:name="z8919" w:id="8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597"/>
    <w:bookmarkStart w:name="z8920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598"/>
    <w:bookmarkStart w:name="z8921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599"/>
    <w:bookmarkStart w:name="z8922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600"/>
    <w:bookmarkStart w:name="z8923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601"/>
    <w:bookmarkStart w:name="z8924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602"/>
    <w:bookmarkStart w:name="z8925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603"/>
    <w:bookmarkStart w:name="z8926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604"/>
    <w:bookmarkStart w:name="z8927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605"/>
    <w:bookmarkStart w:name="z8928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606"/>
    <w:bookmarkStart w:name="z8929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607"/>
    <w:bookmarkStart w:name="z8930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608"/>
    <w:bookmarkStart w:name="z8931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609"/>
    <w:bookmarkStart w:name="z8932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610"/>
    <w:bookmarkStart w:name="z8933" w:id="8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611"/>
    <w:bookmarkStart w:name="z8934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8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5" w:id="8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8613"/>
    <w:bookmarkStart w:name="z8936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614"/>
    <w:bookmarkStart w:name="z8937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15"/>
    <w:bookmarkStart w:name="z8938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616"/>
    <w:bookmarkStart w:name="z8939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617"/>
    <w:bookmarkStart w:name="z8940" w:id="8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618"/>
    <w:bookmarkStart w:name="z8941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2" w:id="8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620"/>
        </w:tc>
      </w:tr>
    </w:tbl>
    <w:bookmarkStart w:name="z8943" w:id="8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району имени Казыбек</w:t>
      </w:r>
      <w:r>
        <w:br/>
      </w:r>
      <w:r>
        <w:rPr>
          <w:rFonts w:ascii="Times New Roman"/>
          <w:b/>
          <w:i w:val="false"/>
          <w:color w:val="000000"/>
        </w:rPr>
        <w:t>би 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621"/>
    <w:bookmarkStart w:name="z8945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622"/>
    <w:bookmarkStart w:name="z8946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23"/>
    <w:bookmarkStart w:name="z8947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624"/>
    <w:bookmarkStart w:name="z8948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625"/>
    <w:bookmarkStart w:name="z8949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626"/>
    <w:bookmarkStart w:name="z8950" w:id="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627"/>
    <w:bookmarkStart w:name="z8951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52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100009, Республика Казахстан, город Караганда, район имени Казыбек би, улица Ермекова, 73.</w:t>
      </w:r>
    </w:p>
    <w:bookmarkEnd w:id="8629"/>
    <w:bookmarkStart w:name="z8953" w:id="8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630"/>
    <w:bookmarkStart w:name="z8954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631"/>
    <w:bookmarkStart w:name="z8955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632"/>
    <w:bookmarkStart w:name="z8956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633"/>
    <w:bookmarkStart w:name="z8957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634"/>
    <w:bookmarkStart w:name="z8958" w:id="8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635"/>
    <w:bookmarkStart w:name="z8959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636"/>
    <w:bookmarkStart w:name="z8960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637"/>
    <w:bookmarkStart w:name="z8961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638"/>
    <w:bookmarkStart w:name="z8962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639"/>
    <w:bookmarkStart w:name="z8963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640"/>
    <w:bookmarkStart w:name="z8964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641"/>
    <w:bookmarkStart w:name="z8965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642"/>
    <w:bookmarkStart w:name="z8966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643"/>
    <w:bookmarkStart w:name="z8967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644"/>
    <w:bookmarkStart w:name="z8968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645"/>
    <w:bookmarkStart w:name="z8969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646"/>
    <w:bookmarkStart w:name="z8970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647"/>
    <w:bookmarkStart w:name="z8971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648"/>
    <w:bookmarkStart w:name="z8972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649"/>
    <w:bookmarkStart w:name="z8973" w:id="8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650"/>
    <w:bookmarkStart w:name="z8974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651"/>
    <w:bookmarkStart w:name="z8975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652"/>
    <w:bookmarkStart w:name="z8976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653"/>
    <w:bookmarkStart w:name="z8977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654"/>
    <w:bookmarkStart w:name="z8978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655"/>
    <w:bookmarkStart w:name="z8979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656"/>
    <w:bookmarkStart w:name="z8980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657"/>
    <w:bookmarkStart w:name="z8981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658"/>
    <w:bookmarkStart w:name="z8982" w:id="8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659"/>
    <w:bookmarkStart w:name="z8983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660"/>
    <w:bookmarkStart w:name="z8984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661"/>
    <w:bookmarkStart w:name="z8985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662"/>
    <w:bookmarkStart w:name="z8986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663"/>
    <w:bookmarkStart w:name="z8987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664"/>
    <w:bookmarkStart w:name="z8988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665"/>
    <w:bookmarkStart w:name="z8989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666"/>
    <w:bookmarkStart w:name="z8990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667"/>
    <w:bookmarkStart w:name="z8991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668"/>
    <w:bookmarkStart w:name="z8992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669"/>
    <w:bookmarkStart w:name="z8993" w:id="8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670"/>
    <w:bookmarkStart w:name="z8994" w:id="8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671"/>
    <w:bookmarkStart w:name="z8995" w:id="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672"/>
    <w:bookmarkStart w:name="z8996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73"/>
    <w:bookmarkStart w:name="z8997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674"/>
    <w:bookmarkStart w:name="z8998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675"/>
    <w:bookmarkStart w:name="z8999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676"/>
    <w:bookmarkStart w:name="z9000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677"/>
    <w:bookmarkStart w:name="z9001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678"/>
    <w:bookmarkStart w:name="z9002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679"/>
    <w:bookmarkStart w:name="z9003" w:id="8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680"/>
    <w:bookmarkStart w:name="z9004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681"/>
    <w:bookmarkStart w:name="z9005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682"/>
    <w:bookmarkStart w:name="z9006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683"/>
    <w:bookmarkStart w:name="z9007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684"/>
    <w:bookmarkStart w:name="z9008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685"/>
    <w:bookmarkStart w:name="z9009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686"/>
    <w:bookmarkStart w:name="z9010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1" w:id="8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688"/>
    <w:bookmarkStart w:name="z9012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689"/>
    <w:bookmarkStart w:name="z9013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90"/>
    <w:bookmarkStart w:name="z9014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691"/>
    <w:bookmarkStart w:name="z9015" w:id="8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692"/>
    <w:bookmarkStart w:name="z9016" w:id="8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693"/>
    <w:bookmarkStart w:name="z9017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6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8" w:id="8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695"/>
        </w:tc>
      </w:tr>
    </w:tbl>
    <w:bookmarkStart w:name="z9019" w:id="8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Октябрьскому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696"/>
    <w:bookmarkStart w:name="z9021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697"/>
    <w:bookmarkStart w:name="z9022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98"/>
    <w:bookmarkStart w:name="z9023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699"/>
    <w:bookmarkStart w:name="z9024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700"/>
    <w:bookmarkStart w:name="z9025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701"/>
    <w:bookmarkStart w:name="z9026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702"/>
    <w:bookmarkStart w:name="z9027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8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100020, Республика Казахстан, город Караганда, Октябрьский район, 21 микрорайон, 4/1.</w:t>
      </w:r>
    </w:p>
    <w:bookmarkEnd w:id="8704"/>
    <w:bookmarkStart w:name="z9029" w:id="8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705"/>
    <w:bookmarkStart w:name="z9030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706"/>
    <w:bookmarkStart w:name="z9031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707"/>
    <w:bookmarkStart w:name="z9032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708"/>
    <w:bookmarkStart w:name="z9033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709"/>
    <w:bookmarkStart w:name="z9034" w:id="8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710"/>
    <w:bookmarkStart w:name="z9035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711"/>
    <w:bookmarkStart w:name="z9036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712"/>
    <w:bookmarkStart w:name="z9037" w:id="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713"/>
    <w:bookmarkStart w:name="z9038" w:id="8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714"/>
    <w:bookmarkStart w:name="z9039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715"/>
    <w:bookmarkStart w:name="z9040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716"/>
    <w:bookmarkStart w:name="z9041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717"/>
    <w:bookmarkStart w:name="z9042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718"/>
    <w:bookmarkStart w:name="z9043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719"/>
    <w:bookmarkStart w:name="z9044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720"/>
    <w:bookmarkStart w:name="z9045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721"/>
    <w:bookmarkStart w:name="z9046" w:id="8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722"/>
    <w:bookmarkStart w:name="z9047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723"/>
    <w:bookmarkStart w:name="z9048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724"/>
    <w:bookmarkStart w:name="z9049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725"/>
    <w:bookmarkStart w:name="z9050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726"/>
    <w:bookmarkStart w:name="z9051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727"/>
    <w:bookmarkStart w:name="z9052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728"/>
    <w:bookmarkStart w:name="z9053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729"/>
    <w:bookmarkStart w:name="z9054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730"/>
    <w:bookmarkStart w:name="z9055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731"/>
    <w:bookmarkStart w:name="z9056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732"/>
    <w:bookmarkStart w:name="z9057" w:id="8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733"/>
    <w:bookmarkStart w:name="z9058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734"/>
    <w:bookmarkStart w:name="z9059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735"/>
    <w:bookmarkStart w:name="z9060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736"/>
    <w:bookmarkStart w:name="z9061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737"/>
    <w:bookmarkStart w:name="z9062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738"/>
    <w:bookmarkStart w:name="z9063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739"/>
    <w:bookmarkStart w:name="z9064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740"/>
    <w:bookmarkStart w:name="z9065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741"/>
    <w:bookmarkStart w:name="z9066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742"/>
    <w:bookmarkStart w:name="z9067" w:id="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743"/>
    <w:bookmarkStart w:name="z9068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744"/>
    <w:bookmarkStart w:name="z9069" w:id="8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745"/>
    <w:bookmarkStart w:name="z9070" w:id="8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746"/>
    <w:bookmarkStart w:name="z9071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747"/>
    <w:bookmarkStart w:name="z9072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748"/>
    <w:bookmarkStart w:name="z9073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749"/>
    <w:bookmarkStart w:name="z9074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750"/>
    <w:bookmarkStart w:name="z9075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751"/>
    <w:bookmarkStart w:name="z9076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752"/>
    <w:bookmarkStart w:name="z9077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753"/>
    <w:bookmarkStart w:name="z9078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754"/>
    <w:bookmarkStart w:name="z9079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755"/>
    <w:bookmarkStart w:name="z9080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756"/>
    <w:bookmarkStart w:name="z9081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757"/>
    <w:bookmarkStart w:name="z9082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758"/>
    <w:bookmarkStart w:name="z9083" w:id="8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759"/>
    <w:bookmarkStart w:name="z9084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760"/>
    <w:bookmarkStart w:name="z9085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761"/>
    <w:bookmarkStart w:name="z9086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87" w:id="8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763"/>
    <w:bookmarkStart w:name="z9088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764"/>
    <w:bookmarkStart w:name="z9089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65"/>
    <w:bookmarkStart w:name="z9090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766"/>
    <w:bookmarkStart w:name="z9091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767"/>
    <w:bookmarkStart w:name="z9092" w:id="8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768"/>
    <w:bookmarkStart w:name="z9093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4" w:id="8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770"/>
        </w:tc>
      </w:tr>
    </w:tbl>
    <w:bookmarkStart w:name="z9095" w:id="8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Каркаралинскому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Карагандинской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71"/>
    <w:bookmarkStart w:name="z9097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772"/>
    <w:bookmarkStart w:name="z9098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73"/>
    <w:bookmarkStart w:name="z9099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774"/>
    <w:bookmarkStart w:name="z9100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775"/>
    <w:bookmarkStart w:name="z9101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776"/>
    <w:bookmarkStart w:name="z9102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777"/>
    <w:bookmarkStart w:name="z9103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04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100800, Республика Казахстан, Карагандинская область, Каркаралинский район, город Каркаралинск, улица Т.Аубакирова, 19А.</w:t>
      </w:r>
    </w:p>
    <w:bookmarkEnd w:id="8779"/>
    <w:bookmarkStart w:name="z9105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780"/>
    <w:bookmarkStart w:name="z9106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781"/>
    <w:bookmarkStart w:name="z9107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782"/>
    <w:bookmarkStart w:name="z9108" w:id="8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783"/>
    <w:bookmarkStart w:name="z9109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784"/>
    <w:bookmarkStart w:name="z9110" w:id="8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785"/>
    <w:bookmarkStart w:name="z9111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786"/>
    <w:bookmarkStart w:name="z9112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787"/>
    <w:bookmarkStart w:name="z9113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788"/>
    <w:bookmarkStart w:name="z9114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789"/>
    <w:bookmarkStart w:name="z9115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790"/>
    <w:bookmarkStart w:name="z9116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791"/>
    <w:bookmarkStart w:name="z9117" w:id="8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792"/>
    <w:bookmarkStart w:name="z9118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793"/>
    <w:bookmarkStart w:name="z9119" w:id="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794"/>
    <w:bookmarkStart w:name="z9120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795"/>
    <w:bookmarkStart w:name="z9121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796"/>
    <w:bookmarkStart w:name="z9122" w:id="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797"/>
    <w:bookmarkStart w:name="z9123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798"/>
    <w:bookmarkStart w:name="z9124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799"/>
    <w:bookmarkStart w:name="z9125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800"/>
    <w:bookmarkStart w:name="z9126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801"/>
    <w:bookmarkStart w:name="z9127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802"/>
    <w:bookmarkStart w:name="z9128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803"/>
    <w:bookmarkStart w:name="z9129" w:id="8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804"/>
    <w:bookmarkStart w:name="z9130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8805"/>
    <w:bookmarkStart w:name="z9131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806"/>
    <w:bookmarkStart w:name="z9132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807"/>
    <w:bookmarkStart w:name="z9133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808"/>
    <w:bookmarkStart w:name="z9134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809"/>
    <w:bookmarkStart w:name="z9135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810"/>
    <w:bookmarkStart w:name="z9136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811"/>
    <w:bookmarkStart w:name="z9137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812"/>
    <w:bookmarkStart w:name="z9138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813"/>
    <w:bookmarkStart w:name="z9139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814"/>
    <w:bookmarkStart w:name="z9140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815"/>
    <w:bookmarkStart w:name="z9141" w:id="8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816"/>
    <w:bookmarkStart w:name="z9142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817"/>
    <w:bookmarkStart w:name="z9143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818"/>
    <w:bookmarkStart w:name="z9144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819"/>
    <w:bookmarkStart w:name="z9145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820"/>
    <w:bookmarkStart w:name="z9146" w:id="8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821"/>
    <w:bookmarkStart w:name="z9147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822"/>
    <w:bookmarkStart w:name="z9148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823"/>
    <w:bookmarkStart w:name="z9149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824"/>
    <w:bookmarkStart w:name="z9150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825"/>
    <w:bookmarkStart w:name="z9151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826"/>
    <w:bookmarkStart w:name="z9152" w:id="8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827"/>
    <w:bookmarkStart w:name="z9153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828"/>
    <w:bookmarkStart w:name="z9154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829"/>
    <w:bookmarkStart w:name="z9155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830"/>
    <w:bookmarkStart w:name="z9156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831"/>
    <w:bookmarkStart w:name="z9157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832"/>
    <w:bookmarkStart w:name="z9158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833"/>
    <w:bookmarkStart w:name="z9159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834"/>
    <w:bookmarkStart w:name="z9160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835"/>
    <w:bookmarkStart w:name="z9161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836"/>
    <w:bookmarkStart w:name="z9162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63" w:id="8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838"/>
    <w:bookmarkStart w:name="z9164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839"/>
    <w:bookmarkStart w:name="z9165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40"/>
    <w:bookmarkStart w:name="z9166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841"/>
    <w:bookmarkStart w:name="z9167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842"/>
    <w:bookmarkStart w:name="z9168" w:id="8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843"/>
    <w:bookmarkStart w:name="z9169" w:id="8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8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0" w:id="8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845"/>
        </w:tc>
      </w:tr>
    </w:tbl>
    <w:bookmarkStart w:name="z9171" w:id="8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Нуринскому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846"/>
    <w:bookmarkStart w:name="z9173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847"/>
    <w:bookmarkStart w:name="z9174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848"/>
    <w:bookmarkStart w:name="z9175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849"/>
    <w:bookmarkStart w:name="z9176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850"/>
    <w:bookmarkStart w:name="z9177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851"/>
    <w:bookmarkStart w:name="z9178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852"/>
    <w:bookmarkStart w:name="z9179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0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100900, Республика Казахстан, Карагандинская область, Нуринский район, поселок Киевка, улица Абая, 50.</w:t>
      </w:r>
    </w:p>
    <w:bookmarkEnd w:id="8854"/>
    <w:bookmarkStart w:name="z9181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855"/>
    <w:bookmarkStart w:name="z9182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856"/>
    <w:bookmarkStart w:name="z9183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857"/>
    <w:bookmarkStart w:name="z9184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858"/>
    <w:bookmarkStart w:name="z9185" w:id="8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859"/>
    <w:bookmarkStart w:name="z9186" w:id="8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860"/>
    <w:bookmarkStart w:name="z9187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861"/>
    <w:bookmarkStart w:name="z9188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862"/>
    <w:bookmarkStart w:name="z9189" w:id="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863"/>
    <w:bookmarkStart w:name="z9190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864"/>
    <w:bookmarkStart w:name="z9191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865"/>
    <w:bookmarkStart w:name="z9192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866"/>
    <w:bookmarkStart w:name="z9193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867"/>
    <w:bookmarkStart w:name="z9194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868"/>
    <w:bookmarkStart w:name="z9195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869"/>
    <w:bookmarkStart w:name="z9196" w:id="8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870"/>
    <w:bookmarkStart w:name="z9197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871"/>
    <w:bookmarkStart w:name="z9198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872"/>
    <w:bookmarkStart w:name="z9199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873"/>
    <w:bookmarkStart w:name="z9200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874"/>
    <w:bookmarkStart w:name="z9201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875"/>
    <w:bookmarkStart w:name="z9202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876"/>
    <w:bookmarkStart w:name="z9203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877"/>
    <w:bookmarkStart w:name="z9204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878"/>
    <w:bookmarkStart w:name="z9205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879"/>
    <w:bookmarkStart w:name="z9206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880"/>
    <w:bookmarkStart w:name="z9207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881"/>
    <w:bookmarkStart w:name="z9208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882"/>
    <w:bookmarkStart w:name="z9209" w:id="8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883"/>
    <w:bookmarkStart w:name="z9210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884"/>
    <w:bookmarkStart w:name="z9211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885"/>
    <w:bookmarkStart w:name="z9212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886"/>
    <w:bookmarkStart w:name="z9213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887"/>
    <w:bookmarkStart w:name="z9214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888"/>
    <w:bookmarkStart w:name="z9215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889"/>
    <w:bookmarkStart w:name="z9216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890"/>
    <w:bookmarkStart w:name="z9217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891"/>
    <w:bookmarkStart w:name="z9218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892"/>
    <w:bookmarkStart w:name="z9219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893"/>
    <w:bookmarkStart w:name="z9220" w:id="8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894"/>
    <w:bookmarkStart w:name="z9221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895"/>
    <w:bookmarkStart w:name="z9222" w:id="8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896"/>
    <w:bookmarkStart w:name="z9223" w:id="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897"/>
    <w:bookmarkStart w:name="z9224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898"/>
    <w:bookmarkStart w:name="z9225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99"/>
    <w:bookmarkStart w:name="z9226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900"/>
    <w:bookmarkStart w:name="z9227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901"/>
    <w:bookmarkStart w:name="z9228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902"/>
    <w:bookmarkStart w:name="z9229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903"/>
    <w:bookmarkStart w:name="z9230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904"/>
    <w:bookmarkStart w:name="z9231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905"/>
    <w:bookmarkStart w:name="z9232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906"/>
    <w:bookmarkStart w:name="z9233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907"/>
    <w:bookmarkStart w:name="z9234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908"/>
    <w:bookmarkStart w:name="z9235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909"/>
    <w:bookmarkStart w:name="z9236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910"/>
    <w:bookmarkStart w:name="z9237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911"/>
    <w:bookmarkStart w:name="z9238" w:id="8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39" w:id="8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913"/>
    <w:bookmarkStart w:name="z9240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914"/>
    <w:bookmarkStart w:name="z9241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15"/>
    <w:bookmarkStart w:name="z9242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916"/>
    <w:bookmarkStart w:name="z9243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17"/>
    <w:bookmarkStart w:name="z9244" w:id="8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918"/>
    <w:bookmarkStart w:name="z9245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9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6" w:id="8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920"/>
        </w:tc>
      </w:tr>
    </w:tbl>
    <w:bookmarkStart w:name="z9247" w:id="8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Осакаровскому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921"/>
    <w:bookmarkStart w:name="z9249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922"/>
    <w:bookmarkStart w:name="z9250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23"/>
    <w:bookmarkStart w:name="z9251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924"/>
    <w:bookmarkStart w:name="z9252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8925"/>
    <w:bookmarkStart w:name="z9253" w:id="8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926"/>
    <w:bookmarkStart w:name="z9254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8927"/>
    <w:bookmarkStart w:name="z9255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8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56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101000, Республика Казахстан, Карагандинская область, Осакаровский район, поселок Осакаровка, улица Литвинская, 118.</w:t>
      </w:r>
    </w:p>
    <w:bookmarkEnd w:id="8929"/>
    <w:bookmarkStart w:name="z9257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8930"/>
    <w:bookmarkStart w:name="z9258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8931"/>
    <w:bookmarkStart w:name="z9259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8932"/>
    <w:bookmarkStart w:name="z9260" w:id="8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8933"/>
    <w:bookmarkStart w:name="z9261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934"/>
    <w:bookmarkStart w:name="z9262" w:id="8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8935"/>
    <w:bookmarkStart w:name="z9263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8936"/>
    <w:bookmarkStart w:name="z9264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8937"/>
    <w:bookmarkStart w:name="z9265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8938"/>
    <w:bookmarkStart w:name="z9266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8939"/>
    <w:bookmarkStart w:name="z9267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8940"/>
    <w:bookmarkStart w:name="z9268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8941"/>
    <w:bookmarkStart w:name="z9269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8942"/>
    <w:bookmarkStart w:name="z9270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8943"/>
    <w:bookmarkStart w:name="z9271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8944"/>
    <w:bookmarkStart w:name="z9272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8945"/>
    <w:bookmarkStart w:name="z9273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8946"/>
    <w:bookmarkStart w:name="z9274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8947"/>
    <w:bookmarkStart w:name="z9275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8948"/>
    <w:bookmarkStart w:name="z9276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8949"/>
    <w:bookmarkStart w:name="z9277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8950"/>
    <w:bookmarkStart w:name="z9278" w:id="8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8951"/>
    <w:bookmarkStart w:name="z9279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8952"/>
    <w:bookmarkStart w:name="z9280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8953"/>
    <w:bookmarkStart w:name="z9281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8954"/>
    <w:bookmarkStart w:name="z9282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8955"/>
    <w:bookmarkStart w:name="z9283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8956"/>
    <w:bookmarkStart w:name="z9284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8957"/>
    <w:bookmarkStart w:name="z9285" w:id="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8958"/>
    <w:bookmarkStart w:name="z9286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8959"/>
    <w:bookmarkStart w:name="z9287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8960"/>
    <w:bookmarkStart w:name="z9288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8961"/>
    <w:bookmarkStart w:name="z9289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8962"/>
    <w:bookmarkStart w:name="z9290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8963"/>
    <w:bookmarkStart w:name="z9291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964"/>
    <w:bookmarkStart w:name="z9292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965"/>
    <w:bookmarkStart w:name="z9293" w:id="8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8966"/>
    <w:bookmarkStart w:name="z9294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8967"/>
    <w:bookmarkStart w:name="z9295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968"/>
    <w:bookmarkStart w:name="z9296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8969"/>
    <w:bookmarkStart w:name="z9297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8970"/>
    <w:bookmarkStart w:name="z9298" w:id="8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971"/>
    <w:bookmarkStart w:name="z9299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972"/>
    <w:bookmarkStart w:name="z9300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973"/>
    <w:bookmarkStart w:name="z9301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974"/>
    <w:bookmarkStart w:name="z9302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8975"/>
    <w:bookmarkStart w:name="z9303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976"/>
    <w:bookmarkStart w:name="z9304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8977"/>
    <w:bookmarkStart w:name="z9305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978"/>
    <w:bookmarkStart w:name="z9306" w:id="8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8979"/>
    <w:bookmarkStart w:name="z9307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8980"/>
    <w:bookmarkStart w:name="z9308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8981"/>
    <w:bookmarkStart w:name="z9309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8982"/>
    <w:bookmarkStart w:name="z9310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8983"/>
    <w:bookmarkStart w:name="z9311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8984"/>
    <w:bookmarkStart w:name="z9312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8985"/>
    <w:bookmarkStart w:name="z9313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8986"/>
    <w:bookmarkStart w:name="z9314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8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15" w:id="8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8988"/>
    <w:bookmarkStart w:name="z9316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989"/>
    <w:bookmarkStart w:name="z9317" w:id="8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90"/>
    <w:bookmarkStart w:name="z9318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8991"/>
    <w:bookmarkStart w:name="z9319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992"/>
    <w:bookmarkStart w:name="z9320" w:id="8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8993"/>
    <w:bookmarkStart w:name="z9321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89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2" w:id="8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8995"/>
        </w:tc>
      </w:tr>
    </w:tbl>
    <w:bookmarkStart w:name="z9323" w:id="8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Бухар-Жыраускому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Карагандинской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996"/>
    <w:bookmarkStart w:name="z9325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8997"/>
    <w:bookmarkStart w:name="z9326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98"/>
    <w:bookmarkStart w:name="z9327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8999"/>
    <w:bookmarkStart w:name="z9328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000"/>
    <w:bookmarkStart w:name="z9329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001"/>
    <w:bookmarkStart w:name="z9330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002"/>
    <w:bookmarkStart w:name="z9331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32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100400, Республика Казахстан, Карагандинская область, Бухар-Жырауский район, поселок Ботакара, улица Абылай хана, 39А.</w:t>
      </w:r>
    </w:p>
    <w:bookmarkEnd w:id="9004"/>
    <w:bookmarkStart w:name="z9333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9005"/>
    <w:bookmarkStart w:name="z9334" w:id="9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006"/>
    <w:bookmarkStart w:name="z9335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007"/>
    <w:bookmarkStart w:name="z9336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008"/>
    <w:bookmarkStart w:name="z9337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009"/>
    <w:bookmarkStart w:name="z9338" w:id="9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010"/>
    <w:bookmarkStart w:name="z9339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011"/>
    <w:bookmarkStart w:name="z9340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012"/>
    <w:bookmarkStart w:name="z9341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013"/>
    <w:bookmarkStart w:name="z9342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014"/>
    <w:bookmarkStart w:name="z9343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015"/>
    <w:bookmarkStart w:name="z9344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016"/>
    <w:bookmarkStart w:name="z9345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017"/>
    <w:bookmarkStart w:name="z9346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018"/>
    <w:bookmarkStart w:name="z9347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019"/>
    <w:bookmarkStart w:name="z9348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020"/>
    <w:bookmarkStart w:name="z9349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021"/>
    <w:bookmarkStart w:name="z9350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022"/>
    <w:bookmarkStart w:name="z9351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023"/>
    <w:bookmarkStart w:name="z9352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024"/>
    <w:bookmarkStart w:name="z9353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025"/>
    <w:bookmarkStart w:name="z9354" w:id="9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026"/>
    <w:bookmarkStart w:name="z9355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027"/>
    <w:bookmarkStart w:name="z9356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028"/>
    <w:bookmarkStart w:name="z9357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029"/>
    <w:bookmarkStart w:name="z9358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030"/>
    <w:bookmarkStart w:name="z9359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031"/>
    <w:bookmarkStart w:name="z9360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032"/>
    <w:bookmarkStart w:name="z9361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033"/>
    <w:bookmarkStart w:name="z9362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034"/>
    <w:bookmarkStart w:name="z9363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035"/>
    <w:bookmarkStart w:name="z9364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036"/>
    <w:bookmarkStart w:name="z9365" w:id="9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037"/>
    <w:bookmarkStart w:name="z9366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038"/>
    <w:bookmarkStart w:name="z9367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039"/>
    <w:bookmarkStart w:name="z9368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040"/>
    <w:bookmarkStart w:name="z9369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041"/>
    <w:bookmarkStart w:name="z9370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042"/>
    <w:bookmarkStart w:name="z9371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043"/>
    <w:bookmarkStart w:name="z9372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044"/>
    <w:bookmarkStart w:name="z9373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045"/>
    <w:bookmarkStart w:name="z9374" w:id="9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046"/>
    <w:bookmarkStart w:name="z9375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047"/>
    <w:bookmarkStart w:name="z9376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048"/>
    <w:bookmarkStart w:name="z9377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049"/>
    <w:bookmarkStart w:name="z9378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050"/>
    <w:bookmarkStart w:name="z9379" w:id="9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051"/>
    <w:bookmarkStart w:name="z9380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052"/>
    <w:bookmarkStart w:name="z9381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053"/>
    <w:bookmarkStart w:name="z9382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054"/>
    <w:bookmarkStart w:name="z9383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055"/>
    <w:bookmarkStart w:name="z9384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056"/>
    <w:bookmarkStart w:name="z9385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057"/>
    <w:bookmarkStart w:name="z9386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058"/>
    <w:bookmarkStart w:name="z9387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059"/>
    <w:bookmarkStart w:name="z9388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060"/>
    <w:bookmarkStart w:name="z9389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061"/>
    <w:bookmarkStart w:name="z9390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0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1" w:id="9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063"/>
    <w:bookmarkStart w:name="z9392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064"/>
    <w:bookmarkStart w:name="z9393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65"/>
    <w:bookmarkStart w:name="z9394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066"/>
    <w:bookmarkStart w:name="z9395" w:id="9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067"/>
    <w:bookmarkStart w:name="z9396" w:id="9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068"/>
    <w:bookmarkStart w:name="z9397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8" w:id="9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070"/>
        </w:tc>
      </w:tr>
    </w:tbl>
    <w:bookmarkStart w:name="z9399" w:id="9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Актогайскому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071"/>
    <w:bookmarkStart w:name="z9401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072"/>
    <w:bookmarkStart w:name="z9402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73"/>
    <w:bookmarkStart w:name="z9403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074"/>
    <w:bookmarkStart w:name="z9404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075"/>
    <w:bookmarkStart w:name="z9405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076"/>
    <w:bookmarkStart w:name="z9406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077"/>
    <w:bookmarkStart w:name="z9407" w:id="9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08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100200, Республика Казахстан, Карагандинская область, Актогайский район, село Актогай, улица Абая, 5.</w:t>
      </w:r>
    </w:p>
    <w:bookmarkEnd w:id="9079"/>
    <w:bookmarkStart w:name="z9409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9080"/>
    <w:bookmarkStart w:name="z9410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081"/>
    <w:bookmarkStart w:name="z9411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082"/>
    <w:bookmarkStart w:name="z9412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083"/>
    <w:bookmarkStart w:name="z9413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084"/>
    <w:bookmarkStart w:name="z9414" w:id="9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085"/>
    <w:bookmarkStart w:name="z9415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086"/>
    <w:bookmarkStart w:name="z9416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087"/>
    <w:bookmarkStart w:name="z9417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088"/>
    <w:bookmarkStart w:name="z9418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089"/>
    <w:bookmarkStart w:name="z9419" w:id="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090"/>
    <w:bookmarkStart w:name="z9420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091"/>
    <w:bookmarkStart w:name="z9421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092"/>
    <w:bookmarkStart w:name="z9422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093"/>
    <w:bookmarkStart w:name="z9423" w:id="9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094"/>
    <w:bookmarkStart w:name="z9424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095"/>
    <w:bookmarkStart w:name="z9425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096"/>
    <w:bookmarkStart w:name="z9426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097"/>
    <w:bookmarkStart w:name="z9427" w:id="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098"/>
    <w:bookmarkStart w:name="z9428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099"/>
    <w:bookmarkStart w:name="z9429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100"/>
    <w:bookmarkStart w:name="z9430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101"/>
    <w:bookmarkStart w:name="z9431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102"/>
    <w:bookmarkStart w:name="z9432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103"/>
    <w:bookmarkStart w:name="z9433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104"/>
    <w:bookmarkStart w:name="z9434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105"/>
    <w:bookmarkStart w:name="z9435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106"/>
    <w:bookmarkStart w:name="z9436" w:id="9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107"/>
    <w:bookmarkStart w:name="z9437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108"/>
    <w:bookmarkStart w:name="z9438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109"/>
    <w:bookmarkStart w:name="z9439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110"/>
    <w:bookmarkStart w:name="z9440" w:id="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111"/>
    <w:bookmarkStart w:name="z9441" w:id="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112"/>
    <w:bookmarkStart w:name="z9442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113"/>
    <w:bookmarkStart w:name="z9443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114"/>
    <w:bookmarkStart w:name="z9444" w:id="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115"/>
    <w:bookmarkStart w:name="z9445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116"/>
    <w:bookmarkStart w:name="z9446" w:id="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117"/>
    <w:bookmarkStart w:name="z9447" w:id="9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118"/>
    <w:bookmarkStart w:name="z9448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119"/>
    <w:bookmarkStart w:name="z9449" w:id="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120"/>
    <w:bookmarkStart w:name="z9450" w:id="9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121"/>
    <w:bookmarkStart w:name="z9451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122"/>
    <w:bookmarkStart w:name="z9452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123"/>
    <w:bookmarkStart w:name="z9453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124"/>
    <w:bookmarkStart w:name="z9454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125"/>
    <w:bookmarkStart w:name="z9455" w:id="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126"/>
    <w:bookmarkStart w:name="z9456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127"/>
    <w:bookmarkStart w:name="z9457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128"/>
    <w:bookmarkStart w:name="z9458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129"/>
    <w:bookmarkStart w:name="z9459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130"/>
    <w:bookmarkStart w:name="z9460" w:id="9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131"/>
    <w:bookmarkStart w:name="z9461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132"/>
    <w:bookmarkStart w:name="z9462" w:id="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133"/>
    <w:bookmarkStart w:name="z9463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134"/>
    <w:bookmarkStart w:name="z9464" w:id="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135"/>
    <w:bookmarkStart w:name="z9465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136"/>
    <w:bookmarkStart w:name="z9466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67" w:id="9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138"/>
    <w:bookmarkStart w:name="z9468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139"/>
    <w:bookmarkStart w:name="z9469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40"/>
    <w:bookmarkStart w:name="z9470" w:id="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141"/>
    <w:bookmarkStart w:name="z9471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142"/>
    <w:bookmarkStart w:name="z9472" w:id="9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143"/>
    <w:bookmarkStart w:name="z9473" w:id="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4" w:id="9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145"/>
        </w:tc>
      </w:tr>
    </w:tbl>
    <w:bookmarkStart w:name="z9475" w:id="9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Жанааркинскому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Карагандинской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46"/>
    <w:bookmarkStart w:name="z9477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147"/>
    <w:bookmarkStart w:name="z9478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148"/>
    <w:bookmarkStart w:name="z9479" w:id="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149"/>
    <w:bookmarkStart w:name="z9480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150"/>
    <w:bookmarkStart w:name="z9481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151"/>
    <w:bookmarkStart w:name="z9482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152"/>
    <w:bookmarkStart w:name="z9483" w:id="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84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100500, Республика Казахстан, Карагандинская область, Жанааркинский район, поселок Атасу, проспект Независимости, 4.</w:t>
      </w:r>
    </w:p>
    <w:bookmarkEnd w:id="9154"/>
    <w:bookmarkStart w:name="z9485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9155"/>
    <w:bookmarkStart w:name="z9486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156"/>
    <w:bookmarkStart w:name="z9487" w:id="9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157"/>
    <w:bookmarkStart w:name="z9488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158"/>
    <w:bookmarkStart w:name="z9489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159"/>
    <w:bookmarkStart w:name="z9490" w:id="9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160"/>
    <w:bookmarkStart w:name="z9491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161"/>
    <w:bookmarkStart w:name="z9492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162"/>
    <w:bookmarkStart w:name="z9493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163"/>
    <w:bookmarkStart w:name="z9494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164"/>
    <w:bookmarkStart w:name="z9495" w:id="9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165"/>
    <w:bookmarkStart w:name="z9496" w:id="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166"/>
    <w:bookmarkStart w:name="z9497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167"/>
    <w:bookmarkStart w:name="z9498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168"/>
    <w:bookmarkStart w:name="z9499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169"/>
    <w:bookmarkStart w:name="z9500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170"/>
    <w:bookmarkStart w:name="z9501" w:id="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171"/>
    <w:bookmarkStart w:name="z9502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172"/>
    <w:bookmarkStart w:name="z9503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173"/>
    <w:bookmarkStart w:name="z9504" w:id="9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174"/>
    <w:bookmarkStart w:name="z9505" w:id="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175"/>
    <w:bookmarkStart w:name="z9506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176"/>
    <w:bookmarkStart w:name="z9507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177"/>
    <w:bookmarkStart w:name="z9508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78"/>
    <w:bookmarkStart w:name="z9509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179"/>
    <w:bookmarkStart w:name="z9510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180"/>
    <w:bookmarkStart w:name="z9511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181"/>
    <w:bookmarkStart w:name="z9512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182"/>
    <w:bookmarkStart w:name="z9513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183"/>
    <w:bookmarkStart w:name="z9514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184"/>
    <w:bookmarkStart w:name="z9515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185"/>
    <w:bookmarkStart w:name="z9516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186"/>
    <w:bookmarkStart w:name="z9517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187"/>
    <w:bookmarkStart w:name="z9518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188"/>
    <w:bookmarkStart w:name="z9519" w:id="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189"/>
    <w:bookmarkStart w:name="z9520" w:id="9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190"/>
    <w:bookmarkStart w:name="z9521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191"/>
    <w:bookmarkStart w:name="z9522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192"/>
    <w:bookmarkStart w:name="z9523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193"/>
    <w:bookmarkStart w:name="z9524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194"/>
    <w:bookmarkStart w:name="z9525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195"/>
    <w:bookmarkStart w:name="z9526" w:id="9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196"/>
    <w:bookmarkStart w:name="z9527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197"/>
    <w:bookmarkStart w:name="z9528" w:id="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198"/>
    <w:bookmarkStart w:name="z9529" w:id="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199"/>
    <w:bookmarkStart w:name="z9530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200"/>
    <w:bookmarkStart w:name="z9531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201"/>
    <w:bookmarkStart w:name="z9532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202"/>
    <w:bookmarkStart w:name="z9533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203"/>
    <w:bookmarkStart w:name="z9534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204"/>
    <w:bookmarkStart w:name="z9535" w:id="9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205"/>
    <w:bookmarkStart w:name="z9536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206"/>
    <w:bookmarkStart w:name="z9537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207"/>
    <w:bookmarkStart w:name="z9538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208"/>
    <w:bookmarkStart w:name="z9539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209"/>
    <w:bookmarkStart w:name="z9540" w:id="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210"/>
    <w:bookmarkStart w:name="z9541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211"/>
    <w:bookmarkStart w:name="z9542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43" w:id="9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213"/>
    <w:bookmarkStart w:name="z9544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214"/>
    <w:bookmarkStart w:name="z9545" w:id="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15"/>
    <w:bookmarkStart w:name="z9546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216"/>
    <w:bookmarkStart w:name="z9547" w:id="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217"/>
    <w:bookmarkStart w:name="z9548" w:id="9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218"/>
    <w:bookmarkStart w:name="z9549" w:id="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0" w:id="9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220"/>
        </w:tc>
      </w:tr>
    </w:tbl>
    <w:bookmarkStart w:name="z9551" w:id="9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Улытаускому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21"/>
    <w:bookmarkStart w:name="z9553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222"/>
    <w:bookmarkStart w:name="z9554" w:id="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23"/>
    <w:bookmarkStart w:name="z9555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224"/>
    <w:bookmarkStart w:name="z9556" w:id="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225"/>
    <w:bookmarkStart w:name="z9557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226"/>
    <w:bookmarkStart w:name="z9558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227"/>
    <w:bookmarkStart w:name="z9559" w:id="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60" w:id="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101500, Республика Казахстан, Карагандинская область, Улытауский район, село Улытау, улица Абая, 36.</w:t>
      </w:r>
    </w:p>
    <w:bookmarkEnd w:id="9229"/>
    <w:bookmarkStart w:name="z9561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9230"/>
    <w:bookmarkStart w:name="z9562" w:id="9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231"/>
    <w:bookmarkStart w:name="z9563" w:id="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232"/>
    <w:bookmarkStart w:name="z9564" w:id="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233"/>
    <w:bookmarkStart w:name="z9565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234"/>
    <w:bookmarkStart w:name="z9566" w:id="9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235"/>
    <w:bookmarkStart w:name="z9567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236"/>
    <w:bookmarkStart w:name="z9568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237"/>
    <w:bookmarkStart w:name="z9569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238"/>
    <w:bookmarkStart w:name="z9570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239"/>
    <w:bookmarkStart w:name="z9571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240"/>
    <w:bookmarkStart w:name="z9572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241"/>
    <w:bookmarkStart w:name="z9573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242"/>
    <w:bookmarkStart w:name="z9574" w:id="9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243"/>
    <w:bookmarkStart w:name="z9575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244"/>
    <w:bookmarkStart w:name="z9576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245"/>
    <w:bookmarkStart w:name="z9577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246"/>
    <w:bookmarkStart w:name="z9578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247"/>
    <w:bookmarkStart w:name="z9579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248"/>
    <w:bookmarkStart w:name="z9580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249"/>
    <w:bookmarkStart w:name="z9581"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250"/>
    <w:bookmarkStart w:name="z9582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251"/>
    <w:bookmarkStart w:name="z9583" w:id="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252"/>
    <w:bookmarkStart w:name="z9584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253"/>
    <w:bookmarkStart w:name="z9585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254"/>
    <w:bookmarkStart w:name="z9586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255"/>
    <w:bookmarkStart w:name="z9587" w:id="9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256"/>
    <w:bookmarkStart w:name="z9588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257"/>
    <w:bookmarkStart w:name="z9589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258"/>
    <w:bookmarkStart w:name="z9590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259"/>
    <w:bookmarkStart w:name="z9591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260"/>
    <w:bookmarkStart w:name="z9592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261"/>
    <w:bookmarkStart w:name="z9593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262"/>
    <w:bookmarkStart w:name="z9594" w:id="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263"/>
    <w:bookmarkStart w:name="z9595" w:id="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264"/>
    <w:bookmarkStart w:name="z9596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265"/>
    <w:bookmarkStart w:name="z9597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266"/>
    <w:bookmarkStart w:name="z9598" w:id="9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267"/>
    <w:bookmarkStart w:name="z9599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268"/>
    <w:bookmarkStart w:name="z9600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269"/>
    <w:bookmarkStart w:name="z9601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270"/>
    <w:bookmarkStart w:name="z9602" w:id="9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271"/>
    <w:bookmarkStart w:name="z9603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272"/>
    <w:bookmarkStart w:name="z9604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273"/>
    <w:bookmarkStart w:name="z9605" w:id="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274"/>
    <w:bookmarkStart w:name="z9606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275"/>
    <w:bookmarkStart w:name="z9607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276"/>
    <w:bookmarkStart w:name="z9608" w:id="9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277"/>
    <w:bookmarkStart w:name="z9609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278"/>
    <w:bookmarkStart w:name="z9610" w:id="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279"/>
    <w:bookmarkStart w:name="z9611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280"/>
    <w:bookmarkStart w:name="z9612" w:id="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281"/>
    <w:bookmarkStart w:name="z9613" w:id="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282"/>
    <w:bookmarkStart w:name="z9614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283"/>
    <w:bookmarkStart w:name="z9615"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284"/>
    <w:bookmarkStart w:name="z9616" w:id="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285"/>
    <w:bookmarkStart w:name="z9617" w:id="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286"/>
    <w:bookmarkStart w:name="z9618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19" w:id="9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288"/>
    <w:bookmarkStart w:name="z9620" w:id="9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289"/>
    <w:bookmarkStart w:name="z9621" w:id="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90"/>
    <w:bookmarkStart w:name="z9622" w:id="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291"/>
    <w:bookmarkStart w:name="z9623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292"/>
    <w:bookmarkStart w:name="z9624" w:id="9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293"/>
    <w:bookmarkStart w:name="z9625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6" w:id="9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295"/>
        </w:tc>
      </w:tr>
    </w:tbl>
    <w:bookmarkStart w:name="z9627" w:id="9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Шетскому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296"/>
    <w:bookmarkStart w:name="z9629" w:id="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297"/>
    <w:bookmarkStart w:name="z9630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98"/>
    <w:bookmarkStart w:name="z9631" w:id="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299"/>
    <w:bookmarkStart w:name="z9632" w:id="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300"/>
    <w:bookmarkStart w:name="z9633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301"/>
    <w:bookmarkStart w:name="z9634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302"/>
    <w:bookmarkStart w:name="z9635" w:id="9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36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101700, Республика Казахстан, Карагандинская область, Шетский район, село Аксу-Аюлы, улица Шортанбай-Жырау, 12.</w:t>
      </w:r>
    </w:p>
    <w:bookmarkEnd w:id="9304"/>
    <w:bookmarkStart w:name="z9637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9305"/>
    <w:bookmarkStart w:name="z9638" w:id="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306"/>
    <w:bookmarkStart w:name="z9639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307"/>
    <w:bookmarkStart w:name="z9640"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308"/>
    <w:bookmarkStart w:name="z9641" w:id="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309"/>
    <w:bookmarkStart w:name="z9642" w:id="9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310"/>
    <w:bookmarkStart w:name="z9643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311"/>
    <w:bookmarkStart w:name="z9644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312"/>
    <w:bookmarkStart w:name="z9645" w:id="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313"/>
    <w:bookmarkStart w:name="z9646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314"/>
    <w:bookmarkStart w:name="z9647" w:id="9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315"/>
    <w:bookmarkStart w:name="z9648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316"/>
    <w:bookmarkStart w:name="z9649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317"/>
    <w:bookmarkStart w:name="z9650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318"/>
    <w:bookmarkStart w:name="z9651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319"/>
    <w:bookmarkStart w:name="z9652" w:id="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320"/>
    <w:bookmarkStart w:name="z9653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321"/>
    <w:bookmarkStart w:name="z9654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322"/>
    <w:bookmarkStart w:name="z9655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323"/>
    <w:bookmarkStart w:name="z9656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324"/>
    <w:bookmarkStart w:name="z9657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325"/>
    <w:bookmarkStart w:name="z9658" w:id="9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326"/>
    <w:bookmarkStart w:name="z9659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327"/>
    <w:bookmarkStart w:name="z9660" w:id="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328"/>
    <w:bookmarkStart w:name="z9661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329"/>
    <w:bookmarkStart w:name="z9662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330"/>
    <w:bookmarkStart w:name="z9663" w:id="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331"/>
    <w:bookmarkStart w:name="z9664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332"/>
    <w:bookmarkStart w:name="z9665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333"/>
    <w:bookmarkStart w:name="z9666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334"/>
    <w:bookmarkStart w:name="z9667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335"/>
    <w:bookmarkStart w:name="z9668" w:id="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336"/>
    <w:bookmarkStart w:name="z9669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337"/>
    <w:bookmarkStart w:name="z9670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338"/>
    <w:bookmarkStart w:name="z9671" w:id="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339"/>
    <w:bookmarkStart w:name="z9672" w:id="9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340"/>
    <w:bookmarkStart w:name="z9673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341"/>
    <w:bookmarkStart w:name="z9674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342"/>
    <w:bookmarkStart w:name="z9675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343"/>
    <w:bookmarkStart w:name="z9676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344"/>
    <w:bookmarkStart w:name="z9677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345"/>
    <w:bookmarkStart w:name="z9678" w:id="9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346"/>
    <w:bookmarkStart w:name="z9679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347"/>
    <w:bookmarkStart w:name="z9680" w:id="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348"/>
    <w:bookmarkStart w:name="z9681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349"/>
    <w:bookmarkStart w:name="z9682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350"/>
    <w:bookmarkStart w:name="z9683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351"/>
    <w:bookmarkStart w:name="z9684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352"/>
    <w:bookmarkStart w:name="z9685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353"/>
    <w:bookmarkStart w:name="z9686" w:id="9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354"/>
    <w:bookmarkStart w:name="z9687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355"/>
    <w:bookmarkStart w:name="z9688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356"/>
    <w:bookmarkStart w:name="z9689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357"/>
    <w:bookmarkStart w:name="z9690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358"/>
    <w:bookmarkStart w:name="z9691" w:id="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359"/>
    <w:bookmarkStart w:name="z9692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360"/>
    <w:bookmarkStart w:name="z9693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361"/>
    <w:bookmarkStart w:name="z9694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95" w:id="9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363"/>
    <w:bookmarkStart w:name="z9696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364"/>
    <w:bookmarkStart w:name="z9697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65"/>
    <w:bookmarkStart w:name="z9698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366"/>
    <w:bookmarkStart w:name="z9699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367"/>
    <w:bookmarkStart w:name="z9700" w:id="9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368"/>
    <w:bookmarkStart w:name="z9701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2" w:id="9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370"/>
        </w:tc>
      </w:tr>
    </w:tbl>
    <w:bookmarkStart w:name="z9703" w:id="9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Абайскому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371"/>
    <w:bookmarkStart w:name="z9705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372"/>
    <w:bookmarkStart w:name="z9706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373"/>
    <w:bookmarkStart w:name="z9707" w:id="9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374"/>
    <w:bookmarkStart w:name="z9708" w:id="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375"/>
    <w:bookmarkStart w:name="z9709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376"/>
    <w:bookmarkStart w:name="z9710" w:id="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377"/>
    <w:bookmarkStart w:name="z9711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2" w:id="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100100, Республика Казахстан, Карагандинская область, город Абай, Абайский район, улица Курчатова, 41.</w:t>
      </w:r>
    </w:p>
    <w:bookmarkEnd w:id="9379"/>
    <w:bookmarkStart w:name="z9713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республиканское государственное учреждение "Управление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Казахстан".</w:t>
      </w:r>
    </w:p>
    <w:bookmarkEnd w:id="9380"/>
    <w:bookmarkStart w:name="z9714" w:id="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381"/>
    <w:bookmarkStart w:name="z9715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382"/>
    <w:bookmarkStart w:name="z9716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383"/>
    <w:bookmarkStart w:name="z9717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384"/>
    <w:bookmarkStart w:name="z9718" w:id="9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385"/>
    <w:bookmarkStart w:name="z9719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386"/>
    <w:bookmarkStart w:name="z9720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387"/>
    <w:bookmarkStart w:name="z9721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388"/>
    <w:bookmarkStart w:name="z9722" w:id="9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389"/>
    <w:bookmarkStart w:name="z9723" w:id="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390"/>
    <w:bookmarkStart w:name="z9724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391"/>
    <w:bookmarkStart w:name="z9725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392"/>
    <w:bookmarkStart w:name="z9726" w:id="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393"/>
    <w:bookmarkStart w:name="z9727" w:id="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394"/>
    <w:bookmarkStart w:name="z9728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395"/>
    <w:bookmarkStart w:name="z9729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396"/>
    <w:bookmarkStart w:name="z9730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397"/>
    <w:bookmarkStart w:name="z9731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398"/>
    <w:bookmarkStart w:name="z9732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399"/>
    <w:bookmarkStart w:name="z9733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400"/>
    <w:bookmarkStart w:name="z9734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401"/>
    <w:bookmarkStart w:name="z9735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402"/>
    <w:bookmarkStart w:name="z9736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403"/>
    <w:bookmarkStart w:name="z9737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404"/>
    <w:bookmarkStart w:name="z9738" w:id="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9405"/>
    <w:bookmarkStart w:name="z9739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406"/>
    <w:bookmarkStart w:name="z9740" w:id="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407"/>
    <w:bookmarkStart w:name="z9741" w:id="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408"/>
    <w:bookmarkStart w:name="z9742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409"/>
    <w:bookmarkStart w:name="z9743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410"/>
    <w:bookmarkStart w:name="z9744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411"/>
    <w:bookmarkStart w:name="z9745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412"/>
    <w:bookmarkStart w:name="z9746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413"/>
    <w:bookmarkStart w:name="z9747" w:id="9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414"/>
    <w:bookmarkStart w:name="z9748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415"/>
    <w:bookmarkStart w:name="z9749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416"/>
    <w:bookmarkStart w:name="z9750" w:id="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417"/>
    <w:bookmarkStart w:name="z9751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418"/>
    <w:bookmarkStart w:name="z9752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419"/>
    <w:bookmarkStart w:name="z9753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420"/>
    <w:bookmarkStart w:name="z9754" w:id="9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421"/>
    <w:bookmarkStart w:name="z9755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422"/>
    <w:bookmarkStart w:name="z9756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423"/>
    <w:bookmarkStart w:name="z9757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424"/>
    <w:bookmarkStart w:name="z9758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425"/>
    <w:bookmarkStart w:name="z9759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426"/>
    <w:bookmarkStart w:name="z9760" w:id="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427"/>
    <w:bookmarkStart w:name="z9761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428"/>
    <w:bookmarkStart w:name="z9762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429"/>
    <w:bookmarkStart w:name="z9763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430"/>
    <w:bookmarkStart w:name="z9764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431"/>
    <w:bookmarkStart w:name="z9765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432"/>
    <w:bookmarkStart w:name="z9766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433"/>
    <w:bookmarkStart w:name="z9767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434"/>
    <w:bookmarkStart w:name="z9768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435"/>
    <w:bookmarkStart w:name="z9769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436"/>
    <w:bookmarkStart w:name="z9770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1" w:id="9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438"/>
    <w:bookmarkStart w:name="z9772" w:id="9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439"/>
    <w:bookmarkStart w:name="z9773" w:id="9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40"/>
    <w:bookmarkStart w:name="z9774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441"/>
    <w:bookmarkStart w:name="z9775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442"/>
    <w:bookmarkStart w:name="z9776" w:id="9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443"/>
    <w:bookmarkStart w:name="z9777" w:id="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9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445"/>
        </w:tc>
      </w:tr>
    </w:tbl>
    <w:bookmarkStart w:name="z9779" w:id="9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Кызылорда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446"/>
    <w:bookmarkStart w:name="z9781" w:id="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447"/>
    <w:bookmarkStart w:name="z9782" w:id="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48"/>
    <w:bookmarkStart w:name="z9783" w:id="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449"/>
    <w:bookmarkStart w:name="z9784" w:id="9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450"/>
    <w:bookmarkStart w:name="z9785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451"/>
    <w:bookmarkStart w:name="z9786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452"/>
    <w:bookmarkStart w:name="z9787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8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120008, Республика Казахстан, Кызылординская область, город Кызылорда, проспект Абая, 64Г.</w:t>
      </w:r>
    </w:p>
    <w:bookmarkEnd w:id="9454"/>
    <w:bookmarkStart w:name="z9789" w:id="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455"/>
    <w:bookmarkStart w:name="z9790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456"/>
    <w:bookmarkStart w:name="z9791" w:id="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457"/>
    <w:bookmarkStart w:name="z9792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458"/>
    <w:bookmarkStart w:name="z9793" w:id="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459"/>
    <w:bookmarkStart w:name="z9794" w:id="9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460"/>
    <w:bookmarkStart w:name="z9795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461"/>
    <w:bookmarkStart w:name="z9796" w:id="9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462"/>
    <w:bookmarkStart w:name="z9797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463"/>
    <w:bookmarkStart w:name="z9798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464"/>
    <w:bookmarkStart w:name="z9799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465"/>
    <w:bookmarkStart w:name="z9800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466"/>
    <w:bookmarkStart w:name="z9801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467"/>
    <w:bookmarkStart w:name="z9802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468"/>
    <w:bookmarkStart w:name="z9803"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469"/>
    <w:bookmarkStart w:name="z9804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470"/>
    <w:bookmarkStart w:name="z9805" w:id="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471"/>
    <w:bookmarkStart w:name="z9806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472"/>
    <w:bookmarkStart w:name="z9807" w:id="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473"/>
    <w:bookmarkStart w:name="z9808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474"/>
    <w:bookmarkStart w:name="z9809" w:id="9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475"/>
    <w:bookmarkStart w:name="z9810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476"/>
    <w:bookmarkStart w:name="z9811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477"/>
    <w:bookmarkStart w:name="z9812" w:id="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478"/>
    <w:bookmarkStart w:name="z9813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479"/>
    <w:bookmarkStart w:name="z9814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480"/>
    <w:bookmarkStart w:name="z9815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481"/>
    <w:bookmarkStart w:name="z9816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482"/>
    <w:bookmarkStart w:name="z9817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483"/>
    <w:bookmarkStart w:name="z9818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484"/>
    <w:bookmarkStart w:name="z9819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485"/>
    <w:bookmarkStart w:name="z9820" w:id="9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486"/>
    <w:bookmarkStart w:name="z9821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487"/>
    <w:bookmarkStart w:name="z9822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488"/>
    <w:bookmarkStart w:name="z9823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489"/>
    <w:bookmarkStart w:name="z9824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490"/>
    <w:bookmarkStart w:name="z9825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491"/>
    <w:bookmarkStart w:name="z9826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492"/>
    <w:bookmarkStart w:name="z9827" w:id="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493"/>
    <w:bookmarkStart w:name="z9828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494"/>
    <w:bookmarkStart w:name="z9829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495"/>
    <w:bookmarkStart w:name="z9830" w:id="9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496"/>
    <w:bookmarkStart w:name="z9831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497"/>
    <w:bookmarkStart w:name="z9832" w:id="9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498"/>
    <w:bookmarkStart w:name="z9833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499"/>
    <w:bookmarkStart w:name="z9834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500"/>
    <w:bookmarkStart w:name="z9835" w:id="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501"/>
    <w:bookmarkStart w:name="z9836" w:id="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502"/>
    <w:bookmarkStart w:name="z9837" w:id="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503"/>
    <w:bookmarkStart w:name="z9838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504"/>
    <w:bookmarkStart w:name="z9839" w:id="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505"/>
    <w:bookmarkStart w:name="z9840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506"/>
    <w:bookmarkStart w:name="z9841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507"/>
    <w:bookmarkStart w:name="z9842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508"/>
    <w:bookmarkStart w:name="z9843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509"/>
    <w:bookmarkStart w:name="z9844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510"/>
    <w:bookmarkStart w:name="z9845" w:id="9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511"/>
    <w:bookmarkStart w:name="z9846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7" w:id="9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513"/>
    <w:bookmarkStart w:name="z9848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514"/>
    <w:bookmarkStart w:name="z9849" w:id="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15"/>
    <w:bookmarkStart w:name="z9850" w:id="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516"/>
    <w:bookmarkStart w:name="z9851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517"/>
    <w:bookmarkStart w:name="z9852" w:id="9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518"/>
    <w:bookmarkStart w:name="z9853" w:id="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4" w:id="9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520"/>
        </w:tc>
      </w:tr>
    </w:tbl>
    <w:bookmarkStart w:name="z9855" w:id="9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Аральскому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21"/>
    <w:bookmarkStart w:name="z9857" w:id="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522"/>
    <w:bookmarkStart w:name="z9858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23"/>
    <w:bookmarkStart w:name="z9859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524"/>
    <w:bookmarkStart w:name="z9860" w:id="9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525"/>
    <w:bookmarkStart w:name="z9861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526"/>
    <w:bookmarkStart w:name="z9862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527"/>
    <w:bookmarkStart w:name="z9863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64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120100, Республика Казахстан, Кызылординская область, Аральский район, город Аральск, улица К.Еримбета, 68. </w:t>
      </w:r>
    </w:p>
    <w:bookmarkEnd w:id="9529"/>
    <w:bookmarkStart w:name="z9865" w:id="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530"/>
    <w:bookmarkStart w:name="z9866" w:id="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531"/>
    <w:bookmarkStart w:name="z9867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532"/>
    <w:bookmarkStart w:name="z9868" w:id="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533"/>
    <w:bookmarkStart w:name="z9869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534"/>
    <w:bookmarkStart w:name="z9870" w:id="9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535"/>
    <w:bookmarkStart w:name="z9871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536"/>
    <w:bookmarkStart w:name="z9872" w:id="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537"/>
    <w:bookmarkStart w:name="z9873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538"/>
    <w:bookmarkStart w:name="z9874" w:id="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539"/>
    <w:bookmarkStart w:name="z9875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540"/>
    <w:bookmarkStart w:name="z9876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541"/>
    <w:bookmarkStart w:name="z9877" w:id="9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542"/>
    <w:bookmarkStart w:name="z9878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543"/>
    <w:bookmarkStart w:name="z9879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544"/>
    <w:bookmarkStart w:name="z9880" w:id="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545"/>
    <w:bookmarkStart w:name="z9881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546"/>
    <w:bookmarkStart w:name="z9882" w:id="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547"/>
    <w:bookmarkStart w:name="z9883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548"/>
    <w:bookmarkStart w:name="z9884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549"/>
    <w:bookmarkStart w:name="z9885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550"/>
    <w:bookmarkStart w:name="z9886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551"/>
    <w:bookmarkStart w:name="z9887" w:id="9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552"/>
    <w:bookmarkStart w:name="z9888" w:id="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553"/>
    <w:bookmarkStart w:name="z9889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554"/>
    <w:bookmarkStart w:name="z9890"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555"/>
    <w:bookmarkStart w:name="z9891"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556"/>
    <w:bookmarkStart w:name="z9892" w:id="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557"/>
    <w:bookmarkStart w:name="z9893" w:id="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558"/>
    <w:bookmarkStart w:name="z9894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559"/>
    <w:bookmarkStart w:name="z9895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560"/>
    <w:bookmarkStart w:name="z9896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561"/>
    <w:bookmarkStart w:name="z9897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562"/>
    <w:bookmarkStart w:name="z9898" w:id="9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563"/>
    <w:bookmarkStart w:name="z9899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564"/>
    <w:bookmarkStart w:name="z9900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565"/>
    <w:bookmarkStart w:name="z9901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566"/>
    <w:bookmarkStart w:name="z9902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567"/>
    <w:bookmarkStart w:name="z9903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568"/>
    <w:bookmarkStart w:name="z9904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569"/>
    <w:bookmarkStart w:name="z9905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570"/>
    <w:bookmarkStart w:name="z9906" w:id="9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571"/>
    <w:bookmarkStart w:name="z9907" w:id="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572"/>
    <w:bookmarkStart w:name="z9908" w:id="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573"/>
    <w:bookmarkStart w:name="z9909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574"/>
    <w:bookmarkStart w:name="z9910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575"/>
    <w:bookmarkStart w:name="z9911" w:id="9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576"/>
    <w:bookmarkStart w:name="z9912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577"/>
    <w:bookmarkStart w:name="z9913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578"/>
    <w:bookmarkStart w:name="z9914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579"/>
    <w:bookmarkStart w:name="z9915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580"/>
    <w:bookmarkStart w:name="z9916" w:id="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581"/>
    <w:bookmarkStart w:name="z9917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582"/>
    <w:bookmarkStart w:name="z9918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583"/>
    <w:bookmarkStart w:name="z9919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584"/>
    <w:bookmarkStart w:name="z9920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585"/>
    <w:bookmarkStart w:name="z9921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586"/>
    <w:bookmarkStart w:name="z9922" w:id="9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23" w:id="9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588"/>
    <w:bookmarkStart w:name="z9924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589"/>
    <w:bookmarkStart w:name="z9925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590"/>
    <w:bookmarkStart w:name="z9926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591"/>
    <w:bookmarkStart w:name="z9927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592"/>
    <w:bookmarkStart w:name="z9928" w:id="9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593"/>
    <w:bookmarkStart w:name="z9929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0" w:id="9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595"/>
        </w:tc>
      </w:tr>
    </w:tbl>
    <w:bookmarkStart w:name="z9931" w:id="9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Казалинскому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 Комитета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96"/>
    <w:bookmarkStart w:name="z9933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597"/>
    <w:bookmarkStart w:name="z9934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98"/>
    <w:bookmarkStart w:name="z9935" w:id="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599"/>
    <w:bookmarkStart w:name="z9936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600"/>
    <w:bookmarkStart w:name="z9937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601"/>
    <w:bookmarkStart w:name="z9938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602"/>
    <w:bookmarkStart w:name="z9939" w:id="9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40" w:id="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120400, Республика Казахстан, Кызылординская область, Казалинский район, поселок Айтеке би, улица Примова, 3.</w:t>
      </w:r>
    </w:p>
    <w:bookmarkEnd w:id="9604"/>
    <w:bookmarkStart w:name="z9941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605"/>
    <w:bookmarkStart w:name="z9942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606"/>
    <w:bookmarkStart w:name="z9943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607"/>
    <w:bookmarkStart w:name="z9944" w:id="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608"/>
    <w:bookmarkStart w:name="z9945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609"/>
    <w:bookmarkStart w:name="z9946" w:id="9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610"/>
    <w:bookmarkStart w:name="z9947" w:id="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611"/>
    <w:bookmarkStart w:name="z9948" w:id="9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612"/>
    <w:bookmarkStart w:name="z9949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613"/>
    <w:bookmarkStart w:name="z9950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614"/>
    <w:bookmarkStart w:name="z9951" w:id="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615"/>
    <w:bookmarkStart w:name="z9952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616"/>
    <w:bookmarkStart w:name="z9953" w:id="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617"/>
    <w:bookmarkStart w:name="z9954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618"/>
    <w:bookmarkStart w:name="z9955" w:id="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619"/>
    <w:bookmarkStart w:name="z9956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620"/>
    <w:bookmarkStart w:name="z9957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621"/>
    <w:bookmarkStart w:name="z9958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622"/>
    <w:bookmarkStart w:name="z9959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623"/>
    <w:bookmarkStart w:name="z9960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624"/>
    <w:bookmarkStart w:name="z9961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625"/>
    <w:bookmarkStart w:name="z9962" w:id="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626"/>
    <w:bookmarkStart w:name="z9963" w:id="9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627"/>
    <w:bookmarkStart w:name="z9964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628"/>
    <w:bookmarkStart w:name="z9965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629"/>
    <w:bookmarkStart w:name="z9966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630"/>
    <w:bookmarkStart w:name="z9967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631"/>
    <w:bookmarkStart w:name="z9968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632"/>
    <w:bookmarkStart w:name="z9969" w:id="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633"/>
    <w:bookmarkStart w:name="z9970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634"/>
    <w:bookmarkStart w:name="z9971" w:id="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635"/>
    <w:bookmarkStart w:name="z9972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636"/>
    <w:bookmarkStart w:name="z9973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637"/>
    <w:bookmarkStart w:name="z9974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638"/>
    <w:bookmarkStart w:name="z9975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639"/>
    <w:bookmarkStart w:name="z9976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640"/>
    <w:bookmarkStart w:name="z9977" w:id="9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641"/>
    <w:bookmarkStart w:name="z9978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642"/>
    <w:bookmarkStart w:name="z9979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643"/>
    <w:bookmarkStart w:name="z9980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644"/>
    <w:bookmarkStart w:name="z9981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645"/>
    <w:bookmarkStart w:name="z9982" w:id="9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646"/>
    <w:bookmarkStart w:name="z9983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647"/>
    <w:bookmarkStart w:name="z9984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648"/>
    <w:bookmarkStart w:name="z9985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649"/>
    <w:bookmarkStart w:name="z9986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650"/>
    <w:bookmarkStart w:name="z9987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651"/>
    <w:bookmarkStart w:name="z9988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652"/>
    <w:bookmarkStart w:name="z9989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653"/>
    <w:bookmarkStart w:name="z9990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654"/>
    <w:bookmarkStart w:name="z9991" w:id="9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655"/>
    <w:bookmarkStart w:name="z9992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656"/>
    <w:bookmarkStart w:name="z9993" w:id="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657"/>
    <w:bookmarkStart w:name="z9994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658"/>
    <w:bookmarkStart w:name="z9995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659"/>
    <w:bookmarkStart w:name="z9996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660"/>
    <w:bookmarkStart w:name="z9997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661"/>
    <w:bookmarkStart w:name="z9998" w:id="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99" w:id="9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663"/>
    <w:bookmarkStart w:name="z10000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664"/>
    <w:bookmarkStart w:name="z10001" w:id="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65"/>
    <w:bookmarkStart w:name="z10002" w:id="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666"/>
    <w:bookmarkStart w:name="z10003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667"/>
    <w:bookmarkStart w:name="z10004" w:id="9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668"/>
    <w:bookmarkStart w:name="z10005" w:id="9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6" w:id="9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670"/>
        </w:tc>
      </w:tr>
    </w:tbl>
    <w:bookmarkStart w:name="z10007" w:id="9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Кармакшинскому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671"/>
    <w:bookmarkStart w:name="z10009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672"/>
    <w:bookmarkStart w:name="z10010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73"/>
    <w:bookmarkStart w:name="z10011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674"/>
    <w:bookmarkStart w:name="z10012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675"/>
    <w:bookmarkStart w:name="z10013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676"/>
    <w:bookmarkStart w:name="z10014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677"/>
    <w:bookmarkStart w:name="z10015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6" w:id="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120500, Республика Казахстан, Кызылординская область, Кармакшинский район, поселок Жосалы, улица Абая, 30. </w:t>
      </w:r>
    </w:p>
    <w:bookmarkEnd w:id="9679"/>
    <w:bookmarkStart w:name="z10017" w:id="9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680"/>
    <w:bookmarkStart w:name="z10018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681"/>
    <w:bookmarkStart w:name="z10019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682"/>
    <w:bookmarkStart w:name="z10020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683"/>
    <w:bookmarkStart w:name="z10021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684"/>
    <w:bookmarkStart w:name="z10022" w:id="9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685"/>
    <w:bookmarkStart w:name="z10023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686"/>
    <w:bookmarkStart w:name="z10024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687"/>
    <w:bookmarkStart w:name="z10025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688"/>
    <w:bookmarkStart w:name="z10026" w:id="9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689"/>
    <w:bookmarkStart w:name="z10027" w:id="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690"/>
    <w:bookmarkStart w:name="z10028" w:id="9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691"/>
    <w:bookmarkStart w:name="z10029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692"/>
    <w:bookmarkStart w:name="z10030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693"/>
    <w:bookmarkStart w:name="z10031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694"/>
    <w:bookmarkStart w:name="z10032" w:id="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695"/>
    <w:bookmarkStart w:name="z10033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696"/>
    <w:bookmarkStart w:name="z10034" w:id="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697"/>
    <w:bookmarkStart w:name="z10035"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698"/>
    <w:bookmarkStart w:name="z10036" w:id="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699"/>
    <w:bookmarkStart w:name="z10037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700"/>
    <w:bookmarkStart w:name="z10038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701"/>
    <w:bookmarkStart w:name="z10039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702"/>
    <w:bookmarkStart w:name="z10040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703"/>
    <w:bookmarkStart w:name="z10041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704"/>
    <w:bookmarkStart w:name="z10042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705"/>
    <w:bookmarkStart w:name="z10043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706"/>
    <w:bookmarkStart w:name="z10044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707"/>
    <w:bookmarkStart w:name="z10045" w:id="9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708"/>
    <w:bookmarkStart w:name="z10046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709"/>
    <w:bookmarkStart w:name="z10047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710"/>
    <w:bookmarkStart w:name="z10048" w:id="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711"/>
    <w:bookmarkStart w:name="z10049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712"/>
    <w:bookmarkStart w:name="z10050" w:id="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713"/>
    <w:bookmarkStart w:name="z10051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714"/>
    <w:bookmarkStart w:name="z10052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715"/>
    <w:bookmarkStart w:name="z10053" w:id="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716"/>
    <w:bookmarkStart w:name="z10054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717"/>
    <w:bookmarkStart w:name="z10055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718"/>
    <w:bookmarkStart w:name="z10056" w:id="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719"/>
    <w:bookmarkStart w:name="z10057" w:id="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720"/>
    <w:bookmarkStart w:name="z10058" w:id="9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721"/>
    <w:bookmarkStart w:name="z10059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722"/>
    <w:bookmarkStart w:name="z10060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723"/>
    <w:bookmarkStart w:name="z10061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724"/>
    <w:bookmarkStart w:name="z10062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725"/>
    <w:bookmarkStart w:name="z10063" w:id="9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726"/>
    <w:bookmarkStart w:name="z10064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727"/>
    <w:bookmarkStart w:name="z10065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728"/>
    <w:bookmarkStart w:name="z10066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729"/>
    <w:bookmarkStart w:name="z10067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730"/>
    <w:bookmarkStart w:name="z10068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731"/>
    <w:bookmarkStart w:name="z10069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732"/>
    <w:bookmarkStart w:name="z10070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733"/>
    <w:bookmarkStart w:name="z10071" w:id="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734"/>
    <w:bookmarkStart w:name="z10072" w:id="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735"/>
    <w:bookmarkStart w:name="z10073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736"/>
    <w:bookmarkStart w:name="z10074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75" w:id="9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738"/>
    <w:bookmarkStart w:name="z10076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739"/>
    <w:bookmarkStart w:name="z10077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40"/>
    <w:bookmarkStart w:name="z10078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741"/>
    <w:bookmarkStart w:name="z10079" w:id="9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742"/>
    <w:bookmarkStart w:name="z10080" w:id="9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743"/>
    <w:bookmarkStart w:name="z10081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2" w:id="9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745"/>
        </w:tc>
      </w:tr>
    </w:tbl>
    <w:bookmarkStart w:name="z10083" w:id="9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Жалагашскому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746"/>
    <w:bookmarkStart w:name="z10085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747"/>
    <w:bookmarkStart w:name="z10086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48"/>
    <w:bookmarkStart w:name="z10087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749"/>
    <w:bookmarkStart w:name="z10088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750"/>
    <w:bookmarkStart w:name="z10089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751"/>
    <w:bookmarkStart w:name="z10090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752"/>
    <w:bookmarkStart w:name="z10091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92" w:id="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120200, Республика Казахстан, Кызылординская область, Жалагашский район, поселок Жалагаш, улица Желтоксан, 28.</w:t>
      </w:r>
    </w:p>
    <w:bookmarkEnd w:id="9754"/>
    <w:bookmarkStart w:name="z10093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755"/>
    <w:bookmarkStart w:name="z10094" w:id="9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756"/>
    <w:bookmarkStart w:name="z10095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757"/>
    <w:bookmarkStart w:name="z10096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758"/>
    <w:bookmarkStart w:name="z10097" w:id="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759"/>
    <w:bookmarkStart w:name="z10098" w:id="9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760"/>
    <w:bookmarkStart w:name="z10099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761"/>
    <w:bookmarkStart w:name="z10100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762"/>
    <w:bookmarkStart w:name="z10101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763"/>
    <w:bookmarkStart w:name="z10102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764"/>
    <w:bookmarkStart w:name="z10103" w:id="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765"/>
    <w:bookmarkStart w:name="z10104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766"/>
    <w:bookmarkStart w:name="z10105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767"/>
    <w:bookmarkStart w:name="z10106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768"/>
    <w:bookmarkStart w:name="z10107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769"/>
    <w:bookmarkStart w:name="z10108" w:id="9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770"/>
    <w:bookmarkStart w:name="z10109" w:id="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771"/>
    <w:bookmarkStart w:name="z10110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772"/>
    <w:bookmarkStart w:name="z10111" w:id="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773"/>
    <w:bookmarkStart w:name="z10112" w:id="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774"/>
    <w:bookmarkStart w:name="z10113" w:id="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775"/>
    <w:bookmarkStart w:name="z10114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776"/>
    <w:bookmarkStart w:name="z10115" w:id="9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777"/>
    <w:bookmarkStart w:name="z10116"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778"/>
    <w:bookmarkStart w:name="z10117" w:id="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779"/>
    <w:bookmarkStart w:name="z10118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780"/>
    <w:bookmarkStart w:name="z10119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781"/>
    <w:bookmarkStart w:name="z10120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782"/>
    <w:bookmarkStart w:name="z10121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783"/>
    <w:bookmarkStart w:name="z10122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784"/>
    <w:bookmarkStart w:name="z10123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785"/>
    <w:bookmarkStart w:name="z10124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786"/>
    <w:bookmarkStart w:name="z10125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787"/>
    <w:bookmarkStart w:name="z10126" w:id="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788"/>
    <w:bookmarkStart w:name="z10127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789"/>
    <w:bookmarkStart w:name="z10128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790"/>
    <w:bookmarkStart w:name="z10129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791"/>
    <w:bookmarkStart w:name="z10130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792"/>
    <w:bookmarkStart w:name="z10131" w:id="9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793"/>
    <w:bookmarkStart w:name="z10132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794"/>
    <w:bookmarkStart w:name="z10133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795"/>
    <w:bookmarkStart w:name="z10134" w:id="9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796"/>
    <w:bookmarkStart w:name="z10135" w:id="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797"/>
    <w:bookmarkStart w:name="z10136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798"/>
    <w:bookmarkStart w:name="z10137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799"/>
    <w:bookmarkStart w:name="z10138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800"/>
    <w:bookmarkStart w:name="z10139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801"/>
    <w:bookmarkStart w:name="z10140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802"/>
    <w:bookmarkStart w:name="z10141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803"/>
    <w:bookmarkStart w:name="z10142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804"/>
    <w:bookmarkStart w:name="z10143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805"/>
    <w:bookmarkStart w:name="z10144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806"/>
    <w:bookmarkStart w:name="z10145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807"/>
    <w:bookmarkStart w:name="z10146" w:id="9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808"/>
    <w:bookmarkStart w:name="z10147" w:id="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809"/>
    <w:bookmarkStart w:name="z10148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810"/>
    <w:bookmarkStart w:name="z10149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811"/>
    <w:bookmarkStart w:name="z10150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51" w:id="9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813"/>
    <w:bookmarkStart w:name="z10152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814"/>
    <w:bookmarkStart w:name="z10153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15"/>
    <w:bookmarkStart w:name="z10154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816"/>
    <w:bookmarkStart w:name="z10155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817"/>
    <w:bookmarkStart w:name="z10156" w:id="9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818"/>
    <w:bookmarkStart w:name="z10157" w:id="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8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8" w:id="9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820"/>
        </w:tc>
      </w:tr>
    </w:tbl>
    <w:bookmarkStart w:name="z10159" w:id="9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Сырдарьинскому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21"/>
    <w:bookmarkStart w:name="z10161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822"/>
    <w:bookmarkStart w:name="z10162" w:id="9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23"/>
    <w:bookmarkStart w:name="z10163"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824"/>
    <w:bookmarkStart w:name="z10164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825"/>
    <w:bookmarkStart w:name="z10165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826"/>
    <w:bookmarkStart w:name="z10166" w:id="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827"/>
    <w:bookmarkStart w:name="z10167" w:id="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68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120600, Республика Казахстан, Кызылординская область, Сырдарьинский район, поселок Теренозек, улица К.Казантаева, 4. </w:t>
      </w:r>
    </w:p>
    <w:bookmarkEnd w:id="9829"/>
    <w:bookmarkStart w:name="z10169" w:id="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830"/>
    <w:bookmarkStart w:name="z10170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831"/>
    <w:bookmarkStart w:name="z10171" w:id="9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832"/>
    <w:bookmarkStart w:name="z10172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833"/>
    <w:bookmarkStart w:name="z10173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834"/>
    <w:bookmarkStart w:name="z10174" w:id="9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835"/>
    <w:bookmarkStart w:name="z10175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836"/>
    <w:bookmarkStart w:name="z10176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837"/>
    <w:bookmarkStart w:name="z10177" w:id="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838"/>
    <w:bookmarkStart w:name="z10178" w:id="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839"/>
    <w:bookmarkStart w:name="z10179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840"/>
    <w:bookmarkStart w:name="z10180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841"/>
    <w:bookmarkStart w:name="z10181" w:id="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842"/>
    <w:bookmarkStart w:name="z10182" w:id="9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843"/>
    <w:bookmarkStart w:name="z10183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844"/>
    <w:bookmarkStart w:name="z10184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845"/>
    <w:bookmarkStart w:name="z10185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846"/>
    <w:bookmarkStart w:name="z10186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847"/>
    <w:bookmarkStart w:name="z10187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848"/>
    <w:bookmarkStart w:name="z10188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849"/>
    <w:bookmarkStart w:name="z10189"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850"/>
    <w:bookmarkStart w:name="z10190" w:id="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851"/>
    <w:bookmarkStart w:name="z10191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852"/>
    <w:bookmarkStart w:name="z10192" w:id="9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853"/>
    <w:bookmarkStart w:name="z10193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854"/>
    <w:bookmarkStart w:name="z10194" w:id="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855"/>
    <w:bookmarkStart w:name="z10195" w:id="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856"/>
    <w:bookmarkStart w:name="z10196" w:id="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857"/>
    <w:bookmarkStart w:name="z10197" w:id="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858"/>
    <w:bookmarkStart w:name="z10198" w:id="9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859"/>
    <w:bookmarkStart w:name="z10199"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860"/>
    <w:bookmarkStart w:name="z10200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861"/>
    <w:bookmarkStart w:name="z10201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862"/>
    <w:bookmarkStart w:name="z10202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863"/>
    <w:bookmarkStart w:name="z10203" w:id="9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864"/>
    <w:bookmarkStart w:name="z10204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865"/>
    <w:bookmarkStart w:name="z10205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866"/>
    <w:bookmarkStart w:name="z10206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867"/>
    <w:bookmarkStart w:name="z10207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868"/>
    <w:bookmarkStart w:name="z10208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869"/>
    <w:bookmarkStart w:name="z10209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870"/>
    <w:bookmarkStart w:name="z10210" w:id="9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871"/>
    <w:bookmarkStart w:name="z10211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872"/>
    <w:bookmarkStart w:name="z10212" w:id="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873"/>
    <w:bookmarkStart w:name="z10213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874"/>
    <w:bookmarkStart w:name="z10214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875"/>
    <w:bookmarkStart w:name="z10215" w:id="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876"/>
    <w:bookmarkStart w:name="z10216" w:id="9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877"/>
    <w:bookmarkStart w:name="z10217" w:id="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878"/>
    <w:bookmarkStart w:name="z10218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879"/>
    <w:bookmarkStart w:name="z10219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880"/>
    <w:bookmarkStart w:name="z10220" w:id="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881"/>
    <w:bookmarkStart w:name="z10221" w:id="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882"/>
    <w:bookmarkStart w:name="z10222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883"/>
    <w:bookmarkStart w:name="z10223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884"/>
    <w:bookmarkStart w:name="z10224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885"/>
    <w:bookmarkStart w:name="z10225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886"/>
    <w:bookmarkStart w:name="z10226" w:id="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27" w:id="9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9888"/>
    <w:bookmarkStart w:name="z10228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889"/>
    <w:bookmarkStart w:name="z10229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890"/>
    <w:bookmarkStart w:name="z10230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891"/>
    <w:bookmarkStart w:name="z10231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892"/>
    <w:bookmarkStart w:name="z10232" w:id="9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893"/>
    <w:bookmarkStart w:name="z10233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4" w:id="9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895"/>
        </w:tc>
      </w:tr>
    </w:tbl>
    <w:bookmarkStart w:name="z10235" w:id="9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Шиелийскому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896"/>
    <w:bookmarkStart w:name="z10237" w:id="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897"/>
    <w:bookmarkStart w:name="z10238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98"/>
    <w:bookmarkStart w:name="z10239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899"/>
    <w:bookmarkStart w:name="z10240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900"/>
    <w:bookmarkStart w:name="z10241" w:id="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901"/>
    <w:bookmarkStart w:name="z10242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902"/>
    <w:bookmarkStart w:name="z10243" w:id="9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44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120700, Республика Казахстан, Кызылординская область, Шиелийский район, поселок Шиели, улица Рыскулова, 12.</w:t>
      </w:r>
    </w:p>
    <w:bookmarkEnd w:id="9904"/>
    <w:bookmarkStart w:name="z10245" w:id="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905"/>
    <w:bookmarkStart w:name="z10246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906"/>
    <w:bookmarkStart w:name="z10247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907"/>
    <w:bookmarkStart w:name="z10248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908"/>
    <w:bookmarkStart w:name="z10249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909"/>
    <w:bookmarkStart w:name="z10250" w:id="9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910"/>
    <w:bookmarkStart w:name="z10251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911"/>
    <w:bookmarkStart w:name="z10252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912"/>
    <w:bookmarkStart w:name="z10253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913"/>
    <w:bookmarkStart w:name="z10254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914"/>
    <w:bookmarkStart w:name="z10255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915"/>
    <w:bookmarkStart w:name="z10256" w:id="9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916"/>
    <w:bookmarkStart w:name="z10257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917"/>
    <w:bookmarkStart w:name="z10258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918"/>
    <w:bookmarkStart w:name="z10259" w:id="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919"/>
    <w:bookmarkStart w:name="z10260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920"/>
    <w:bookmarkStart w:name="z10261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921"/>
    <w:bookmarkStart w:name="z10262" w:id="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922"/>
    <w:bookmarkStart w:name="z10263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923"/>
    <w:bookmarkStart w:name="z10264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924"/>
    <w:bookmarkStart w:name="z10265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9925"/>
    <w:bookmarkStart w:name="z10266" w:id="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9926"/>
    <w:bookmarkStart w:name="z10267" w:id="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9927"/>
    <w:bookmarkStart w:name="z10268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9928"/>
    <w:bookmarkStart w:name="z10269" w:id="9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9929"/>
    <w:bookmarkStart w:name="z10270" w:id="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9930"/>
    <w:bookmarkStart w:name="z10271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9931"/>
    <w:bookmarkStart w:name="z10272" w:id="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9932"/>
    <w:bookmarkStart w:name="z10273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9933"/>
    <w:bookmarkStart w:name="z10274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9934"/>
    <w:bookmarkStart w:name="z10275" w:id="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9935"/>
    <w:bookmarkStart w:name="z10276" w:id="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9936"/>
    <w:bookmarkStart w:name="z10277" w:id="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9937"/>
    <w:bookmarkStart w:name="z10278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9938"/>
    <w:bookmarkStart w:name="z10279" w:id="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939"/>
    <w:bookmarkStart w:name="z10280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940"/>
    <w:bookmarkStart w:name="z10281" w:id="9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9941"/>
    <w:bookmarkStart w:name="z10282" w:id="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9942"/>
    <w:bookmarkStart w:name="z10283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9943"/>
    <w:bookmarkStart w:name="z10284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9944"/>
    <w:bookmarkStart w:name="z10285" w:id="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9945"/>
    <w:bookmarkStart w:name="z10286" w:id="9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946"/>
    <w:bookmarkStart w:name="z10287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9947"/>
    <w:bookmarkStart w:name="z10288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948"/>
    <w:bookmarkStart w:name="z10289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9949"/>
    <w:bookmarkStart w:name="z10290" w:id="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9950"/>
    <w:bookmarkStart w:name="z10291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9951"/>
    <w:bookmarkStart w:name="z10292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9952"/>
    <w:bookmarkStart w:name="z10293" w:id="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9953"/>
    <w:bookmarkStart w:name="z10294" w:id="9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9954"/>
    <w:bookmarkStart w:name="z10295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9955"/>
    <w:bookmarkStart w:name="z10296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956"/>
    <w:bookmarkStart w:name="z10297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9957"/>
    <w:bookmarkStart w:name="z10298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9958"/>
    <w:bookmarkStart w:name="z10299" w:id="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9959"/>
    <w:bookmarkStart w:name="z10300" w:id="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9960"/>
    <w:bookmarkStart w:name="z10301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9961"/>
    <w:bookmarkStart w:name="z10302" w:id="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03" w:id="9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963"/>
    <w:bookmarkStart w:name="z10304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964"/>
    <w:bookmarkStart w:name="z10305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65"/>
    <w:bookmarkStart w:name="z10306" w:id="9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9966"/>
    <w:bookmarkStart w:name="z10307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967"/>
    <w:bookmarkStart w:name="z10308" w:id="9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9968"/>
    <w:bookmarkStart w:name="z10309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9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9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9970"/>
        </w:tc>
      </w:tr>
    </w:tbl>
    <w:bookmarkStart w:name="z10311" w:id="9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Жанакорганскому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971"/>
    <w:bookmarkStart w:name="z10313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9972"/>
    <w:bookmarkStart w:name="z10314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973"/>
    <w:bookmarkStart w:name="z10315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974"/>
    <w:bookmarkStart w:name="z10316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9975"/>
    <w:bookmarkStart w:name="z10317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976"/>
    <w:bookmarkStart w:name="z10318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9977"/>
    <w:bookmarkStart w:name="z10319" w:id="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9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20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120300, Республика Казахстан, Кызылординская область, Жанакорганский район, поселок Жанакорган, улица М. Кокенова, 110.</w:t>
      </w:r>
    </w:p>
    <w:bookmarkEnd w:id="9979"/>
    <w:bookmarkStart w:name="z10321" w:id="9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Казахстан".</w:t>
      </w:r>
    </w:p>
    <w:bookmarkEnd w:id="9980"/>
    <w:bookmarkStart w:name="z10322" w:id="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9981"/>
    <w:bookmarkStart w:name="z10323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9982"/>
    <w:bookmarkStart w:name="z10324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9983"/>
    <w:bookmarkStart w:name="z10325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984"/>
    <w:bookmarkStart w:name="z10326" w:id="9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9985"/>
    <w:bookmarkStart w:name="z10327" w:id="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9986"/>
    <w:bookmarkStart w:name="z10328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9987"/>
    <w:bookmarkStart w:name="z10329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9988"/>
    <w:bookmarkStart w:name="z10330" w:id="9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9989"/>
    <w:bookmarkStart w:name="z10331" w:id="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9990"/>
    <w:bookmarkStart w:name="z10332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9991"/>
    <w:bookmarkStart w:name="z10333" w:id="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9992"/>
    <w:bookmarkStart w:name="z10334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9993"/>
    <w:bookmarkStart w:name="z10335" w:id="9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9994"/>
    <w:bookmarkStart w:name="z10336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9995"/>
    <w:bookmarkStart w:name="z10337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9996"/>
    <w:bookmarkStart w:name="z10338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9997"/>
    <w:bookmarkStart w:name="z10339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9998"/>
    <w:bookmarkStart w:name="z10340" w:id="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9999"/>
    <w:bookmarkStart w:name="z10341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000"/>
    <w:bookmarkStart w:name="z10342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001"/>
    <w:bookmarkStart w:name="z10343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002"/>
    <w:bookmarkStart w:name="z10344" w:id="1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003"/>
    <w:bookmarkStart w:name="z10345" w:id="1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004"/>
    <w:bookmarkStart w:name="z10346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0005"/>
    <w:bookmarkStart w:name="z10347" w:id="10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006"/>
    <w:bookmarkStart w:name="z10348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007"/>
    <w:bookmarkStart w:name="z10349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008"/>
    <w:bookmarkStart w:name="z10350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009"/>
    <w:bookmarkStart w:name="z10351" w:id="1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010"/>
    <w:bookmarkStart w:name="z10352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011"/>
    <w:bookmarkStart w:name="z10353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012"/>
    <w:bookmarkStart w:name="z10354" w:id="10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013"/>
    <w:bookmarkStart w:name="z10355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014"/>
    <w:bookmarkStart w:name="z10356" w:id="1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015"/>
    <w:bookmarkStart w:name="z10357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016"/>
    <w:bookmarkStart w:name="z10358" w:id="1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017"/>
    <w:bookmarkStart w:name="z10359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018"/>
    <w:bookmarkStart w:name="z10360" w:id="1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019"/>
    <w:bookmarkStart w:name="z10361" w:id="10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020"/>
    <w:bookmarkStart w:name="z10362" w:id="10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021"/>
    <w:bookmarkStart w:name="z10363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022"/>
    <w:bookmarkStart w:name="z10364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023"/>
    <w:bookmarkStart w:name="z10365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024"/>
    <w:bookmarkStart w:name="z10366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025"/>
    <w:bookmarkStart w:name="z10367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026"/>
    <w:bookmarkStart w:name="z10368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027"/>
    <w:bookmarkStart w:name="z10369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028"/>
    <w:bookmarkStart w:name="z10370" w:id="10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029"/>
    <w:bookmarkStart w:name="z10371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030"/>
    <w:bookmarkStart w:name="z10372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031"/>
    <w:bookmarkStart w:name="z10373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032"/>
    <w:bookmarkStart w:name="z10374" w:id="1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033"/>
    <w:bookmarkStart w:name="z10375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034"/>
    <w:bookmarkStart w:name="z10376" w:id="1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035"/>
    <w:bookmarkStart w:name="z10377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036"/>
    <w:bookmarkStart w:name="z10378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79" w:id="10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038"/>
    <w:bookmarkStart w:name="z10380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039"/>
    <w:bookmarkStart w:name="z10381" w:id="1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40"/>
    <w:bookmarkStart w:name="z10382" w:id="10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041"/>
    <w:bookmarkStart w:name="z10383" w:id="1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042"/>
    <w:bookmarkStart w:name="z10384" w:id="10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043"/>
    <w:bookmarkStart w:name="z10385" w:id="1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0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6" w:id="10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045"/>
        </w:tc>
      </w:tr>
    </w:tbl>
    <w:bookmarkStart w:name="z10387" w:id="10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Костанай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046"/>
    <w:bookmarkStart w:name="z10389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047"/>
    <w:bookmarkStart w:name="z10390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48"/>
    <w:bookmarkStart w:name="z10391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049"/>
    <w:bookmarkStart w:name="z10392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050"/>
    <w:bookmarkStart w:name="z10393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051"/>
    <w:bookmarkStart w:name="z10394" w:id="10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052"/>
    <w:bookmarkStart w:name="z10395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96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110000, Республика Казахстан, Костанайская область, город Костанай, улица Мауленова, 21.</w:t>
      </w:r>
    </w:p>
    <w:bookmarkEnd w:id="10054"/>
    <w:bookmarkStart w:name="z10397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055"/>
    <w:bookmarkStart w:name="z10398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056"/>
    <w:bookmarkStart w:name="z10399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057"/>
    <w:bookmarkStart w:name="z10400" w:id="1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058"/>
    <w:bookmarkStart w:name="z10401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059"/>
    <w:bookmarkStart w:name="z10402" w:id="10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060"/>
    <w:bookmarkStart w:name="z10403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061"/>
    <w:bookmarkStart w:name="z10404" w:id="10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062"/>
    <w:bookmarkStart w:name="z10405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063"/>
    <w:bookmarkStart w:name="z10406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064"/>
    <w:bookmarkStart w:name="z10407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065"/>
    <w:bookmarkStart w:name="z10408"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066"/>
    <w:bookmarkStart w:name="z10409" w:id="1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067"/>
    <w:bookmarkStart w:name="z10410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068"/>
    <w:bookmarkStart w:name="z10411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069"/>
    <w:bookmarkStart w:name="z10412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070"/>
    <w:bookmarkStart w:name="z10413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071"/>
    <w:bookmarkStart w:name="z10414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072"/>
    <w:bookmarkStart w:name="z10415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073"/>
    <w:bookmarkStart w:name="z10416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074"/>
    <w:bookmarkStart w:name="z10417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075"/>
    <w:bookmarkStart w:name="z10418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076"/>
    <w:bookmarkStart w:name="z10419" w:id="10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077"/>
    <w:bookmarkStart w:name="z10420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078"/>
    <w:bookmarkStart w:name="z10421" w:id="1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079"/>
    <w:bookmarkStart w:name="z10422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080"/>
    <w:bookmarkStart w:name="z10423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081"/>
    <w:bookmarkStart w:name="z10424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082"/>
    <w:bookmarkStart w:name="z10425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083"/>
    <w:bookmarkStart w:name="z10426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084"/>
    <w:bookmarkStart w:name="z10427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085"/>
    <w:bookmarkStart w:name="z10428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086"/>
    <w:bookmarkStart w:name="z10429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087"/>
    <w:bookmarkStart w:name="z10430" w:id="1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088"/>
    <w:bookmarkStart w:name="z10431" w:id="1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089"/>
    <w:bookmarkStart w:name="z10432" w:id="10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090"/>
    <w:bookmarkStart w:name="z10433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091"/>
    <w:bookmarkStart w:name="z10434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092"/>
    <w:bookmarkStart w:name="z10435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093"/>
    <w:bookmarkStart w:name="z10436" w:id="1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094"/>
    <w:bookmarkStart w:name="z10437" w:id="1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095"/>
    <w:bookmarkStart w:name="z10438" w:id="10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096"/>
    <w:bookmarkStart w:name="z10439" w:id="1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097"/>
    <w:bookmarkStart w:name="z10440" w:id="1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098"/>
    <w:bookmarkStart w:name="z10441" w:id="1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099"/>
    <w:bookmarkStart w:name="z10442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100"/>
    <w:bookmarkStart w:name="z10443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101"/>
    <w:bookmarkStart w:name="z10444" w:id="10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102"/>
    <w:bookmarkStart w:name="z10445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103"/>
    <w:bookmarkStart w:name="z10446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104"/>
    <w:bookmarkStart w:name="z10447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105"/>
    <w:bookmarkStart w:name="z10448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106"/>
    <w:bookmarkStart w:name="z10449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107"/>
    <w:bookmarkStart w:name="z10450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108"/>
    <w:bookmarkStart w:name="z10451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109"/>
    <w:bookmarkStart w:name="z10452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110"/>
    <w:bookmarkStart w:name="z10453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111"/>
    <w:bookmarkStart w:name="z10454" w:id="1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55" w:id="10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0113"/>
    <w:bookmarkStart w:name="z10456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114"/>
    <w:bookmarkStart w:name="z10457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15"/>
    <w:bookmarkStart w:name="z10458" w:id="10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116"/>
    <w:bookmarkStart w:name="z10459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117"/>
    <w:bookmarkStart w:name="z10460" w:id="10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118"/>
    <w:bookmarkStart w:name="z10461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2" w:id="10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120"/>
        </w:tc>
      </w:tr>
    </w:tbl>
    <w:bookmarkStart w:name="z10463" w:id="10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Лисаковску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21"/>
    <w:bookmarkStart w:name="z10465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122"/>
    <w:bookmarkStart w:name="z10466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23"/>
    <w:bookmarkStart w:name="z10467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124"/>
    <w:bookmarkStart w:name="z10468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125"/>
    <w:bookmarkStart w:name="z10469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126"/>
    <w:bookmarkStart w:name="z10470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127"/>
    <w:bookmarkStart w:name="z10471" w:id="10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72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111200, Республика Казахстан, Костанайская область, город Лисаковск, 4 микрорайон, 25.</w:t>
      </w:r>
    </w:p>
    <w:bookmarkEnd w:id="10129"/>
    <w:bookmarkStart w:name="z10473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130"/>
    <w:bookmarkStart w:name="z10474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131"/>
    <w:bookmarkStart w:name="z10475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132"/>
    <w:bookmarkStart w:name="z10476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133"/>
    <w:bookmarkStart w:name="z10477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134"/>
    <w:bookmarkStart w:name="z10478" w:id="10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135"/>
    <w:bookmarkStart w:name="z10479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136"/>
    <w:bookmarkStart w:name="z10480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137"/>
    <w:bookmarkStart w:name="z10481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138"/>
    <w:bookmarkStart w:name="z10482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139"/>
    <w:bookmarkStart w:name="z10483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140"/>
    <w:bookmarkStart w:name="z10484" w:id="10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141"/>
    <w:bookmarkStart w:name="z10485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142"/>
    <w:bookmarkStart w:name="z10486" w:id="1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143"/>
    <w:bookmarkStart w:name="z10487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144"/>
    <w:bookmarkStart w:name="z10488" w:id="1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145"/>
    <w:bookmarkStart w:name="z10489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146"/>
    <w:bookmarkStart w:name="z10490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147"/>
    <w:bookmarkStart w:name="z10491" w:id="1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148"/>
    <w:bookmarkStart w:name="z10492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149"/>
    <w:bookmarkStart w:name="z10493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150"/>
    <w:bookmarkStart w:name="z10494" w:id="1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151"/>
    <w:bookmarkStart w:name="z10495" w:id="1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152"/>
    <w:bookmarkStart w:name="z10496" w:id="10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153"/>
    <w:bookmarkStart w:name="z10497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154"/>
    <w:bookmarkStart w:name="z10498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155"/>
    <w:bookmarkStart w:name="z10499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156"/>
    <w:bookmarkStart w:name="z10500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157"/>
    <w:bookmarkStart w:name="z10501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158"/>
    <w:bookmarkStart w:name="z10502" w:id="1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159"/>
    <w:bookmarkStart w:name="z10503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160"/>
    <w:bookmarkStart w:name="z10504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161"/>
    <w:bookmarkStart w:name="z10505" w:id="1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162"/>
    <w:bookmarkStart w:name="z10506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163"/>
    <w:bookmarkStart w:name="z10507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164"/>
    <w:bookmarkStart w:name="z10508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165"/>
    <w:bookmarkStart w:name="z10509" w:id="10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166"/>
    <w:bookmarkStart w:name="z10510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167"/>
    <w:bookmarkStart w:name="z10511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168"/>
    <w:bookmarkStart w:name="z10512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169"/>
    <w:bookmarkStart w:name="z10513" w:id="1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170"/>
    <w:bookmarkStart w:name="z10514" w:id="10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171"/>
    <w:bookmarkStart w:name="z10515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172"/>
    <w:bookmarkStart w:name="z10516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173"/>
    <w:bookmarkStart w:name="z10517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174"/>
    <w:bookmarkStart w:name="z10518" w:id="10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175"/>
    <w:bookmarkStart w:name="z10519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176"/>
    <w:bookmarkStart w:name="z10520" w:id="1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177"/>
    <w:bookmarkStart w:name="z10521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178"/>
    <w:bookmarkStart w:name="z10522" w:id="1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179"/>
    <w:bookmarkStart w:name="z10523" w:id="10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180"/>
    <w:bookmarkStart w:name="z10524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181"/>
    <w:bookmarkStart w:name="z10525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182"/>
    <w:bookmarkStart w:name="z10526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183"/>
    <w:bookmarkStart w:name="z10527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184"/>
    <w:bookmarkStart w:name="z10528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185"/>
    <w:bookmarkStart w:name="z10529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186"/>
    <w:bookmarkStart w:name="z10530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1" w:id="10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0188"/>
    <w:bookmarkStart w:name="z10532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189"/>
    <w:bookmarkStart w:name="z10533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90"/>
    <w:bookmarkStart w:name="z10534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191"/>
    <w:bookmarkStart w:name="z10535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192"/>
    <w:bookmarkStart w:name="z10536" w:id="10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193"/>
    <w:bookmarkStart w:name="z10537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8" w:id="10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195"/>
        </w:tc>
      </w:tr>
    </w:tbl>
    <w:bookmarkStart w:name="z10539" w:id="10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Рудному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Костанайской области Комитета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96"/>
    <w:bookmarkStart w:name="z10541" w:id="1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197"/>
    <w:bookmarkStart w:name="z10542" w:id="10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98"/>
    <w:bookmarkStart w:name="z10543" w:id="10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199"/>
    <w:bookmarkStart w:name="z10544" w:id="1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200"/>
    <w:bookmarkStart w:name="z10545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201"/>
    <w:bookmarkStart w:name="z10546" w:id="1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202"/>
    <w:bookmarkStart w:name="z10547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48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111500, Республика Казахстан, Костанайская область, город Рудный, улица Парковая, 14.</w:t>
      </w:r>
    </w:p>
    <w:bookmarkEnd w:id="10204"/>
    <w:bookmarkStart w:name="z10549" w:id="1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205"/>
    <w:bookmarkStart w:name="z10550" w:id="10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206"/>
    <w:bookmarkStart w:name="z10551" w:id="10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207"/>
    <w:bookmarkStart w:name="z10552" w:id="10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208"/>
    <w:bookmarkStart w:name="z10553" w:id="10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209"/>
    <w:bookmarkStart w:name="z10554" w:id="10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210"/>
    <w:bookmarkStart w:name="z10555" w:id="10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211"/>
    <w:bookmarkStart w:name="z10556" w:id="10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212"/>
    <w:bookmarkStart w:name="z10557" w:id="10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213"/>
    <w:bookmarkStart w:name="z10558" w:id="10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214"/>
    <w:bookmarkStart w:name="z10559" w:id="10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215"/>
    <w:bookmarkStart w:name="z10560" w:id="10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216"/>
    <w:bookmarkStart w:name="z10561" w:id="10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217"/>
    <w:bookmarkStart w:name="z10562" w:id="10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218"/>
    <w:bookmarkStart w:name="z10563" w:id="10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219"/>
    <w:bookmarkStart w:name="z10564" w:id="10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220"/>
    <w:bookmarkStart w:name="z10565" w:id="10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221"/>
    <w:bookmarkStart w:name="z10566" w:id="10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222"/>
    <w:bookmarkStart w:name="z10567" w:id="10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223"/>
    <w:bookmarkStart w:name="z10568" w:id="10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224"/>
    <w:bookmarkStart w:name="z10569" w:id="10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225"/>
    <w:bookmarkStart w:name="z10570" w:id="10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226"/>
    <w:bookmarkStart w:name="z10571" w:id="10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227"/>
    <w:bookmarkStart w:name="z10572" w:id="10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228"/>
    <w:bookmarkStart w:name="z10573" w:id="10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229"/>
    <w:bookmarkStart w:name="z10574" w:id="10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230"/>
    <w:bookmarkStart w:name="z10575" w:id="10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231"/>
    <w:bookmarkStart w:name="z10576" w:id="10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232"/>
    <w:bookmarkStart w:name="z10577" w:id="10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233"/>
    <w:bookmarkStart w:name="z10578" w:id="10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234"/>
    <w:bookmarkStart w:name="z10579" w:id="10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235"/>
    <w:bookmarkStart w:name="z10580" w:id="10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236"/>
    <w:bookmarkStart w:name="z10581" w:id="10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237"/>
    <w:bookmarkStart w:name="z10582" w:id="10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238"/>
    <w:bookmarkStart w:name="z10583" w:id="10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239"/>
    <w:bookmarkStart w:name="z10584" w:id="10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240"/>
    <w:bookmarkStart w:name="z10585" w:id="10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241"/>
    <w:bookmarkStart w:name="z10586" w:id="10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242"/>
    <w:bookmarkStart w:name="z10587" w:id="10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243"/>
    <w:bookmarkStart w:name="z10588" w:id="10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244"/>
    <w:bookmarkStart w:name="z10589" w:id="10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245"/>
    <w:bookmarkStart w:name="z10590" w:id="10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246"/>
    <w:bookmarkStart w:name="z10591" w:id="10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247"/>
    <w:bookmarkStart w:name="z10592" w:id="10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248"/>
    <w:bookmarkStart w:name="z10593" w:id="10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249"/>
    <w:bookmarkStart w:name="z10594" w:id="10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250"/>
    <w:bookmarkStart w:name="z10595" w:id="10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251"/>
    <w:bookmarkStart w:name="z10596" w:id="10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252"/>
    <w:bookmarkStart w:name="z10597" w:id="10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253"/>
    <w:bookmarkStart w:name="z10598" w:id="10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254"/>
    <w:bookmarkStart w:name="z10599" w:id="10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255"/>
    <w:bookmarkStart w:name="z10600" w:id="10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256"/>
    <w:bookmarkStart w:name="z10601" w:id="10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257"/>
    <w:bookmarkStart w:name="z10602" w:id="10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258"/>
    <w:bookmarkStart w:name="z10603" w:id="10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259"/>
    <w:bookmarkStart w:name="z10604" w:id="10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260"/>
    <w:bookmarkStart w:name="z10605" w:id="10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261"/>
    <w:bookmarkStart w:name="z10606" w:id="10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07" w:id="10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263"/>
    <w:bookmarkStart w:name="z10608" w:id="10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264"/>
    <w:bookmarkStart w:name="z10609" w:id="10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265"/>
    <w:bookmarkStart w:name="z10610" w:id="10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266"/>
    <w:bookmarkStart w:name="z10611" w:id="10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267"/>
    <w:bookmarkStart w:name="z10612" w:id="10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268"/>
    <w:bookmarkStart w:name="z10613" w:id="10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4" w:id="10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270"/>
        </w:tc>
      </w:tr>
    </w:tbl>
    <w:bookmarkStart w:name="z10615" w:id="10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Аркалыку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71"/>
    <w:bookmarkStart w:name="z10617" w:id="10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272"/>
    <w:bookmarkStart w:name="z10618" w:id="10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73"/>
    <w:bookmarkStart w:name="z10619" w:id="10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274"/>
    <w:bookmarkStart w:name="z10620" w:id="10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275"/>
    <w:bookmarkStart w:name="z10621" w:id="10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276"/>
    <w:bookmarkStart w:name="z10622" w:id="10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277"/>
    <w:bookmarkStart w:name="z10623" w:id="10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24" w:id="10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110300, Республика Казахстан, Костанайская область, город Аркалык, улица Абая, 29.</w:t>
      </w:r>
    </w:p>
    <w:bookmarkEnd w:id="10279"/>
    <w:bookmarkStart w:name="z10625" w:id="10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280"/>
    <w:bookmarkStart w:name="z10626" w:id="10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281"/>
    <w:bookmarkStart w:name="z10627" w:id="10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282"/>
    <w:bookmarkStart w:name="z10628" w:id="10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283"/>
    <w:bookmarkStart w:name="z10629" w:id="10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284"/>
    <w:bookmarkStart w:name="z10630" w:id="10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285"/>
    <w:bookmarkStart w:name="z10631" w:id="10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286"/>
    <w:bookmarkStart w:name="z10632" w:id="10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287"/>
    <w:bookmarkStart w:name="z10633" w:id="10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288"/>
    <w:bookmarkStart w:name="z10634" w:id="10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289"/>
    <w:bookmarkStart w:name="z10635" w:id="10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290"/>
    <w:bookmarkStart w:name="z10636" w:id="10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291"/>
    <w:bookmarkStart w:name="z10637" w:id="10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292"/>
    <w:bookmarkStart w:name="z10638" w:id="10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293"/>
    <w:bookmarkStart w:name="z10639" w:id="10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294"/>
    <w:bookmarkStart w:name="z10640" w:id="10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295"/>
    <w:bookmarkStart w:name="z10641" w:id="10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296"/>
    <w:bookmarkStart w:name="z10642" w:id="10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297"/>
    <w:bookmarkStart w:name="z10643" w:id="10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298"/>
    <w:bookmarkStart w:name="z10644" w:id="10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299"/>
    <w:bookmarkStart w:name="z10645" w:id="10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300"/>
    <w:bookmarkStart w:name="z10646" w:id="10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301"/>
    <w:bookmarkStart w:name="z10647" w:id="10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302"/>
    <w:bookmarkStart w:name="z10648" w:id="10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303"/>
    <w:bookmarkStart w:name="z10649" w:id="10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304"/>
    <w:bookmarkStart w:name="z10650" w:id="10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305"/>
    <w:bookmarkStart w:name="z10651" w:id="10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306"/>
    <w:bookmarkStart w:name="z10652" w:id="10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307"/>
    <w:bookmarkStart w:name="z10653" w:id="10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308"/>
    <w:bookmarkStart w:name="z10654" w:id="10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309"/>
    <w:bookmarkStart w:name="z10655" w:id="10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310"/>
    <w:bookmarkStart w:name="z10656" w:id="10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311"/>
    <w:bookmarkStart w:name="z10657" w:id="10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312"/>
    <w:bookmarkStart w:name="z10658" w:id="10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313"/>
    <w:bookmarkStart w:name="z10659" w:id="10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314"/>
    <w:bookmarkStart w:name="z10660" w:id="10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315"/>
    <w:bookmarkStart w:name="z10661" w:id="10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316"/>
    <w:bookmarkStart w:name="z10662" w:id="10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317"/>
    <w:bookmarkStart w:name="z10663" w:id="10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318"/>
    <w:bookmarkStart w:name="z10664" w:id="10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319"/>
    <w:bookmarkStart w:name="z10665" w:id="10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320"/>
    <w:bookmarkStart w:name="z10666" w:id="10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321"/>
    <w:bookmarkStart w:name="z10667" w:id="10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322"/>
    <w:bookmarkStart w:name="z10668" w:id="10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323"/>
    <w:bookmarkStart w:name="z10669" w:id="10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324"/>
    <w:bookmarkStart w:name="z10670" w:id="10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325"/>
    <w:bookmarkStart w:name="z10671" w:id="10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326"/>
    <w:bookmarkStart w:name="z10672" w:id="10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327"/>
    <w:bookmarkStart w:name="z10673" w:id="10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328"/>
    <w:bookmarkStart w:name="z10674" w:id="10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329"/>
    <w:bookmarkStart w:name="z10675" w:id="10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330"/>
    <w:bookmarkStart w:name="z10676" w:id="10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331"/>
    <w:bookmarkStart w:name="z10677" w:id="10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332"/>
    <w:bookmarkStart w:name="z10678" w:id="10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333"/>
    <w:bookmarkStart w:name="z10679" w:id="10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334"/>
    <w:bookmarkStart w:name="z10680" w:id="10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335"/>
    <w:bookmarkStart w:name="z10681" w:id="10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336"/>
    <w:bookmarkStart w:name="z10682" w:id="10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83" w:id="10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338"/>
    <w:bookmarkStart w:name="z10684" w:id="10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339"/>
    <w:bookmarkStart w:name="z10685" w:id="10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40"/>
    <w:bookmarkStart w:name="z10686" w:id="10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341"/>
    <w:bookmarkStart w:name="z10687" w:id="10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342"/>
    <w:bookmarkStart w:name="z10688" w:id="10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343"/>
    <w:bookmarkStart w:name="z10689" w:id="10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0" w:id="10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345"/>
        </w:tc>
      </w:tr>
    </w:tbl>
    <w:bookmarkStart w:name="z10691" w:id="10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Алтынсаринскому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346"/>
    <w:bookmarkStart w:name="z10693" w:id="10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347"/>
    <w:bookmarkStart w:name="z10694" w:id="10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348"/>
    <w:bookmarkStart w:name="z10695" w:id="10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349"/>
    <w:bookmarkStart w:name="z10696" w:id="10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350"/>
    <w:bookmarkStart w:name="z10697" w:id="10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351"/>
    <w:bookmarkStart w:name="z10698" w:id="10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352"/>
    <w:bookmarkStart w:name="z10699" w:id="10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00" w:id="10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110101, Республика Казахстан, Костанайская область, Алтынсаринский район, село Убаганское, улица Дружбы Народов, 5.</w:t>
      </w:r>
    </w:p>
    <w:bookmarkEnd w:id="10354"/>
    <w:bookmarkStart w:name="z10701" w:id="10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355"/>
    <w:bookmarkStart w:name="z10702" w:id="10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356"/>
    <w:bookmarkStart w:name="z10703" w:id="10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357"/>
    <w:bookmarkStart w:name="z10704" w:id="10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358"/>
    <w:bookmarkStart w:name="z10705" w:id="10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359"/>
    <w:bookmarkStart w:name="z10706" w:id="10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360"/>
    <w:bookmarkStart w:name="z10707" w:id="10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361"/>
    <w:bookmarkStart w:name="z10708" w:id="10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362"/>
    <w:bookmarkStart w:name="z10709" w:id="10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363"/>
    <w:bookmarkStart w:name="z10710" w:id="10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364"/>
    <w:bookmarkStart w:name="z10711" w:id="10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365"/>
    <w:bookmarkStart w:name="z10712" w:id="10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366"/>
    <w:bookmarkStart w:name="z10713" w:id="10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367"/>
    <w:bookmarkStart w:name="z10714" w:id="10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368"/>
    <w:bookmarkStart w:name="z10715" w:id="10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Кодексом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369"/>
    <w:bookmarkStart w:name="z10716" w:id="10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370"/>
    <w:bookmarkStart w:name="z10717" w:id="10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371"/>
    <w:bookmarkStart w:name="z10718" w:id="10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372"/>
    <w:bookmarkStart w:name="z10719" w:id="10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373"/>
    <w:bookmarkStart w:name="z10720" w:id="10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374"/>
    <w:bookmarkStart w:name="z10721" w:id="10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375"/>
    <w:bookmarkStart w:name="z10722" w:id="10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376"/>
    <w:bookmarkStart w:name="z10723" w:id="10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377"/>
    <w:bookmarkStart w:name="z10724" w:id="10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378"/>
    <w:bookmarkStart w:name="z10725" w:id="10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379"/>
    <w:bookmarkStart w:name="z10726" w:id="10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380"/>
    <w:bookmarkStart w:name="z10727" w:id="10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381"/>
    <w:bookmarkStart w:name="z10728" w:id="10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382"/>
    <w:bookmarkStart w:name="z10729" w:id="10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383"/>
    <w:bookmarkStart w:name="z10730" w:id="10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384"/>
    <w:bookmarkStart w:name="z10731" w:id="10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385"/>
    <w:bookmarkStart w:name="z10732" w:id="10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386"/>
    <w:bookmarkStart w:name="z10733" w:id="10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387"/>
    <w:bookmarkStart w:name="z10734" w:id="10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388"/>
    <w:bookmarkStart w:name="z10735" w:id="10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389"/>
    <w:bookmarkStart w:name="z10736" w:id="10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390"/>
    <w:bookmarkStart w:name="z10737" w:id="10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391"/>
    <w:bookmarkStart w:name="z10738" w:id="10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392"/>
    <w:bookmarkStart w:name="z10739" w:id="10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393"/>
    <w:bookmarkStart w:name="z10740" w:id="10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394"/>
    <w:bookmarkStart w:name="z10741" w:id="10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395"/>
    <w:bookmarkStart w:name="z10742" w:id="10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396"/>
    <w:bookmarkStart w:name="z10743" w:id="10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397"/>
    <w:bookmarkStart w:name="z10744" w:id="10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398"/>
    <w:bookmarkStart w:name="z10745" w:id="10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399"/>
    <w:bookmarkStart w:name="z10746" w:id="10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400"/>
    <w:bookmarkStart w:name="z10747" w:id="10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401"/>
    <w:bookmarkStart w:name="z10748" w:id="10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402"/>
    <w:bookmarkStart w:name="z10749" w:id="10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403"/>
    <w:bookmarkStart w:name="z10750" w:id="10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404"/>
    <w:bookmarkStart w:name="z10751" w:id="10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405"/>
    <w:bookmarkStart w:name="z10752" w:id="10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406"/>
    <w:bookmarkStart w:name="z10753" w:id="10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407"/>
    <w:bookmarkStart w:name="z10754" w:id="10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408"/>
    <w:bookmarkStart w:name="z10755" w:id="10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409"/>
    <w:bookmarkStart w:name="z10756" w:id="10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410"/>
    <w:bookmarkStart w:name="z10757" w:id="10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411"/>
    <w:bookmarkStart w:name="z10758" w:id="10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59" w:id="10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0413"/>
    <w:bookmarkStart w:name="z10760" w:id="10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414"/>
    <w:bookmarkStart w:name="z10761" w:id="10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15"/>
    <w:bookmarkStart w:name="z10762" w:id="10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416"/>
    <w:bookmarkStart w:name="z10763" w:id="10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417"/>
    <w:bookmarkStart w:name="z10764" w:id="10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418"/>
    <w:bookmarkStart w:name="z10765" w:id="10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6" w:id="10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420"/>
        </w:tc>
      </w:tr>
    </w:tbl>
    <w:bookmarkStart w:name="z10767" w:id="10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Мендыкаринскому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421"/>
    <w:bookmarkStart w:name="z10769" w:id="10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422"/>
    <w:bookmarkStart w:name="z10770" w:id="10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23"/>
    <w:bookmarkStart w:name="z10771" w:id="10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424"/>
    <w:bookmarkStart w:name="z10772" w:id="10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425"/>
    <w:bookmarkStart w:name="z10773" w:id="10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426"/>
    <w:bookmarkStart w:name="z10774" w:id="10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427"/>
    <w:bookmarkStart w:name="z10775" w:id="10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76" w:id="10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111300, Республика Казахстан, Костанайская область, Мендыкаринский район, село Боровское, улица Королева, 3.</w:t>
      </w:r>
    </w:p>
    <w:bookmarkEnd w:id="10429"/>
    <w:bookmarkStart w:name="z10777" w:id="10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430"/>
    <w:bookmarkStart w:name="z10778" w:id="10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431"/>
    <w:bookmarkStart w:name="z10779" w:id="10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432"/>
    <w:bookmarkStart w:name="z10780" w:id="10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433"/>
    <w:bookmarkStart w:name="z10781" w:id="10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434"/>
    <w:bookmarkStart w:name="z10782" w:id="10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435"/>
    <w:bookmarkStart w:name="z10783" w:id="10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436"/>
    <w:bookmarkStart w:name="z10784" w:id="10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437"/>
    <w:bookmarkStart w:name="z10785" w:id="10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438"/>
    <w:bookmarkStart w:name="z10786" w:id="10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439"/>
    <w:bookmarkStart w:name="z10787" w:id="10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440"/>
    <w:bookmarkStart w:name="z10788" w:id="10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441"/>
    <w:bookmarkStart w:name="z10789" w:id="10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442"/>
    <w:bookmarkStart w:name="z10790" w:id="10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443"/>
    <w:bookmarkStart w:name="z10791" w:id="10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444"/>
    <w:bookmarkStart w:name="z10792" w:id="10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445"/>
    <w:bookmarkStart w:name="z10793" w:id="10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446"/>
    <w:bookmarkStart w:name="z10794" w:id="10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447"/>
    <w:bookmarkStart w:name="z10795" w:id="10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448"/>
    <w:bookmarkStart w:name="z10796" w:id="10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449"/>
    <w:bookmarkStart w:name="z10797" w:id="10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450"/>
    <w:bookmarkStart w:name="z10798" w:id="10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451"/>
    <w:bookmarkStart w:name="z10799" w:id="10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452"/>
    <w:bookmarkStart w:name="z10800" w:id="10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453"/>
    <w:bookmarkStart w:name="z10801" w:id="10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454"/>
    <w:bookmarkStart w:name="z10802" w:id="10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455"/>
    <w:bookmarkStart w:name="z10803" w:id="10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456"/>
    <w:bookmarkStart w:name="z10804" w:id="10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457"/>
    <w:bookmarkStart w:name="z10805" w:id="10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458"/>
    <w:bookmarkStart w:name="z10806" w:id="10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459"/>
    <w:bookmarkStart w:name="z10807" w:id="10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460"/>
    <w:bookmarkStart w:name="z10808" w:id="10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461"/>
    <w:bookmarkStart w:name="z10809" w:id="10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462"/>
    <w:bookmarkStart w:name="z10810" w:id="10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463"/>
    <w:bookmarkStart w:name="z10811" w:id="10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464"/>
    <w:bookmarkStart w:name="z10812" w:id="10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465"/>
    <w:bookmarkStart w:name="z10813" w:id="10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466"/>
    <w:bookmarkStart w:name="z10814" w:id="10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467"/>
    <w:bookmarkStart w:name="z10815" w:id="10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468"/>
    <w:bookmarkStart w:name="z10816" w:id="10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469"/>
    <w:bookmarkStart w:name="z10817" w:id="10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470"/>
    <w:bookmarkStart w:name="z10818" w:id="10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471"/>
    <w:bookmarkStart w:name="z10819" w:id="10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472"/>
    <w:bookmarkStart w:name="z10820" w:id="10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473"/>
    <w:bookmarkStart w:name="z10821" w:id="10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474"/>
    <w:bookmarkStart w:name="z10822" w:id="10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475"/>
    <w:bookmarkStart w:name="z10823" w:id="10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476"/>
    <w:bookmarkStart w:name="z10824" w:id="10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477"/>
    <w:bookmarkStart w:name="z10825" w:id="10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478"/>
    <w:bookmarkStart w:name="z10826" w:id="10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479"/>
    <w:bookmarkStart w:name="z10827" w:id="10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480"/>
    <w:bookmarkStart w:name="z10828" w:id="10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481"/>
    <w:bookmarkStart w:name="z10829" w:id="10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482"/>
    <w:bookmarkStart w:name="z10830" w:id="10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483"/>
    <w:bookmarkStart w:name="z10831" w:id="10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484"/>
    <w:bookmarkStart w:name="z10832" w:id="10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485"/>
    <w:bookmarkStart w:name="z10833" w:id="10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486"/>
    <w:bookmarkStart w:name="z10834" w:id="10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35" w:id="10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0488"/>
    <w:bookmarkStart w:name="z10836" w:id="10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489"/>
    <w:bookmarkStart w:name="z10837" w:id="10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90"/>
    <w:bookmarkStart w:name="z10838" w:id="10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491"/>
    <w:bookmarkStart w:name="z10839" w:id="10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492"/>
    <w:bookmarkStart w:name="z10840" w:id="10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493"/>
    <w:bookmarkStart w:name="z10841" w:id="10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2" w:id="10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495"/>
        </w:tc>
      </w:tr>
    </w:tbl>
    <w:bookmarkStart w:name="z10843" w:id="10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Житикаринскому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Костанайской области Комитета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496"/>
    <w:bookmarkStart w:name="z10845" w:id="10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497"/>
    <w:bookmarkStart w:name="z10846" w:id="10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498"/>
    <w:bookmarkStart w:name="z10847" w:id="10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499"/>
    <w:bookmarkStart w:name="z10848" w:id="10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500"/>
    <w:bookmarkStart w:name="z10849" w:id="10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501"/>
    <w:bookmarkStart w:name="z10850" w:id="10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502"/>
    <w:bookmarkStart w:name="z10851" w:id="10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52" w:id="10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110700, Республика Казахстан, Костанайская область, Житикаринский район, город Житикара, улица Тарана, 18А.</w:t>
      </w:r>
    </w:p>
    <w:bookmarkEnd w:id="10504"/>
    <w:bookmarkStart w:name="z10853" w:id="10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505"/>
    <w:bookmarkStart w:name="z10854" w:id="10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506"/>
    <w:bookmarkStart w:name="z10855" w:id="10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507"/>
    <w:bookmarkStart w:name="z10856" w:id="10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508"/>
    <w:bookmarkStart w:name="z10857" w:id="10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509"/>
    <w:bookmarkStart w:name="z10858" w:id="10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510"/>
    <w:bookmarkStart w:name="z10859" w:id="10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511"/>
    <w:bookmarkStart w:name="z10860" w:id="10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512"/>
    <w:bookmarkStart w:name="z10861" w:id="10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513"/>
    <w:bookmarkStart w:name="z10862" w:id="10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514"/>
    <w:bookmarkStart w:name="z10863" w:id="10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515"/>
    <w:bookmarkStart w:name="z10864" w:id="10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516"/>
    <w:bookmarkStart w:name="z10865" w:id="10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517"/>
    <w:bookmarkStart w:name="z10866" w:id="10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518"/>
    <w:bookmarkStart w:name="z10867" w:id="10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519"/>
    <w:bookmarkStart w:name="z10868" w:id="10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520"/>
    <w:bookmarkStart w:name="z10869" w:id="10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521"/>
    <w:bookmarkStart w:name="z10870" w:id="10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522"/>
    <w:bookmarkStart w:name="z10871" w:id="10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523"/>
    <w:bookmarkStart w:name="z10872" w:id="10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524"/>
    <w:bookmarkStart w:name="z10873" w:id="10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525"/>
    <w:bookmarkStart w:name="z10874" w:id="10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526"/>
    <w:bookmarkStart w:name="z10875" w:id="10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527"/>
    <w:bookmarkStart w:name="z10876" w:id="10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528"/>
    <w:bookmarkStart w:name="z10877" w:id="10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529"/>
    <w:bookmarkStart w:name="z10878" w:id="10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530"/>
    <w:bookmarkStart w:name="z10879" w:id="10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531"/>
    <w:bookmarkStart w:name="z10880" w:id="10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532"/>
    <w:bookmarkStart w:name="z10881" w:id="10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533"/>
    <w:bookmarkStart w:name="z10882" w:id="10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534"/>
    <w:bookmarkStart w:name="z10883" w:id="10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535"/>
    <w:bookmarkStart w:name="z10884" w:id="10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536"/>
    <w:bookmarkStart w:name="z10885" w:id="10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537"/>
    <w:bookmarkStart w:name="z10886" w:id="10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538"/>
    <w:bookmarkStart w:name="z10887" w:id="10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539"/>
    <w:bookmarkStart w:name="z10888" w:id="10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540"/>
    <w:bookmarkStart w:name="z10889" w:id="10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541"/>
    <w:bookmarkStart w:name="z10890" w:id="10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542"/>
    <w:bookmarkStart w:name="z10891" w:id="10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543"/>
    <w:bookmarkStart w:name="z10892" w:id="10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544"/>
    <w:bookmarkStart w:name="z10893" w:id="10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545"/>
    <w:bookmarkStart w:name="z10894" w:id="10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546"/>
    <w:bookmarkStart w:name="z10895" w:id="10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547"/>
    <w:bookmarkStart w:name="z10896" w:id="10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548"/>
    <w:bookmarkStart w:name="z10897" w:id="10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549"/>
    <w:bookmarkStart w:name="z10898" w:id="10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550"/>
    <w:bookmarkStart w:name="z10899" w:id="10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551"/>
    <w:bookmarkStart w:name="z10900" w:id="10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552"/>
    <w:bookmarkStart w:name="z10901" w:id="10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553"/>
    <w:bookmarkStart w:name="z10902" w:id="10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554"/>
    <w:bookmarkStart w:name="z10903" w:id="10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555"/>
    <w:bookmarkStart w:name="z10904" w:id="10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556"/>
    <w:bookmarkStart w:name="z10905" w:id="10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557"/>
    <w:bookmarkStart w:name="z10906" w:id="10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558"/>
    <w:bookmarkStart w:name="z10907" w:id="10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559"/>
    <w:bookmarkStart w:name="z10908" w:id="10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560"/>
    <w:bookmarkStart w:name="z10909" w:id="10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561"/>
    <w:bookmarkStart w:name="z10910" w:id="10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11" w:id="10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0563"/>
    <w:bookmarkStart w:name="z10912" w:id="10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564"/>
    <w:bookmarkStart w:name="z10913" w:id="10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65"/>
    <w:bookmarkStart w:name="z10914" w:id="10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566"/>
    <w:bookmarkStart w:name="z10915" w:id="10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567"/>
    <w:bookmarkStart w:name="z10916" w:id="10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568"/>
    <w:bookmarkStart w:name="z10917" w:id="10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8" w:id="10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570"/>
        </w:tc>
      </w:tr>
    </w:tbl>
    <w:bookmarkStart w:name="z10919" w:id="10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Камыстинскому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71"/>
    <w:bookmarkStart w:name="z10921" w:id="10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572"/>
    <w:bookmarkStart w:name="z10922" w:id="10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73"/>
    <w:bookmarkStart w:name="z10923" w:id="10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574"/>
    <w:bookmarkStart w:name="z10924" w:id="10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575"/>
    <w:bookmarkStart w:name="z10925" w:id="10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576"/>
    <w:bookmarkStart w:name="z10926" w:id="10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577"/>
    <w:bookmarkStart w:name="z10927" w:id="10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28" w:id="10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110800, Республика Казахстан, Костанайская область, Камыстинский район, село Камысты, улица Киевская, 12.</w:t>
      </w:r>
    </w:p>
    <w:bookmarkEnd w:id="10579"/>
    <w:bookmarkStart w:name="z10929" w:id="10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580"/>
    <w:bookmarkStart w:name="z10930" w:id="10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581"/>
    <w:bookmarkStart w:name="z10931" w:id="10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582"/>
    <w:bookmarkStart w:name="z10932" w:id="10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583"/>
    <w:bookmarkStart w:name="z10933" w:id="10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584"/>
    <w:bookmarkStart w:name="z10934" w:id="10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585"/>
    <w:bookmarkStart w:name="z10935" w:id="10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586"/>
    <w:bookmarkStart w:name="z10936" w:id="10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587"/>
    <w:bookmarkStart w:name="z10937" w:id="10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588"/>
    <w:bookmarkStart w:name="z10938" w:id="10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589"/>
    <w:bookmarkStart w:name="z10939" w:id="10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590"/>
    <w:bookmarkStart w:name="z10940" w:id="10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591"/>
    <w:bookmarkStart w:name="z10941" w:id="10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592"/>
    <w:bookmarkStart w:name="z10942" w:id="10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593"/>
    <w:bookmarkStart w:name="z10943" w:id="10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594"/>
    <w:bookmarkStart w:name="z10944" w:id="10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595"/>
    <w:bookmarkStart w:name="z10945" w:id="10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596"/>
    <w:bookmarkStart w:name="z10946" w:id="10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597"/>
    <w:bookmarkStart w:name="z10947" w:id="10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598"/>
    <w:bookmarkStart w:name="z10948" w:id="10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599"/>
    <w:bookmarkStart w:name="z10949" w:id="10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600"/>
    <w:bookmarkStart w:name="z10950" w:id="10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601"/>
    <w:bookmarkStart w:name="z10951" w:id="10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602"/>
    <w:bookmarkStart w:name="z10952" w:id="10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603"/>
    <w:bookmarkStart w:name="z10953" w:id="10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604"/>
    <w:bookmarkStart w:name="z10954" w:id="10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0605"/>
    <w:bookmarkStart w:name="z10955" w:id="10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606"/>
    <w:bookmarkStart w:name="z10956" w:id="10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607"/>
    <w:bookmarkStart w:name="z10957" w:id="10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608"/>
    <w:bookmarkStart w:name="z10958" w:id="10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609"/>
    <w:bookmarkStart w:name="z10959" w:id="10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610"/>
    <w:bookmarkStart w:name="z10960" w:id="10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611"/>
    <w:bookmarkStart w:name="z10961" w:id="10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612"/>
    <w:bookmarkStart w:name="z10962" w:id="10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613"/>
    <w:bookmarkStart w:name="z10963" w:id="10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614"/>
    <w:bookmarkStart w:name="z10964" w:id="10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615"/>
    <w:bookmarkStart w:name="z10965" w:id="10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616"/>
    <w:bookmarkStart w:name="z10966" w:id="10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617"/>
    <w:bookmarkStart w:name="z10967" w:id="10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618"/>
    <w:bookmarkStart w:name="z10968" w:id="10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619"/>
    <w:bookmarkStart w:name="z10969" w:id="10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620"/>
    <w:bookmarkStart w:name="z10970" w:id="10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621"/>
    <w:bookmarkStart w:name="z10971" w:id="10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622"/>
    <w:bookmarkStart w:name="z10972" w:id="10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623"/>
    <w:bookmarkStart w:name="z10973" w:id="10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624"/>
    <w:bookmarkStart w:name="z10974" w:id="10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625"/>
    <w:bookmarkStart w:name="z10975" w:id="10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626"/>
    <w:bookmarkStart w:name="z10976" w:id="10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627"/>
    <w:bookmarkStart w:name="z10977" w:id="10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628"/>
    <w:bookmarkStart w:name="z10978" w:id="10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629"/>
    <w:bookmarkStart w:name="z10979" w:id="10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630"/>
    <w:bookmarkStart w:name="z10980" w:id="10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631"/>
    <w:bookmarkStart w:name="z10981" w:id="10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632"/>
    <w:bookmarkStart w:name="z10982" w:id="10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633"/>
    <w:bookmarkStart w:name="z10983" w:id="10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634"/>
    <w:bookmarkStart w:name="z10984" w:id="10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635"/>
    <w:bookmarkStart w:name="z10985" w:id="10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636"/>
    <w:bookmarkStart w:name="z10986" w:id="10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87" w:id="10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0638"/>
    <w:bookmarkStart w:name="z10988" w:id="10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639"/>
    <w:bookmarkStart w:name="z10989" w:id="10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40"/>
    <w:bookmarkStart w:name="z10990" w:id="10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641"/>
    <w:bookmarkStart w:name="z10991" w:id="10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642"/>
    <w:bookmarkStart w:name="z10992" w:id="10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643"/>
    <w:bookmarkStart w:name="z10993" w:id="10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4" w:id="10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645"/>
        </w:tc>
      </w:tr>
    </w:tbl>
    <w:bookmarkStart w:name="z10995" w:id="10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Карасускому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646"/>
    <w:bookmarkStart w:name="z10997" w:id="10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647"/>
    <w:bookmarkStart w:name="z10998" w:id="10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48"/>
    <w:bookmarkStart w:name="z10999" w:id="10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649"/>
    <w:bookmarkStart w:name="z11000" w:id="10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650"/>
    <w:bookmarkStart w:name="z11001" w:id="10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651"/>
    <w:bookmarkStart w:name="z11002" w:id="10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652"/>
    <w:bookmarkStart w:name="z11003" w:id="10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04" w:id="10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111000, Республика Казахстан, Костанайская область, Карасуский район, село Карасу, улица А.Исакова, 73.</w:t>
      </w:r>
    </w:p>
    <w:bookmarkEnd w:id="10654"/>
    <w:bookmarkStart w:name="z11005" w:id="10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655"/>
    <w:bookmarkStart w:name="z11006" w:id="10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656"/>
    <w:bookmarkStart w:name="z11007" w:id="10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657"/>
    <w:bookmarkStart w:name="z11008" w:id="10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658"/>
    <w:bookmarkStart w:name="z11009" w:id="10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659"/>
    <w:bookmarkStart w:name="z11010" w:id="10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660"/>
    <w:bookmarkStart w:name="z11011" w:id="10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661"/>
    <w:bookmarkStart w:name="z11012" w:id="10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662"/>
    <w:bookmarkStart w:name="z11013" w:id="10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663"/>
    <w:bookmarkStart w:name="z11014" w:id="10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664"/>
    <w:bookmarkStart w:name="z11015" w:id="10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665"/>
    <w:bookmarkStart w:name="z11016" w:id="10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666"/>
    <w:bookmarkStart w:name="z11017" w:id="10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667"/>
    <w:bookmarkStart w:name="z11018" w:id="10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668"/>
    <w:bookmarkStart w:name="z11019" w:id="10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669"/>
    <w:bookmarkStart w:name="z11020" w:id="10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670"/>
    <w:bookmarkStart w:name="z11021" w:id="10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671"/>
    <w:bookmarkStart w:name="z11022" w:id="10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672"/>
    <w:bookmarkStart w:name="z11023" w:id="10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673"/>
    <w:bookmarkStart w:name="z11024" w:id="10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674"/>
    <w:bookmarkStart w:name="z11025" w:id="10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675"/>
    <w:bookmarkStart w:name="z11026" w:id="10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676"/>
    <w:bookmarkStart w:name="z11027" w:id="10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677"/>
    <w:bookmarkStart w:name="z11028" w:id="10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678"/>
    <w:bookmarkStart w:name="z11029" w:id="10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679"/>
    <w:bookmarkStart w:name="z11030" w:id="10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680"/>
    <w:bookmarkStart w:name="z11031" w:id="10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681"/>
    <w:bookmarkStart w:name="z11032" w:id="10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682"/>
    <w:bookmarkStart w:name="z11033" w:id="10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683"/>
    <w:bookmarkStart w:name="z11034" w:id="10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684"/>
    <w:bookmarkStart w:name="z11035" w:id="10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685"/>
    <w:bookmarkStart w:name="z11036" w:id="10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686"/>
    <w:bookmarkStart w:name="z11037" w:id="10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687"/>
    <w:bookmarkStart w:name="z11038" w:id="10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688"/>
    <w:bookmarkStart w:name="z11039" w:id="10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689"/>
    <w:bookmarkStart w:name="z11040" w:id="10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690"/>
    <w:bookmarkStart w:name="z11041" w:id="10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691"/>
    <w:bookmarkStart w:name="z11042" w:id="10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692"/>
    <w:bookmarkStart w:name="z11043" w:id="10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693"/>
    <w:bookmarkStart w:name="z11044" w:id="10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694"/>
    <w:bookmarkStart w:name="z11045" w:id="10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695"/>
    <w:bookmarkStart w:name="z11046" w:id="10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696"/>
    <w:bookmarkStart w:name="z11047" w:id="10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697"/>
    <w:bookmarkStart w:name="z11048" w:id="10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698"/>
    <w:bookmarkStart w:name="z11049" w:id="10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699"/>
    <w:bookmarkStart w:name="z11050" w:id="10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700"/>
    <w:bookmarkStart w:name="z11051" w:id="10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701"/>
    <w:bookmarkStart w:name="z11052" w:id="10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702"/>
    <w:bookmarkStart w:name="z11053" w:id="10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703"/>
    <w:bookmarkStart w:name="z11054" w:id="10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704"/>
    <w:bookmarkStart w:name="z11055" w:id="10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705"/>
    <w:bookmarkStart w:name="z11056" w:id="10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706"/>
    <w:bookmarkStart w:name="z11057" w:id="10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707"/>
    <w:bookmarkStart w:name="z11058" w:id="10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708"/>
    <w:bookmarkStart w:name="z11059" w:id="10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709"/>
    <w:bookmarkStart w:name="z11060" w:id="10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710"/>
    <w:bookmarkStart w:name="z11061" w:id="10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711"/>
    <w:bookmarkStart w:name="z11062" w:id="10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63" w:id="10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713"/>
    <w:bookmarkStart w:name="z11064" w:id="10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714"/>
    <w:bookmarkStart w:name="z11065" w:id="10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15"/>
    <w:bookmarkStart w:name="z11066" w:id="10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716"/>
    <w:bookmarkStart w:name="z11067" w:id="10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717"/>
    <w:bookmarkStart w:name="z11068" w:id="10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718"/>
    <w:bookmarkStart w:name="z11069" w:id="10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0" w:id="10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720"/>
        </w:tc>
      </w:tr>
    </w:tbl>
    <w:bookmarkStart w:name="z11071" w:id="10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Карабалыкскому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21"/>
    <w:bookmarkStart w:name="z11073" w:id="10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722"/>
    <w:bookmarkStart w:name="z11074" w:id="10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23"/>
    <w:bookmarkStart w:name="z11075" w:id="10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724"/>
    <w:bookmarkStart w:name="z11076" w:id="10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725"/>
    <w:bookmarkStart w:name="z11077" w:id="10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726"/>
    <w:bookmarkStart w:name="z11078" w:id="10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727"/>
    <w:bookmarkStart w:name="z11079" w:id="10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80" w:id="10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110900, Республика Казахстан, Костанайская область, Карабалыкский район, поселок Карабалык, улица Ленина, 1.</w:t>
      </w:r>
    </w:p>
    <w:bookmarkEnd w:id="10729"/>
    <w:bookmarkStart w:name="z11081" w:id="10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730"/>
    <w:bookmarkStart w:name="z11082" w:id="10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731"/>
    <w:bookmarkStart w:name="z11083" w:id="10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732"/>
    <w:bookmarkStart w:name="z11084" w:id="10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733"/>
    <w:bookmarkStart w:name="z11085" w:id="10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734"/>
    <w:bookmarkStart w:name="z11086" w:id="10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735"/>
    <w:bookmarkStart w:name="z11087" w:id="10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736"/>
    <w:bookmarkStart w:name="z11088" w:id="10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737"/>
    <w:bookmarkStart w:name="z11089" w:id="10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738"/>
    <w:bookmarkStart w:name="z11090" w:id="10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739"/>
    <w:bookmarkStart w:name="z11091" w:id="10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740"/>
    <w:bookmarkStart w:name="z11092" w:id="10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741"/>
    <w:bookmarkStart w:name="z11093" w:id="10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742"/>
    <w:bookmarkStart w:name="z11094" w:id="10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743"/>
    <w:bookmarkStart w:name="z11095" w:id="10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744"/>
    <w:bookmarkStart w:name="z11096" w:id="10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745"/>
    <w:bookmarkStart w:name="z11097" w:id="10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746"/>
    <w:bookmarkStart w:name="z11098" w:id="10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747"/>
    <w:bookmarkStart w:name="z11099" w:id="10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748"/>
    <w:bookmarkStart w:name="z11100" w:id="10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749"/>
    <w:bookmarkStart w:name="z11101" w:id="10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750"/>
    <w:bookmarkStart w:name="z11102" w:id="10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751"/>
    <w:bookmarkStart w:name="z11103" w:id="10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752"/>
    <w:bookmarkStart w:name="z11104" w:id="10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753"/>
    <w:bookmarkStart w:name="z11105" w:id="10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754"/>
    <w:bookmarkStart w:name="z11106" w:id="10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755"/>
    <w:bookmarkStart w:name="z11107" w:id="10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756"/>
    <w:bookmarkStart w:name="z11108" w:id="10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757"/>
    <w:bookmarkStart w:name="z11109" w:id="10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758"/>
    <w:bookmarkStart w:name="z11110" w:id="10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759"/>
    <w:bookmarkStart w:name="z11111" w:id="10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760"/>
    <w:bookmarkStart w:name="z11112" w:id="10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761"/>
    <w:bookmarkStart w:name="z11113" w:id="10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762"/>
    <w:bookmarkStart w:name="z11114" w:id="10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763"/>
    <w:bookmarkStart w:name="z11115" w:id="10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764"/>
    <w:bookmarkStart w:name="z11116" w:id="10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765"/>
    <w:bookmarkStart w:name="z11117" w:id="10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766"/>
    <w:bookmarkStart w:name="z11118" w:id="10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767"/>
    <w:bookmarkStart w:name="z11119" w:id="10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768"/>
    <w:bookmarkStart w:name="z11120" w:id="10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769"/>
    <w:bookmarkStart w:name="z11121" w:id="10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770"/>
    <w:bookmarkStart w:name="z11122" w:id="10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771"/>
    <w:bookmarkStart w:name="z11123" w:id="10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772"/>
    <w:bookmarkStart w:name="z11124" w:id="10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773"/>
    <w:bookmarkStart w:name="z11125" w:id="10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774"/>
    <w:bookmarkStart w:name="z11126" w:id="10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775"/>
    <w:bookmarkStart w:name="z11127" w:id="10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776"/>
    <w:bookmarkStart w:name="z11128" w:id="10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777"/>
    <w:bookmarkStart w:name="z11129" w:id="10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778"/>
    <w:bookmarkStart w:name="z11130" w:id="10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779"/>
    <w:bookmarkStart w:name="z11131" w:id="10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780"/>
    <w:bookmarkStart w:name="z11132" w:id="10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781"/>
    <w:bookmarkStart w:name="z11133" w:id="10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782"/>
    <w:bookmarkStart w:name="z11134" w:id="10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783"/>
    <w:bookmarkStart w:name="z11135" w:id="10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784"/>
    <w:bookmarkStart w:name="z11136" w:id="10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785"/>
    <w:bookmarkStart w:name="z11137" w:id="10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786"/>
    <w:bookmarkStart w:name="z11138" w:id="10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39" w:id="10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788"/>
    <w:bookmarkStart w:name="z11140" w:id="10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789"/>
    <w:bookmarkStart w:name="z11141" w:id="10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90"/>
    <w:bookmarkStart w:name="z11142" w:id="10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791"/>
    <w:bookmarkStart w:name="z11143" w:id="10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792"/>
    <w:bookmarkStart w:name="z11144" w:id="10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793"/>
    <w:bookmarkStart w:name="z11145" w:id="10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7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6" w:id="10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795"/>
        </w:tc>
      </w:tr>
    </w:tbl>
    <w:bookmarkStart w:name="z11147" w:id="10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Костанайскому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96"/>
    <w:bookmarkStart w:name="z11149" w:id="10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797"/>
    <w:bookmarkStart w:name="z11150" w:id="10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98"/>
    <w:bookmarkStart w:name="z11151" w:id="10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799"/>
    <w:bookmarkStart w:name="z11152" w:id="10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800"/>
    <w:bookmarkStart w:name="z11153" w:id="10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801"/>
    <w:bookmarkStart w:name="z11154" w:id="10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802"/>
    <w:bookmarkStart w:name="z11155" w:id="10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56" w:id="10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111100, Республика Казахстан, Костанайская область, Костанайский район, поселок Затобольск, улица Калинина, 78. </w:t>
      </w:r>
    </w:p>
    <w:bookmarkEnd w:id="10804"/>
    <w:bookmarkStart w:name="z11157" w:id="10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805"/>
    <w:bookmarkStart w:name="z11158" w:id="10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806"/>
    <w:bookmarkStart w:name="z11159" w:id="10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807"/>
    <w:bookmarkStart w:name="z11160" w:id="10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808"/>
    <w:bookmarkStart w:name="z11161" w:id="10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809"/>
    <w:bookmarkStart w:name="z11162" w:id="10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810"/>
    <w:bookmarkStart w:name="z11163" w:id="10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811"/>
    <w:bookmarkStart w:name="z11164" w:id="10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812"/>
    <w:bookmarkStart w:name="z11165" w:id="10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813"/>
    <w:bookmarkStart w:name="z11166" w:id="10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814"/>
    <w:bookmarkStart w:name="z11167" w:id="10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815"/>
    <w:bookmarkStart w:name="z11168" w:id="10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816"/>
    <w:bookmarkStart w:name="z11169" w:id="10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817"/>
    <w:bookmarkStart w:name="z11170" w:id="10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818"/>
    <w:bookmarkStart w:name="z11171" w:id="10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819"/>
    <w:bookmarkStart w:name="z11172" w:id="10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820"/>
    <w:bookmarkStart w:name="z11173" w:id="10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821"/>
    <w:bookmarkStart w:name="z11174" w:id="10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822"/>
    <w:bookmarkStart w:name="z11175" w:id="10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823"/>
    <w:bookmarkStart w:name="z11176" w:id="10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824"/>
    <w:bookmarkStart w:name="z11177" w:id="10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825"/>
    <w:bookmarkStart w:name="z11178" w:id="10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826"/>
    <w:bookmarkStart w:name="z11179" w:id="10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827"/>
    <w:bookmarkStart w:name="z11180" w:id="10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828"/>
    <w:bookmarkStart w:name="z11181" w:id="10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829"/>
    <w:bookmarkStart w:name="z11182" w:id="10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830"/>
    <w:bookmarkStart w:name="z11183" w:id="10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831"/>
    <w:bookmarkStart w:name="z11184" w:id="10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832"/>
    <w:bookmarkStart w:name="z11185" w:id="10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833"/>
    <w:bookmarkStart w:name="z11186" w:id="10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834"/>
    <w:bookmarkStart w:name="z11187" w:id="10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835"/>
    <w:bookmarkStart w:name="z11188" w:id="10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836"/>
    <w:bookmarkStart w:name="z11189" w:id="10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837"/>
    <w:bookmarkStart w:name="z11190" w:id="10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838"/>
    <w:bookmarkStart w:name="z11191" w:id="10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839"/>
    <w:bookmarkStart w:name="z11192" w:id="10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840"/>
    <w:bookmarkStart w:name="z11193" w:id="10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841"/>
    <w:bookmarkStart w:name="z11194" w:id="10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842"/>
    <w:bookmarkStart w:name="z11195" w:id="10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843"/>
    <w:bookmarkStart w:name="z11196" w:id="10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844"/>
    <w:bookmarkStart w:name="z11197" w:id="10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845"/>
    <w:bookmarkStart w:name="z11198" w:id="10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846"/>
    <w:bookmarkStart w:name="z11199" w:id="10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847"/>
    <w:bookmarkStart w:name="z11200" w:id="10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848"/>
    <w:bookmarkStart w:name="z11201" w:id="10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849"/>
    <w:bookmarkStart w:name="z11202" w:id="10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850"/>
    <w:bookmarkStart w:name="z11203" w:id="10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851"/>
    <w:bookmarkStart w:name="z11204" w:id="10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852"/>
    <w:bookmarkStart w:name="z11205" w:id="10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853"/>
    <w:bookmarkStart w:name="z11206" w:id="10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854"/>
    <w:bookmarkStart w:name="z11207" w:id="10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855"/>
    <w:bookmarkStart w:name="z11208" w:id="10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856"/>
    <w:bookmarkStart w:name="z11209" w:id="10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857"/>
    <w:bookmarkStart w:name="z11210" w:id="10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858"/>
    <w:bookmarkStart w:name="z11211" w:id="10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859"/>
    <w:bookmarkStart w:name="z11212" w:id="10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860"/>
    <w:bookmarkStart w:name="z11213" w:id="10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861"/>
    <w:bookmarkStart w:name="z11214" w:id="10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15" w:id="10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863"/>
    <w:bookmarkStart w:name="z11216" w:id="10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864"/>
    <w:bookmarkStart w:name="z11217" w:id="10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65"/>
    <w:bookmarkStart w:name="z11218" w:id="10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866"/>
    <w:bookmarkStart w:name="z11219" w:id="10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867"/>
    <w:bookmarkStart w:name="z11220" w:id="10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868"/>
    <w:bookmarkStart w:name="z11221" w:id="10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2" w:id="10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870"/>
        </w:tc>
      </w:tr>
    </w:tbl>
    <w:bookmarkStart w:name="z11223" w:id="10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Узункольскому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871"/>
    <w:bookmarkStart w:name="z11225" w:id="10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872"/>
    <w:bookmarkStart w:name="z11226" w:id="10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73"/>
    <w:bookmarkStart w:name="z11227" w:id="10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874"/>
    <w:bookmarkStart w:name="z11228" w:id="10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875"/>
    <w:bookmarkStart w:name="z11229" w:id="10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876"/>
    <w:bookmarkStart w:name="z11230" w:id="10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877"/>
    <w:bookmarkStart w:name="z11231" w:id="10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32" w:id="10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111800, Республика Казахстан, Костанайская область, Узункольский район, село Узунколь, улица Мусрепова, 16.</w:t>
      </w:r>
    </w:p>
    <w:bookmarkEnd w:id="10879"/>
    <w:bookmarkStart w:name="z11233" w:id="10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880"/>
    <w:bookmarkStart w:name="z11234" w:id="10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881"/>
    <w:bookmarkStart w:name="z11235" w:id="10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882"/>
    <w:bookmarkStart w:name="z11236" w:id="10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883"/>
    <w:bookmarkStart w:name="z11237" w:id="10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884"/>
    <w:bookmarkStart w:name="z11238" w:id="10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885"/>
    <w:bookmarkStart w:name="z11239" w:id="10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886"/>
    <w:bookmarkStart w:name="z11240" w:id="10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887"/>
    <w:bookmarkStart w:name="z11241" w:id="10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888"/>
    <w:bookmarkStart w:name="z11242" w:id="10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889"/>
    <w:bookmarkStart w:name="z11243" w:id="10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890"/>
    <w:bookmarkStart w:name="z11244" w:id="10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891"/>
    <w:bookmarkStart w:name="z11245" w:id="10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892"/>
    <w:bookmarkStart w:name="z11246" w:id="10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893"/>
    <w:bookmarkStart w:name="z11247" w:id="10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894"/>
    <w:bookmarkStart w:name="z11248" w:id="10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895"/>
    <w:bookmarkStart w:name="z11249" w:id="10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896"/>
    <w:bookmarkStart w:name="z11250" w:id="10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897"/>
    <w:bookmarkStart w:name="z11251" w:id="10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898"/>
    <w:bookmarkStart w:name="z11252" w:id="10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899"/>
    <w:bookmarkStart w:name="z11253" w:id="10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900"/>
    <w:bookmarkStart w:name="z11254" w:id="10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901"/>
    <w:bookmarkStart w:name="z11255" w:id="10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902"/>
    <w:bookmarkStart w:name="z11256" w:id="10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0903"/>
    <w:bookmarkStart w:name="z11257" w:id="10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904"/>
    <w:bookmarkStart w:name="z11258" w:id="10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905"/>
    <w:bookmarkStart w:name="z11259" w:id="10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906"/>
    <w:bookmarkStart w:name="z11260" w:id="10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907"/>
    <w:bookmarkStart w:name="z11261" w:id="10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908"/>
    <w:bookmarkStart w:name="z11262" w:id="10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909"/>
    <w:bookmarkStart w:name="z11263" w:id="10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910"/>
    <w:bookmarkStart w:name="z11264" w:id="10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911"/>
    <w:bookmarkStart w:name="z11265" w:id="10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912"/>
    <w:bookmarkStart w:name="z11266" w:id="10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913"/>
    <w:bookmarkStart w:name="z11267" w:id="10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914"/>
    <w:bookmarkStart w:name="z11268" w:id="10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915"/>
    <w:bookmarkStart w:name="z11269" w:id="10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916"/>
    <w:bookmarkStart w:name="z11270" w:id="10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917"/>
    <w:bookmarkStart w:name="z11271" w:id="10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918"/>
    <w:bookmarkStart w:name="z11272" w:id="10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919"/>
    <w:bookmarkStart w:name="z11273" w:id="10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920"/>
    <w:bookmarkStart w:name="z11274" w:id="10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921"/>
    <w:bookmarkStart w:name="z11275" w:id="10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922"/>
    <w:bookmarkStart w:name="z11276" w:id="10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923"/>
    <w:bookmarkStart w:name="z11277" w:id="10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924"/>
    <w:bookmarkStart w:name="z11278" w:id="10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0925"/>
    <w:bookmarkStart w:name="z11279" w:id="10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0926"/>
    <w:bookmarkStart w:name="z11280" w:id="10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0927"/>
    <w:bookmarkStart w:name="z11281" w:id="10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0928"/>
    <w:bookmarkStart w:name="z11282" w:id="10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0929"/>
    <w:bookmarkStart w:name="z11283" w:id="10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0930"/>
    <w:bookmarkStart w:name="z11284" w:id="10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0931"/>
    <w:bookmarkStart w:name="z11285" w:id="10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0932"/>
    <w:bookmarkStart w:name="z11286" w:id="10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0933"/>
    <w:bookmarkStart w:name="z11287" w:id="10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0934"/>
    <w:bookmarkStart w:name="z11288" w:id="10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0935"/>
    <w:bookmarkStart w:name="z11289" w:id="10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0936"/>
    <w:bookmarkStart w:name="z11290" w:id="10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0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91" w:id="10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938"/>
    <w:bookmarkStart w:name="z11292" w:id="10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939"/>
    <w:bookmarkStart w:name="z11293" w:id="10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940"/>
    <w:bookmarkStart w:name="z11294" w:id="10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0941"/>
    <w:bookmarkStart w:name="z11295" w:id="10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942"/>
    <w:bookmarkStart w:name="z11296" w:id="10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943"/>
    <w:bookmarkStart w:name="z11297" w:id="10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09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8" w:id="10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0945"/>
        </w:tc>
      </w:tr>
    </w:tbl>
    <w:bookmarkStart w:name="z11299" w:id="10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Наурзумскому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946"/>
    <w:bookmarkStart w:name="z11301" w:id="10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0947"/>
    <w:bookmarkStart w:name="z11302" w:id="10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48"/>
    <w:bookmarkStart w:name="z11303" w:id="10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0949"/>
    <w:bookmarkStart w:name="z11304" w:id="10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0950"/>
    <w:bookmarkStart w:name="z11305" w:id="10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951"/>
    <w:bookmarkStart w:name="z11306" w:id="10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0952"/>
    <w:bookmarkStart w:name="z11307" w:id="10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0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08" w:id="10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111400, Республика Казахстан, Костанайская область, Наурзумский район, село Караменды, улица Шакшак Жанибека, 3.</w:t>
      </w:r>
    </w:p>
    <w:bookmarkEnd w:id="10954"/>
    <w:bookmarkStart w:name="z11309" w:id="10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0955"/>
    <w:bookmarkStart w:name="z11310" w:id="10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0956"/>
    <w:bookmarkStart w:name="z11311" w:id="10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0957"/>
    <w:bookmarkStart w:name="z11312" w:id="10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0958"/>
    <w:bookmarkStart w:name="z11313" w:id="10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959"/>
    <w:bookmarkStart w:name="z11314" w:id="10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0960"/>
    <w:bookmarkStart w:name="z11315" w:id="10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0961"/>
    <w:bookmarkStart w:name="z11316" w:id="10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0962"/>
    <w:bookmarkStart w:name="z11317" w:id="10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0963"/>
    <w:bookmarkStart w:name="z11318" w:id="10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0964"/>
    <w:bookmarkStart w:name="z11319" w:id="10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0965"/>
    <w:bookmarkStart w:name="z11320" w:id="10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0966"/>
    <w:bookmarkStart w:name="z11321" w:id="10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0967"/>
    <w:bookmarkStart w:name="z11322" w:id="10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0968"/>
    <w:bookmarkStart w:name="z11323" w:id="10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0969"/>
    <w:bookmarkStart w:name="z11324" w:id="10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0970"/>
    <w:bookmarkStart w:name="z11325" w:id="10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0971"/>
    <w:bookmarkStart w:name="z11326" w:id="10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0972"/>
    <w:bookmarkStart w:name="z11327" w:id="10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0973"/>
    <w:bookmarkStart w:name="z11328" w:id="10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0974"/>
    <w:bookmarkStart w:name="z11329" w:id="10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0975"/>
    <w:bookmarkStart w:name="z11330" w:id="10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0976"/>
    <w:bookmarkStart w:name="z11331" w:id="10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0977"/>
    <w:bookmarkStart w:name="z11332" w:id="10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978"/>
    <w:bookmarkStart w:name="z11333" w:id="10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0979"/>
    <w:bookmarkStart w:name="z11334" w:id="10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0980"/>
    <w:bookmarkStart w:name="z11335" w:id="10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0981"/>
    <w:bookmarkStart w:name="z11336" w:id="10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0982"/>
    <w:bookmarkStart w:name="z11337" w:id="10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0983"/>
    <w:bookmarkStart w:name="z11338" w:id="10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0984"/>
    <w:bookmarkStart w:name="z11339" w:id="10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0985"/>
    <w:bookmarkStart w:name="z11340" w:id="10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0986"/>
    <w:bookmarkStart w:name="z11341" w:id="10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0987"/>
    <w:bookmarkStart w:name="z11342" w:id="10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0988"/>
    <w:bookmarkStart w:name="z11343" w:id="10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989"/>
    <w:bookmarkStart w:name="z11344" w:id="10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0990"/>
    <w:bookmarkStart w:name="z11345" w:id="10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0991"/>
    <w:bookmarkStart w:name="z11346" w:id="10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0992"/>
    <w:bookmarkStart w:name="z11347" w:id="10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0993"/>
    <w:bookmarkStart w:name="z11348" w:id="10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0994"/>
    <w:bookmarkStart w:name="z11349" w:id="10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0995"/>
    <w:bookmarkStart w:name="z11350" w:id="10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0996"/>
    <w:bookmarkStart w:name="z11351" w:id="10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997"/>
    <w:bookmarkStart w:name="z11352" w:id="10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998"/>
    <w:bookmarkStart w:name="z11353" w:id="10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0999"/>
    <w:bookmarkStart w:name="z11354" w:id="1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000"/>
    <w:bookmarkStart w:name="z11355" w:id="1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001"/>
    <w:bookmarkStart w:name="z11356" w:id="1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002"/>
    <w:bookmarkStart w:name="z11357" w:id="1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003"/>
    <w:bookmarkStart w:name="z11358" w:id="1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004"/>
    <w:bookmarkStart w:name="z11359" w:id="1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005"/>
    <w:bookmarkStart w:name="z11360" w:id="1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006"/>
    <w:bookmarkStart w:name="z11361" w:id="1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007"/>
    <w:bookmarkStart w:name="z11362" w:id="1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008"/>
    <w:bookmarkStart w:name="z11363" w:id="1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009"/>
    <w:bookmarkStart w:name="z11364" w:id="1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010"/>
    <w:bookmarkStart w:name="z11365" w:id="1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011"/>
    <w:bookmarkStart w:name="z11366" w:id="1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67" w:id="1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013"/>
    <w:bookmarkStart w:name="z11368" w:id="1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014"/>
    <w:bookmarkStart w:name="z11369" w:id="1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15"/>
    <w:bookmarkStart w:name="z11370" w:id="1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016"/>
    <w:bookmarkStart w:name="z11371" w:id="1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017"/>
    <w:bookmarkStart w:name="z11372" w:id="1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018"/>
    <w:bookmarkStart w:name="z11373" w:id="1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4" w:id="1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020"/>
        </w:tc>
      </w:tr>
    </w:tbl>
    <w:bookmarkStart w:name="z11375" w:id="1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Денисовскому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021"/>
    <w:bookmarkStart w:name="z11377" w:id="1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022"/>
    <w:bookmarkStart w:name="z11378" w:id="1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23"/>
    <w:bookmarkStart w:name="z11379" w:id="1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024"/>
    <w:bookmarkStart w:name="z11380" w:id="1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025"/>
    <w:bookmarkStart w:name="z11381" w:id="1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026"/>
    <w:bookmarkStart w:name="z11382" w:id="1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027"/>
    <w:bookmarkStart w:name="z11383" w:id="1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84" w:id="1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110500, Республика Казахстан, Костанайская область, Денисовский район, село Денисовка, улица Чапаева, 11.</w:t>
      </w:r>
    </w:p>
    <w:bookmarkEnd w:id="11029"/>
    <w:bookmarkStart w:name="z11385" w:id="1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030"/>
    <w:bookmarkStart w:name="z11386" w:id="1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031"/>
    <w:bookmarkStart w:name="z11387" w:id="1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032"/>
    <w:bookmarkStart w:name="z11388" w:id="1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033"/>
    <w:bookmarkStart w:name="z11389" w:id="1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034"/>
    <w:bookmarkStart w:name="z11390" w:id="1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035"/>
    <w:bookmarkStart w:name="z11391" w:id="1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036"/>
    <w:bookmarkStart w:name="z11392" w:id="1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037"/>
    <w:bookmarkStart w:name="z11393" w:id="1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038"/>
    <w:bookmarkStart w:name="z11394" w:id="1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039"/>
    <w:bookmarkStart w:name="z11395" w:id="1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040"/>
    <w:bookmarkStart w:name="z11396" w:id="1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041"/>
    <w:bookmarkStart w:name="z11397" w:id="1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042"/>
    <w:bookmarkStart w:name="z11398" w:id="1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043"/>
    <w:bookmarkStart w:name="z11399" w:id="1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044"/>
    <w:bookmarkStart w:name="z11400" w:id="1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045"/>
    <w:bookmarkStart w:name="z11401" w:id="1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046"/>
    <w:bookmarkStart w:name="z11402" w:id="1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047"/>
    <w:bookmarkStart w:name="z11403" w:id="1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048"/>
    <w:bookmarkStart w:name="z11404" w:id="1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049"/>
    <w:bookmarkStart w:name="z11405" w:id="1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050"/>
    <w:bookmarkStart w:name="z11406" w:id="1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051"/>
    <w:bookmarkStart w:name="z11407" w:id="1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052"/>
    <w:bookmarkStart w:name="z11408" w:id="1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053"/>
    <w:bookmarkStart w:name="z11409" w:id="1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054"/>
    <w:bookmarkStart w:name="z11410" w:id="1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055"/>
    <w:bookmarkStart w:name="z11411" w:id="1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056"/>
    <w:bookmarkStart w:name="z11412" w:id="1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057"/>
    <w:bookmarkStart w:name="z11413" w:id="1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058"/>
    <w:bookmarkStart w:name="z11414" w:id="1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059"/>
    <w:bookmarkStart w:name="z11415" w:id="1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060"/>
    <w:bookmarkStart w:name="z11416" w:id="1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061"/>
    <w:bookmarkStart w:name="z11417" w:id="1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062"/>
    <w:bookmarkStart w:name="z11418" w:id="1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063"/>
    <w:bookmarkStart w:name="z11419" w:id="1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064"/>
    <w:bookmarkStart w:name="z11420" w:id="1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065"/>
    <w:bookmarkStart w:name="z11421" w:id="1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066"/>
    <w:bookmarkStart w:name="z11422" w:id="1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067"/>
    <w:bookmarkStart w:name="z11423" w:id="1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068"/>
    <w:bookmarkStart w:name="z11424" w:id="1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069"/>
    <w:bookmarkStart w:name="z11425" w:id="1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070"/>
    <w:bookmarkStart w:name="z11426" w:id="1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071"/>
    <w:bookmarkStart w:name="z11427" w:id="1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072"/>
    <w:bookmarkStart w:name="z11428" w:id="1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073"/>
    <w:bookmarkStart w:name="z11429" w:id="1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074"/>
    <w:bookmarkStart w:name="z11430" w:id="1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075"/>
    <w:bookmarkStart w:name="z11431" w:id="1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076"/>
    <w:bookmarkStart w:name="z11432" w:id="1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077"/>
    <w:bookmarkStart w:name="z11433" w:id="1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078"/>
    <w:bookmarkStart w:name="z11434" w:id="1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079"/>
    <w:bookmarkStart w:name="z11435" w:id="1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080"/>
    <w:bookmarkStart w:name="z11436" w:id="1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081"/>
    <w:bookmarkStart w:name="z11437" w:id="1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082"/>
    <w:bookmarkStart w:name="z11438" w:id="1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083"/>
    <w:bookmarkStart w:name="z11439" w:id="1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084"/>
    <w:bookmarkStart w:name="z11440" w:id="1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085"/>
    <w:bookmarkStart w:name="z11441" w:id="1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086"/>
    <w:bookmarkStart w:name="z11442" w:id="1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43" w:id="1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1088"/>
    <w:bookmarkStart w:name="z11444" w:id="1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089"/>
    <w:bookmarkStart w:name="z11445" w:id="1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90"/>
    <w:bookmarkStart w:name="z11446" w:id="1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091"/>
    <w:bookmarkStart w:name="z11447" w:id="1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092"/>
    <w:bookmarkStart w:name="z11448" w:id="1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093"/>
    <w:bookmarkStart w:name="z11449" w:id="1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0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0" w:id="1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095"/>
        </w:tc>
      </w:tr>
    </w:tbl>
    <w:bookmarkStart w:name="z11451" w:id="1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Аулиекольскому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096"/>
    <w:bookmarkStart w:name="z11453" w:id="1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097"/>
    <w:bookmarkStart w:name="z11454" w:id="1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098"/>
    <w:bookmarkStart w:name="z11455" w:id="1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099"/>
    <w:bookmarkStart w:name="z11456" w:id="1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100"/>
    <w:bookmarkStart w:name="z11457" w:id="1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101"/>
    <w:bookmarkStart w:name="z11458" w:id="1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102"/>
    <w:bookmarkStart w:name="z11459" w:id="1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60" w:id="1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110400, Республика Казахстан, Костанайская область, Аулиекольский район, село Аулиеколь, улица Сьянова, 43.</w:t>
      </w:r>
    </w:p>
    <w:bookmarkEnd w:id="11104"/>
    <w:bookmarkStart w:name="z11461" w:id="1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105"/>
    <w:bookmarkStart w:name="z11462" w:id="1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106"/>
    <w:bookmarkStart w:name="z11463" w:id="1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107"/>
    <w:bookmarkStart w:name="z11464" w:id="1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108"/>
    <w:bookmarkStart w:name="z11465" w:id="1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109"/>
    <w:bookmarkStart w:name="z11466" w:id="11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110"/>
    <w:bookmarkStart w:name="z11467" w:id="1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111"/>
    <w:bookmarkStart w:name="z11468" w:id="1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112"/>
    <w:bookmarkStart w:name="z11469" w:id="1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113"/>
    <w:bookmarkStart w:name="z11470" w:id="1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114"/>
    <w:bookmarkStart w:name="z11471" w:id="1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115"/>
    <w:bookmarkStart w:name="z11472" w:id="1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116"/>
    <w:bookmarkStart w:name="z11473" w:id="1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117"/>
    <w:bookmarkStart w:name="z11474" w:id="1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118"/>
    <w:bookmarkStart w:name="z11475" w:id="1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119"/>
    <w:bookmarkStart w:name="z11476" w:id="1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120"/>
    <w:bookmarkStart w:name="z11477" w:id="1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121"/>
    <w:bookmarkStart w:name="z11478" w:id="1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122"/>
    <w:bookmarkStart w:name="z11479" w:id="1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123"/>
    <w:bookmarkStart w:name="z11480" w:id="1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124"/>
    <w:bookmarkStart w:name="z11481" w:id="1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125"/>
    <w:bookmarkStart w:name="z11482" w:id="1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126"/>
    <w:bookmarkStart w:name="z11483" w:id="1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127"/>
    <w:bookmarkStart w:name="z11484" w:id="1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128"/>
    <w:bookmarkStart w:name="z11485" w:id="1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129"/>
    <w:bookmarkStart w:name="z11486" w:id="1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130"/>
    <w:bookmarkStart w:name="z11487" w:id="1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131"/>
    <w:bookmarkStart w:name="z11488" w:id="1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132"/>
    <w:bookmarkStart w:name="z11489" w:id="1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133"/>
    <w:bookmarkStart w:name="z11490" w:id="1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134"/>
    <w:bookmarkStart w:name="z11491" w:id="1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135"/>
    <w:bookmarkStart w:name="z11492" w:id="1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136"/>
    <w:bookmarkStart w:name="z11493" w:id="1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137"/>
    <w:bookmarkStart w:name="z11494" w:id="1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138"/>
    <w:bookmarkStart w:name="z11495" w:id="1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139"/>
    <w:bookmarkStart w:name="z11496" w:id="1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140"/>
    <w:bookmarkStart w:name="z11497" w:id="1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141"/>
    <w:bookmarkStart w:name="z11498" w:id="1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142"/>
    <w:bookmarkStart w:name="z11499" w:id="1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143"/>
    <w:bookmarkStart w:name="z11500" w:id="1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144"/>
    <w:bookmarkStart w:name="z11501" w:id="1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145"/>
    <w:bookmarkStart w:name="z11502" w:id="11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146"/>
    <w:bookmarkStart w:name="z11503" w:id="1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147"/>
    <w:bookmarkStart w:name="z11504" w:id="1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148"/>
    <w:bookmarkStart w:name="z11505" w:id="1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149"/>
    <w:bookmarkStart w:name="z11506" w:id="1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150"/>
    <w:bookmarkStart w:name="z11507" w:id="1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151"/>
    <w:bookmarkStart w:name="z11508" w:id="1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152"/>
    <w:bookmarkStart w:name="z11509" w:id="1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153"/>
    <w:bookmarkStart w:name="z11510" w:id="1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154"/>
    <w:bookmarkStart w:name="z11511" w:id="1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155"/>
    <w:bookmarkStart w:name="z11512" w:id="1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156"/>
    <w:bookmarkStart w:name="z11513" w:id="1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157"/>
    <w:bookmarkStart w:name="z11514" w:id="1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158"/>
    <w:bookmarkStart w:name="z11515" w:id="1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159"/>
    <w:bookmarkStart w:name="z11516" w:id="1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160"/>
    <w:bookmarkStart w:name="z11517" w:id="1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161"/>
    <w:bookmarkStart w:name="z11518" w:id="1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19" w:id="1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1163"/>
    <w:bookmarkStart w:name="z11520" w:id="1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164"/>
    <w:bookmarkStart w:name="z11521" w:id="1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65"/>
    <w:bookmarkStart w:name="z11522" w:id="1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166"/>
    <w:bookmarkStart w:name="z11523" w:id="1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167"/>
    <w:bookmarkStart w:name="z11524" w:id="1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168"/>
    <w:bookmarkStart w:name="z11525" w:id="1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6" w:id="1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170"/>
        </w:tc>
      </w:tr>
    </w:tbl>
    <w:bookmarkStart w:name="z11527" w:id="1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Тарановскому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171"/>
    <w:bookmarkStart w:name="z11529" w:id="1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172"/>
    <w:bookmarkStart w:name="z11530" w:id="1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73"/>
    <w:bookmarkStart w:name="z11531" w:id="1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174"/>
    <w:bookmarkStart w:name="z11532" w:id="1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175"/>
    <w:bookmarkStart w:name="z11533" w:id="1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176"/>
    <w:bookmarkStart w:name="z11534" w:id="1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177"/>
    <w:bookmarkStart w:name="z11535" w:id="1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36" w:id="1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111700, Республика Казахстан, Костанайская область, Тарановский район, село Тарановка, улица Советская, 39.</w:t>
      </w:r>
    </w:p>
    <w:bookmarkEnd w:id="11179"/>
    <w:bookmarkStart w:name="z11537" w:id="1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180"/>
    <w:bookmarkStart w:name="z11538" w:id="1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181"/>
    <w:bookmarkStart w:name="z11539" w:id="1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182"/>
    <w:bookmarkStart w:name="z11540" w:id="1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183"/>
    <w:bookmarkStart w:name="z11541" w:id="1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184"/>
    <w:bookmarkStart w:name="z11542" w:id="1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185"/>
    <w:bookmarkStart w:name="z11543" w:id="1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186"/>
    <w:bookmarkStart w:name="z11544" w:id="1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187"/>
    <w:bookmarkStart w:name="z11545" w:id="1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188"/>
    <w:bookmarkStart w:name="z11546" w:id="1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189"/>
    <w:bookmarkStart w:name="z11547" w:id="1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190"/>
    <w:bookmarkStart w:name="z11548" w:id="1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191"/>
    <w:bookmarkStart w:name="z11549" w:id="1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192"/>
    <w:bookmarkStart w:name="z11550" w:id="1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193"/>
    <w:bookmarkStart w:name="z11551" w:id="1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194"/>
    <w:bookmarkStart w:name="z11552" w:id="1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195"/>
    <w:bookmarkStart w:name="z11553" w:id="1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196"/>
    <w:bookmarkStart w:name="z11554" w:id="1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197"/>
    <w:bookmarkStart w:name="z11555" w:id="1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198"/>
    <w:bookmarkStart w:name="z11556" w:id="1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199"/>
    <w:bookmarkStart w:name="z11557" w:id="1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200"/>
    <w:bookmarkStart w:name="z11558" w:id="1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201"/>
    <w:bookmarkStart w:name="z11559" w:id="1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202"/>
    <w:bookmarkStart w:name="z11560" w:id="1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203"/>
    <w:bookmarkStart w:name="z11561" w:id="1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204"/>
    <w:bookmarkStart w:name="z11562" w:id="1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1205"/>
    <w:bookmarkStart w:name="z11563" w:id="1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206"/>
    <w:bookmarkStart w:name="z11564" w:id="1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207"/>
    <w:bookmarkStart w:name="z11565" w:id="1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208"/>
    <w:bookmarkStart w:name="z11566" w:id="1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209"/>
    <w:bookmarkStart w:name="z11567" w:id="1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210"/>
    <w:bookmarkStart w:name="z11568" w:id="1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211"/>
    <w:bookmarkStart w:name="z11569" w:id="1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212"/>
    <w:bookmarkStart w:name="z11570" w:id="1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213"/>
    <w:bookmarkStart w:name="z11571" w:id="1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214"/>
    <w:bookmarkStart w:name="z11572" w:id="1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215"/>
    <w:bookmarkStart w:name="z11573" w:id="1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216"/>
    <w:bookmarkStart w:name="z11574" w:id="1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217"/>
    <w:bookmarkStart w:name="z11575" w:id="1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218"/>
    <w:bookmarkStart w:name="z11576" w:id="1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219"/>
    <w:bookmarkStart w:name="z11577" w:id="1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220"/>
    <w:bookmarkStart w:name="z11578" w:id="1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221"/>
    <w:bookmarkStart w:name="z11579" w:id="1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222"/>
    <w:bookmarkStart w:name="z11580" w:id="1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223"/>
    <w:bookmarkStart w:name="z11581" w:id="1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224"/>
    <w:bookmarkStart w:name="z11582" w:id="1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225"/>
    <w:bookmarkStart w:name="z11583" w:id="1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226"/>
    <w:bookmarkStart w:name="z11584" w:id="1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227"/>
    <w:bookmarkStart w:name="z11585" w:id="1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228"/>
    <w:bookmarkStart w:name="z11586" w:id="1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229"/>
    <w:bookmarkStart w:name="z11587" w:id="1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230"/>
    <w:bookmarkStart w:name="z11588" w:id="1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231"/>
    <w:bookmarkStart w:name="z11589" w:id="1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232"/>
    <w:bookmarkStart w:name="z11590" w:id="1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233"/>
    <w:bookmarkStart w:name="z11591" w:id="1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234"/>
    <w:bookmarkStart w:name="z11592" w:id="1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235"/>
    <w:bookmarkStart w:name="z11593" w:id="1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236"/>
    <w:bookmarkStart w:name="z11594" w:id="1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95" w:id="1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1238"/>
    <w:bookmarkStart w:name="z11596" w:id="1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239"/>
    <w:bookmarkStart w:name="z11597" w:id="1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40"/>
    <w:bookmarkStart w:name="z11598" w:id="1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241"/>
    <w:bookmarkStart w:name="z11599" w:id="1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242"/>
    <w:bookmarkStart w:name="z11600" w:id="1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243"/>
    <w:bookmarkStart w:name="z11601" w:id="1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2" w:id="1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245"/>
        </w:tc>
      </w:tr>
    </w:tbl>
    <w:bookmarkStart w:name="z11603" w:id="1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Сарыкольскому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246"/>
    <w:bookmarkStart w:name="z11605" w:id="1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247"/>
    <w:bookmarkStart w:name="z11606" w:id="1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48"/>
    <w:bookmarkStart w:name="z11607" w:id="1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249"/>
    <w:bookmarkStart w:name="z11608" w:id="1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250"/>
    <w:bookmarkStart w:name="z11609" w:id="1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251"/>
    <w:bookmarkStart w:name="z11610" w:id="1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252"/>
    <w:bookmarkStart w:name="z11611" w:id="1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12" w:id="1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111600, Республика Казахстан, Костанайская область, Сарыкольский район, поселок Сарыколь, улица Ленина, 79.</w:t>
      </w:r>
    </w:p>
    <w:bookmarkEnd w:id="11254"/>
    <w:bookmarkStart w:name="z11613" w:id="1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255"/>
    <w:bookmarkStart w:name="z11614" w:id="1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256"/>
    <w:bookmarkStart w:name="z11615" w:id="1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257"/>
    <w:bookmarkStart w:name="z11616" w:id="1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258"/>
    <w:bookmarkStart w:name="z11617" w:id="1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259"/>
    <w:bookmarkStart w:name="z11618" w:id="1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260"/>
    <w:bookmarkStart w:name="z11619" w:id="1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261"/>
    <w:bookmarkStart w:name="z11620" w:id="1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262"/>
    <w:bookmarkStart w:name="z11621" w:id="1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263"/>
    <w:bookmarkStart w:name="z11622" w:id="1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264"/>
    <w:bookmarkStart w:name="z11623" w:id="1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265"/>
    <w:bookmarkStart w:name="z11624" w:id="1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266"/>
    <w:bookmarkStart w:name="z11625" w:id="1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267"/>
    <w:bookmarkStart w:name="z11626" w:id="1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268"/>
    <w:bookmarkStart w:name="z11627" w:id="1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269"/>
    <w:bookmarkStart w:name="z11628" w:id="1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270"/>
    <w:bookmarkStart w:name="z11629" w:id="1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271"/>
    <w:bookmarkStart w:name="z11630" w:id="1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272"/>
    <w:bookmarkStart w:name="z11631" w:id="1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273"/>
    <w:bookmarkStart w:name="z11632" w:id="1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274"/>
    <w:bookmarkStart w:name="z11633" w:id="1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275"/>
    <w:bookmarkStart w:name="z11634" w:id="1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276"/>
    <w:bookmarkStart w:name="z11635" w:id="1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277"/>
    <w:bookmarkStart w:name="z11636" w:id="1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278"/>
    <w:bookmarkStart w:name="z11637" w:id="1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279"/>
    <w:bookmarkStart w:name="z11638" w:id="1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280"/>
    <w:bookmarkStart w:name="z11639" w:id="1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281"/>
    <w:bookmarkStart w:name="z11640" w:id="1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282"/>
    <w:bookmarkStart w:name="z11641" w:id="1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283"/>
    <w:bookmarkStart w:name="z11642" w:id="1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284"/>
    <w:bookmarkStart w:name="z11643" w:id="1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285"/>
    <w:bookmarkStart w:name="z11644" w:id="1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286"/>
    <w:bookmarkStart w:name="z11645" w:id="1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287"/>
    <w:bookmarkStart w:name="z11646" w:id="1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288"/>
    <w:bookmarkStart w:name="z11647" w:id="1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289"/>
    <w:bookmarkStart w:name="z11648" w:id="1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290"/>
    <w:bookmarkStart w:name="z11649" w:id="1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291"/>
    <w:bookmarkStart w:name="z11650" w:id="1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292"/>
    <w:bookmarkStart w:name="z11651" w:id="1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293"/>
    <w:bookmarkStart w:name="z11652" w:id="1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294"/>
    <w:bookmarkStart w:name="z11653" w:id="1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295"/>
    <w:bookmarkStart w:name="z11654" w:id="1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296"/>
    <w:bookmarkStart w:name="z11655" w:id="1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297"/>
    <w:bookmarkStart w:name="z11656" w:id="1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298"/>
    <w:bookmarkStart w:name="z11657" w:id="1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299"/>
    <w:bookmarkStart w:name="z11658" w:id="1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300"/>
    <w:bookmarkStart w:name="z11659" w:id="1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301"/>
    <w:bookmarkStart w:name="z11660" w:id="1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302"/>
    <w:bookmarkStart w:name="z11661" w:id="1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303"/>
    <w:bookmarkStart w:name="z11662" w:id="1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304"/>
    <w:bookmarkStart w:name="z11663" w:id="1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305"/>
    <w:bookmarkStart w:name="z11664" w:id="1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306"/>
    <w:bookmarkStart w:name="z11665" w:id="1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307"/>
    <w:bookmarkStart w:name="z11666" w:id="1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308"/>
    <w:bookmarkStart w:name="z11667" w:id="1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309"/>
    <w:bookmarkStart w:name="z11668" w:id="1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310"/>
    <w:bookmarkStart w:name="z11669" w:id="1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311"/>
    <w:bookmarkStart w:name="z11670" w:id="1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71" w:id="1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313"/>
    <w:bookmarkStart w:name="z11672" w:id="1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314"/>
    <w:bookmarkStart w:name="z11673" w:id="1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15"/>
    <w:bookmarkStart w:name="z11674" w:id="1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316"/>
    <w:bookmarkStart w:name="z11675" w:id="1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317"/>
    <w:bookmarkStart w:name="z11676" w:id="1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318"/>
    <w:bookmarkStart w:name="z11677" w:id="1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8" w:id="1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320"/>
        </w:tc>
      </w:tr>
    </w:tbl>
    <w:bookmarkStart w:name="z11679" w:id="1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Федоровскому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321"/>
    <w:bookmarkStart w:name="z11681" w:id="1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322"/>
    <w:bookmarkStart w:name="z11682" w:id="1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23"/>
    <w:bookmarkStart w:name="z11683" w:id="1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324"/>
    <w:bookmarkStart w:name="z11684" w:id="1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325"/>
    <w:bookmarkStart w:name="z11685" w:id="1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326"/>
    <w:bookmarkStart w:name="z11686" w:id="1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327"/>
    <w:bookmarkStart w:name="z11687" w:id="1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88" w:id="1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111900, Республика Казахстан, Костанайская область, Федоровский район, село Федоровка, улица Мелехова, 41.</w:t>
      </w:r>
    </w:p>
    <w:bookmarkEnd w:id="11329"/>
    <w:bookmarkStart w:name="z11689" w:id="1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330"/>
    <w:bookmarkStart w:name="z11690" w:id="1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331"/>
    <w:bookmarkStart w:name="z11691" w:id="1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332"/>
    <w:bookmarkStart w:name="z11692" w:id="1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333"/>
    <w:bookmarkStart w:name="z11693" w:id="1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334"/>
    <w:bookmarkStart w:name="z11694" w:id="11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335"/>
    <w:bookmarkStart w:name="z11695" w:id="1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336"/>
    <w:bookmarkStart w:name="z11696" w:id="1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337"/>
    <w:bookmarkStart w:name="z11697" w:id="1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338"/>
    <w:bookmarkStart w:name="z11698" w:id="1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339"/>
    <w:bookmarkStart w:name="z11699" w:id="1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340"/>
    <w:bookmarkStart w:name="z11700" w:id="1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341"/>
    <w:bookmarkStart w:name="z11701" w:id="1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342"/>
    <w:bookmarkStart w:name="z11702" w:id="1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343"/>
    <w:bookmarkStart w:name="z11703" w:id="1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344"/>
    <w:bookmarkStart w:name="z11704" w:id="1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345"/>
    <w:bookmarkStart w:name="z11705" w:id="1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346"/>
    <w:bookmarkStart w:name="z11706" w:id="1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347"/>
    <w:bookmarkStart w:name="z11707" w:id="1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348"/>
    <w:bookmarkStart w:name="z11708" w:id="1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349"/>
    <w:bookmarkStart w:name="z11709" w:id="1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350"/>
    <w:bookmarkStart w:name="z11710" w:id="1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351"/>
    <w:bookmarkStart w:name="z11711" w:id="1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352"/>
    <w:bookmarkStart w:name="z11712" w:id="1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353"/>
    <w:bookmarkStart w:name="z11713" w:id="1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354"/>
    <w:bookmarkStart w:name="z11714" w:id="1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355"/>
    <w:bookmarkStart w:name="z11715" w:id="1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356"/>
    <w:bookmarkStart w:name="z11716" w:id="1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357"/>
    <w:bookmarkStart w:name="z11717" w:id="1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358"/>
    <w:bookmarkStart w:name="z11718" w:id="1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359"/>
    <w:bookmarkStart w:name="z11719" w:id="1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360"/>
    <w:bookmarkStart w:name="z11720" w:id="1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361"/>
    <w:bookmarkStart w:name="z11721" w:id="1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362"/>
    <w:bookmarkStart w:name="z11722" w:id="1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363"/>
    <w:bookmarkStart w:name="z11723" w:id="1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364"/>
    <w:bookmarkStart w:name="z11724" w:id="1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365"/>
    <w:bookmarkStart w:name="z11725" w:id="1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366"/>
    <w:bookmarkStart w:name="z11726" w:id="1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367"/>
    <w:bookmarkStart w:name="z11727" w:id="1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368"/>
    <w:bookmarkStart w:name="z11728" w:id="1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369"/>
    <w:bookmarkStart w:name="z11729" w:id="1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370"/>
    <w:bookmarkStart w:name="z11730" w:id="11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371"/>
    <w:bookmarkStart w:name="z11731" w:id="1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372"/>
    <w:bookmarkStart w:name="z11732" w:id="1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373"/>
    <w:bookmarkStart w:name="z11733" w:id="1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374"/>
    <w:bookmarkStart w:name="z11734" w:id="1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375"/>
    <w:bookmarkStart w:name="z11735" w:id="1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376"/>
    <w:bookmarkStart w:name="z11736" w:id="1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377"/>
    <w:bookmarkStart w:name="z11737" w:id="1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378"/>
    <w:bookmarkStart w:name="z11738" w:id="1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379"/>
    <w:bookmarkStart w:name="z11739" w:id="1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380"/>
    <w:bookmarkStart w:name="z11740" w:id="1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381"/>
    <w:bookmarkStart w:name="z11741" w:id="1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382"/>
    <w:bookmarkStart w:name="z11742" w:id="1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383"/>
    <w:bookmarkStart w:name="z11743" w:id="1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384"/>
    <w:bookmarkStart w:name="z11744" w:id="1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385"/>
    <w:bookmarkStart w:name="z11745" w:id="1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386"/>
    <w:bookmarkStart w:name="z11746" w:id="1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47" w:id="1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388"/>
    <w:bookmarkStart w:name="z11748" w:id="1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389"/>
    <w:bookmarkStart w:name="z11749" w:id="1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90"/>
    <w:bookmarkStart w:name="z11750" w:id="1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391"/>
    <w:bookmarkStart w:name="z11751" w:id="1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392"/>
    <w:bookmarkStart w:name="z11752" w:id="1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393"/>
    <w:bookmarkStart w:name="z11753" w:id="1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4" w:id="1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395"/>
        </w:tc>
      </w:tr>
    </w:tbl>
    <w:bookmarkStart w:name="z11755" w:id="1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Амангельдинскому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396"/>
    <w:bookmarkStart w:name="z11757" w:id="1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397"/>
    <w:bookmarkStart w:name="z11758" w:id="1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398"/>
    <w:bookmarkStart w:name="z11759" w:id="1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399"/>
    <w:bookmarkStart w:name="z11760" w:id="1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400"/>
    <w:bookmarkStart w:name="z11761" w:id="1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401"/>
    <w:bookmarkStart w:name="z11762" w:id="1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402"/>
    <w:bookmarkStart w:name="z11763" w:id="1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64" w:id="1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110200, Республика Казахстан, Костанайская область, Амангельдинский район, село Амангельды, улица Б. Майлина, 46.</w:t>
      </w:r>
    </w:p>
    <w:bookmarkEnd w:id="11404"/>
    <w:bookmarkStart w:name="z11765" w:id="1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405"/>
    <w:bookmarkStart w:name="z11766" w:id="1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406"/>
    <w:bookmarkStart w:name="z11767" w:id="1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407"/>
    <w:bookmarkStart w:name="z11768" w:id="1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408"/>
    <w:bookmarkStart w:name="z11769" w:id="1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409"/>
    <w:bookmarkStart w:name="z11770" w:id="11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410"/>
    <w:bookmarkStart w:name="z11771" w:id="1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411"/>
    <w:bookmarkStart w:name="z11772" w:id="1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412"/>
    <w:bookmarkStart w:name="z11773" w:id="1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413"/>
    <w:bookmarkStart w:name="z11774" w:id="1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414"/>
    <w:bookmarkStart w:name="z11775" w:id="1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415"/>
    <w:bookmarkStart w:name="z11776" w:id="1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416"/>
    <w:bookmarkStart w:name="z11777" w:id="1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417"/>
    <w:bookmarkStart w:name="z11778" w:id="1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418"/>
    <w:bookmarkStart w:name="z11779" w:id="1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419"/>
    <w:bookmarkStart w:name="z11780" w:id="1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420"/>
    <w:bookmarkStart w:name="z11781" w:id="1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421"/>
    <w:bookmarkStart w:name="z11782" w:id="1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422"/>
    <w:bookmarkStart w:name="z11783" w:id="1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423"/>
    <w:bookmarkStart w:name="z11784" w:id="1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424"/>
    <w:bookmarkStart w:name="z11785" w:id="1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425"/>
    <w:bookmarkStart w:name="z11786" w:id="1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426"/>
    <w:bookmarkStart w:name="z11787" w:id="1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427"/>
    <w:bookmarkStart w:name="z11788" w:id="1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428"/>
    <w:bookmarkStart w:name="z11789" w:id="1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429"/>
    <w:bookmarkStart w:name="z11790" w:id="1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430"/>
    <w:bookmarkStart w:name="z11791" w:id="1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431"/>
    <w:bookmarkStart w:name="z11792" w:id="1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432"/>
    <w:bookmarkStart w:name="z11793" w:id="1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433"/>
    <w:bookmarkStart w:name="z11794" w:id="1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434"/>
    <w:bookmarkStart w:name="z11795" w:id="1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435"/>
    <w:bookmarkStart w:name="z11796" w:id="1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436"/>
    <w:bookmarkStart w:name="z11797" w:id="1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437"/>
    <w:bookmarkStart w:name="z11798" w:id="1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438"/>
    <w:bookmarkStart w:name="z11799" w:id="1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439"/>
    <w:bookmarkStart w:name="z11800" w:id="1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440"/>
    <w:bookmarkStart w:name="z11801" w:id="1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441"/>
    <w:bookmarkStart w:name="z11802" w:id="1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442"/>
    <w:bookmarkStart w:name="z11803" w:id="1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443"/>
    <w:bookmarkStart w:name="z11804" w:id="1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444"/>
    <w:bookmarkStart w:name="z11805" w:id="1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445"/>
    <w:bookmarkStart w:name="z11806" w:id="1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446"/>
    <w:bookmarkStart w:name="z11807" w:id="1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447"/>
    <w:bookmarkStart w:name="z11808" w:id="1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448"/>
    <w:bookmarkStart w:name="z11809" w:id="1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449"/>
    <w:bookmarkStart w:name="z11810" w:id="1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450"/>
    <w:bookmarkStart w:name="z11811" w:id="1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451"/>
    <w:bookmarkStart w:name="z11812" w:id="1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452"/>
    <w:bookmarkStart w:name="z11813" w:id="1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453"/>
    <w:bookmarkStart w:name="z11814" w:id="1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454"/>
    <w:bookmarkStart w:name="z11815" w:id="1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455"/>
    <w:bookmarkStart w:name="z11816" w:id="1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456"/>
    <w:bookmarkStart w:name="z11817" w:id="1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457"/>
    <w:bookmarkStart w:name="z11818" w:id="1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458"/>
    <w:bookmarkStart w:name="z11819" w:id="1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459"/>
    <w:bookmarkStart w:name="z11820" w:id="1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460"/>
    <w:bookmarkStart w:name="z11821" w:id="1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461"/>
    <w:bookmarkStart w:name="z11822" w:id="1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23" w:id="1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463"/>
    <w:bookmarkStart w:name="z11824" w:id="1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464"/>
    <w:bookmarkStart w:name="z11825" w:id="1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465"/>
    <w:bookmarkStart w:name="z11826" w:id="1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466"/>
    <w:bookmarkStart w:name="z11827" w:id="1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467"/>
    <w:bookmarkStart w:name="z11828" w:id="1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468"/>
    <w:bookmarkStart w:name="z11829" w:id="1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0" w:id="1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470"/>
        </w:tc>
      </w:tr>
    </w:tbl>
    <w:bookmarkStart w:name="z11831" w:id="1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Жангильдинскому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471"/>
    <w:bookmarkStart w:name="z11833" w:id="1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472"/>
    <w:bookmarkStart w:name="z11834" w:id="1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73"/>
    <w:bookmarkStart w:name="z11835" w:id="1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474"/>
    <w:bookmarkStart w:name="z11836" w:id="1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475"/>
    <w:bookmarkStart w:name="z11837" w:id="1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476"/>
    <w:bookmarkStart w:name="z11838" w:id="1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477"/>
    <w:bookmarkStart w:name="z11839" w:id="1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40" w:id="1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110600, Республика Казахстан, Костанайская область, Жангельдинский район, село Торгай, улица К.Алтынсары, 75.</w:t>
      </w:r>
    </w:p>
    <w:bookmarkEnd w:id="11479"/>
    <w:bookmarkStart w:name="z11841" w:id="1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Казахстан".</w:t>
      </w:r>
    </w:p>
    <w:bookmarkEnd w:id="11480"/>
    <w:bookmarkStart w:name="z11842" w:id="1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481"/>
    <w:bookmarkStart w:name="z11843" w:id="1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482"/>
    <w:bookmarkStart w:name="z11844" w:id="1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483"/>
    <w:bookmarkStart w:name="z11845" w:id="1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484"/>
    <w:bookmarkStart w:name="z11846" w:id="1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485"/>
    <w:bookmarkStart w:name="z11847" w:id="1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486"/>
    <w:bookmarkStart w:name="z11848" w:id="1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487"/>
    <w:bookmarkStart w:name="z11849" w:id="1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488"/>
    <w:bookmarkStart w:name="z11850" w:id="1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489"/>
    <w:bookmarkStart w:name="z11851" w:id="1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490"/>
    <w:bookmarkStart w:name="z11852" w:id="1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491"/>
    <w:bookmarkStart w:name="z11853" w:id="1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492"/>
    <w:bookmarkStart w:name="z11854" w:id="1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493"/>
    <w:bookmarkStart w:name="z11855" w:id="1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494"/>
    <w:bookmarkStart w:name="z11856" w:id="1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495"/>
    <w:bookmarkStart w:name="z11857" w:id="1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496"/>
    <w:bookmarkStart w:name="z11858" w:id="1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497"/>
    <w:bookmarkStart w:name="z11859" w:id="1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498"/>
    <w:bookmarkStart w:name="z11860" w:id="1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499"/>
    <w:bookmarkStart w:name="z11861" w:id="1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500"/>
    <w:bookmarkStart w:name="z11862" w:id="1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501"/>
    <w:bookmarkStart w:name="z11863" w:id="1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502"/>
    <w:bookmarkStart w:name="z11864" w:id="1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503"/>
    <w:bookmarkStart w:name="z11865" w:id="1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504"/>
    <w:bookmarkStart w:name="z11866" w:id="1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505"/>
    <w:bookmarkStart w:name="z11867" w:id="1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506"/>
    <w:bookmarkStart w:name="z11868" w:id="1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507"/>
    <w:bookmarkStart w:name="z11869" w:id="1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508"/>
    <w:bookmarkStart w:name="z11870" w:id="1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509"/>
    <w:bookmarkStart w:name="z11871" w:id="1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510"/>
    <w:bookmarkStart w:name="z11872" w:id="1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511"/>
    <w:bookmarkStart w:name="z11873" w:id="1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512"/>
    <w:bookmarkStart w:name="z11874" w:id="1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513"/>
    <w:bookmarkStart w:name="z11875" w:id="1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514"/>
    <w:bookmarkStart w:name="z11876" w:id="1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515"/>
    <w:bookmarkStart w:name="z11877" w:id="1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516"/>
    <w:bookmarkStart w:name="z11878" w:id="1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517"/>
    <w:bookmarkStart w:name="z11879" w:id="1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518"/>
    <w:bookmarkStart w:name="z11880" w:id="1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519"/>
    <w:bookmarkStart w:name="z11881" w:id="1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520"/>
    <w:bookmarkStart w:name="z11882" w:id="11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521"/>
    <w:bookmarkStart w:name="z11883" w:id="1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522"/>
    <w:bookmarkStart w:name="z11884" w:id="1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523"/>
    <w:bookmarkStart w:name="z11885" w:id="1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524"/>
    <w:bookmarkStart w:name="z11886" w:id="1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525"/>
    <w:bookmarkStart w:name="z11887" w:id="1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526"/>
    <w:bookmarkStart w:name="z11888" w:id="1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527"/>
    <w:bookmarkStart w:name="z11889" w:id="1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528"/>
    <w:bookmarkStart w:name="z11890" w:id="1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529"/>
    <w:bookmarkStart w:name="z11891" w:id="1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530"/>
    <w:bookmarkStart w:name="z11892" w:id="1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531"/>
    <w:bookmarkStart w:name="z11893" w:id="1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532"/>
    <w:bookmarkStart w:name="z11894" w:id="1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533"/>
    <w:bookmarkStart w:name="z11895" w:id="1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534"/>
    <w:bookmarkStart w:name="z11896" w:id="1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535"/>
    <w:bookmarkStart w:name="z11897" w:id="1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536"/>
    <w:bookmarkStart w:name="z11898" w:id="1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99" w:id="1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538"/>
    <w:bookmarkStart w:name="z11900" w:id="1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539"/>
    <w:bookmarkStart w:name="z11901" w:id="1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40"/>
    <w:bookmarkStart w:name="z11902" w:id="1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541"/>
    <w:bookmarkStart w:name="z11903" w:id="1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542"/>
    <w:bookmarkStart w:name="z11904" w:id="11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543"/>
    <w:bookmarkStart w:name="z11905" w:id="1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6" w:id="1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545"/>
        </w:tc>
      </w:tr>
    </w:tbl>
    <w:bookmarkStart w:name="z11907" w:id="1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Актау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46"/>
    <w:bookmarkStart w:name="z11909" w:id="1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547"/>
    <w:bookmarkStart w:name="z11910" w:id="1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548"/>
    <w:bookmarkStart w:name="z11911" w:id="1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549"/>
    <w:bookmarkStart w:name="z11912" w:id="1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550"/>
    <w:bookmarkStart w:name="z11913" w:id="1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551"/>
    <w:bookmarkStart w:name="z11914" w:id="1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552"/>
    <w:bookmarkStart w:name="z11915" w:id="1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16" w:id="1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130000, Республика Казахстан, Мангистауская область, город Актау, 4 микрорайон, здание № 12. </w:t>
      </w:r>
    </w:p>
    <w:bookmarkEnd w:id="11554"/>
    <w:bookmarkStart w:name="z11917" w:id="1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1555"/>
    <w:bookmarkStart w:name="z11918" w:id="1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556"/>
    <w:bookmarkStart w:name="z11919" w:id="1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557"/>
    <w:bookmarkStart w:name="z11920" w:id="1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558"/>
    <w:bookmarkStart w:name="z11921" w:id="1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559"/>
    <w:bookmarkStart w:name="z11922" w:id="11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560"/>
    <w:bookmarkStart w:name="z11923" w:id="1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561"/>
    <w:bookmarkStart w:name="z11924" w:id="1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562"/>
    <w:bookmarkStart w:name="z11925" w:id="1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563"/>
    <w:bookmarkStart w:name="z11926" w:id="1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564"/>
    <w:bookmarkStart w:name="z11927" w:id="1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565"/>
    <w:bookmarkStart w:name="z11928" w:id="1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566"/>
    <w:bookmarkStart w:name="z11929" w:id="1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567"/>
    <w:bookmarkStart w:name="z11930" w:id="1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568"/>
    <w:bookmarkStart w:name="z11931" w:id="1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569"/>
    <w:bookmarkStart w:name="z11932" w:id="1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570"/>
    <w:bookmarkStart w:name="z11933" w:id="1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571"/>
    <w:bookmarkStart w:name="z11934" w:id="1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572"/>
    <w:bookmarkStart w:name="z11935" w:id="1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573"/>
    <w:bookmarkStart w:name="z11936" w:id="1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574"/>
    <w:bookmarkStart w:name="z11937" w:id="1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575"/>
    <w:bookmarkStart w:name="z11938" w:id="1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576"/>
    <w:bookmarkStart w:name="z11939" w:id="1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577"/>
    <w:bookmarkStart w:name="z11940" w:id="1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578"/>
    <w:bookmarkStart w:name="z11941" w:id="1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579"/>
    <w:bookmarkStart w:name="z11942" w:id="1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580"/>
    <w:bookmarkStart w:name="z11943" w:id="1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581"/>
    <w:bookmarkStart w:name="z11944" w:id="1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582"/>
    <w:bookmarkStart w:name="z11945" w:id="1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583"/>
    <w:bookmarkStart w:name="z11946" w:id="1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584"/>
    <w:bookmarkStart w:name="z11947" w:id="1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585"/>
    <w:bookmarkStart w:name="z11948" w:id="1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586"/>
    <w:bookmarkStart w:name="z11949" w:id="1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587"/>
    <w:bookmarkStart w:name="z11950" w:id="1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588"/>
    <w:bookmarkStart w:name="z11951" w:id="1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589"/>
    <w:bookmarkStart w:name="z11952" w:id="1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590"/>
    <w:bookmarkStart w:name="z11953" w:id="1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591"/>
    <w:bookmarkStart w:name="z11954" w:id="1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592"/>
    <w:bookmarkStart w:name="z11955" w:id="1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593"/>
    <w:bookmarkStart w:name="z11956" w:id="1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594"/>
    <w:bookmarkStart w:name="z11957" w:id="1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595"/>
    <w:bookmarkStart w:name="z11958" w:id="1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596"/>
    <w:bookmarkStart w:name="z11959" w:id="1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597"/>
    <w:bookmarkStart w:name="z11960" w:id="1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598"/>
    <w:bookmarkStart w:name="z11961" w:id="1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599"/>
    <w:bookmarkStart w:name="z11962" w:id="1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600"/>
    <w:bookmarkStart w:name="z11963" w:id="1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601"/>
    <w:bookmarkStart w:name="z11964" w:id="1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602"/>
    <w:bookmarkStart w:name="z11965" w:id="1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603"/>
    <w:bookmarkStart w:name="z11966" w:id="1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604"/>
    <w:bookmarkStart w:name="z11967" w:id="1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605"/>
    <w:bookmarkStart w:name="z11968" w:id="1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606"/>
    <w:bookmarkStart w:name="z11969" w:id="1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607"/>
    <w:bookmarkStart w:name="z11970" w:id="1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608"/>
    <w:bookmarkStart w:name="z11971" w:id="1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609"/>
    <w:bookmarkStart w:name="z11972" w:id="1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610"/>
    <w:bookmarkStart w:name="z11973" w:id="1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611"/>
    <w:bookmarkStart w:name="z11974" w:id="1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1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75" w:id="11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1613"/>
    <w:bookmarkStart w:name="z11976" w:id="1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614"/>
    <w:bookmarkStart w:name="z11977" w:id="1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15"/>
    <w:bookmarkStart w:name="z11978" w:id="1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616"/>
    <w:bookmarkStart w:name="z11979" w:id="1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617"/>
    <w:bookmarkStart w:name="z11980" w:id="1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618"/>
    <w:bookmarkStart w:name="z11981" w:id="1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2" w:id="1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620"/>
        </w:tc>
      </w:tr>
    </w:tbl>
    <w:bookmarkStart w:name="z11983" w:id="1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Жанаозену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621"/>
    <w:bookmarkStart w:name="z11985" w:id="1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622"/>
    <w:bookmarkStart w:name="z11986" w:id="1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23"/>
    <w:bookmarkStart w:name="z11987" w:id="1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624"/>
    <w:bookmarkStart w:name="z11988" w:id="1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625"/>
    <w:bookmarkStart w:name="z11989" w:id="1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626"/>
    <w:bookmarkStart w:name="z11990" w:id="1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627"/>
    <w:bookmarkStart w:name="z11991" w:id="1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92" w:id="1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130200, Республика Казахстан, Мангистауская область, город Жанаозен, улица К.Сарбопеева, 15. </w:t>
      </w:r>
    </w:p>
    <w:bookmarkEnd w:id="11629"/>
    <w:bookmarkStart w:name="z11993" w:id="1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1630"/>
    <w:bookmarkStart w:name="z11994" w:id="1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631"/>
    <w:bookmarkStart w:name="z11995" w:id="1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632"/>
    <w:bookmarkStart w:name="z11996" w:id="1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633"/>
    <w:bookmarkStart w:name="z11997" w:id="1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634"/>
    <w:bookmarkStart w:name="z11998" w:id="11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635"/>
    <w:bookmarkStart w:name="z11999" w:id="1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636"/>
    <w:bookmarkStart w:name="z12000" w:id="1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637"/>
    <w:bookmarkStart w:name="z12001" w:id="1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638"/>
    <w:bookmarkStart w:name="z12002" w:id="1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639"/>
    <w:bookmarkStart w:name="z12003" w:id="1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640"/>
    <w:bookmarkStart w:name="z12004" w:id="1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641"/>
    <w:bookmarkStart w:name="z12005" w:id="1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642"/>
    <w:bookmarkStart w:name="z12006" w:id="1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643"/>
    <w:bookmarkStart w:name="z12007" w:id="1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644"/>
    <w:bookmarkStart w:name="z12008" w:id="1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645"/>
    <w:bookmarkStart w:name="z12009" w:id="1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646"/>
    <w:bookmarkStart w:name="z12010" w:id="1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647"/>
    <w:bookmarkStart w:name="z12011" w:id="1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648"/>
    <w:bookmarkStart w:name="z12012" w:id="1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649"/>
    <w:bookmarkStart w:name="z12013" w:id="1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650"/>
    <w:bookmarkStart w:name="z12014" w:id="1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651"/>
    <w:bookmarkStart w:name="z12015" w:id="1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652"/>
    <w:bookmarkStart w:name="z12016" w:id="1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653"/>
    <w:bookmarkStart w:name="z12017" w:id="1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654"/>
    <w:bookmarkStart w:name="z12018" w:id="1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655"/>
    <w:bookmarkStart w:name="z12019" w:id="1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656"/>
    <w:bookmarkStart w:name="z12020" w:id="1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657"/>
    <w:bookmarkStart w:name="z12021" w:id="1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658"/>
    <w:bookmarkStart w:name="z12022" w:id="1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659"/>
    <w:bookmarkStart w:name="z12023" w:id="1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660"/>
    <w:bookmarkStart w:name="z12024" w:id="1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661"/>
    <w:bookmarkStart w:name="z12025" w:id="1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662"/>
    <w:bookmarkStart w:name="z12026" w:id="1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663"/>
    <w:bookmarkStart w:name="z12027" w:id="1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664"/>
    <w:bookmarkStart w:name="z12028" w:id="1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665"/>
    <w:bookmarkStart w:name="z12029" w:id="1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666"/>
    <w:bookmarkStart w:name="z12030" w:id="1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667"/>
    <w:bookmarkStart w:name="z12031" w:id="1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668"/>
    <w:bookmarkStart w:name="z12032" w:id="1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669"/>
    <w:bookmarkStart w:name="z12033" w:id="1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670"/>
    <w:bookmarkStart w:name="z12034" w:id="1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671"/>
    <w:bookmarkStart w:name="z12035" w:id="1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672"/>
    <w:bookmarkStart w:name="z12036" w:id="1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673"/>
    <w:bookmarkStart w:name="z12037" w:id="1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674"/>
    <w:bookmarkStart w:name="z12038" w:id="1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675"/>
    <w:bookmarkStart w:name="z12039" w:id="1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676"/>
    <w:bookmarkStart w:name="z12040" w:id="1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677"/>
    <w:bookmarkStart w:name="z12041" w:id="1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678"/>
    <w:bookmarkStart w:name="z12042" w:id="1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679"/>
    <w:bookmarkStart w:name="z12043" w:id="1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680"/>
    <w:bookmarkStart w:name="z12044" w:id="1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681"/>
    <w:bookmarkStart w:name="z12045" w:id="1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682"/>
    <w:bookmarkStart w:name="z12046" w:id="1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683"/>
    <w:bookmarkStart w:name="z12047" w:id="1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684"/>
    <w:bookmarkStart w:name="z12048" w:id="1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685"/>
    <w:bookmarkStart w:name="z12049" w:id="1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686"/>
    <w:bookmarkStart w:name="z12050" w:id="1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51" w:id="1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688"/>
    <w:bookmarkStart w:name="z12052" w:id="1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689"/>
    <w:bookmarkStart w:name="z12053" w:id="1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90"/>
    <w:bookmarkStart w:name="z12054" w:id="1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691"/>
    <w:bookmarkStart w:name="z12055" w:id="1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692"/>
    <w:bookmarkStart w:name="z12056" w:id="11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693"/>
    <w:bookmarkStart w:name="z12057" w:id="1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6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8" w:id="1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695"/>
        </w:tc>
      </w:tr>
    </w:tbl>
    <w:bookmarkStart w:name="z12059" w:id="11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Бейнеускому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696"/>
    <w:bookmarkStart w:name="z12061" w:id="1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697"/>
    <w:bookmarkStart w:name="z12062" w:id="1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98"/>
    <w:bookmarkStart w:name="z12063" w:id="1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699"/>
    <w:bookmarkStart w:name="z12064" w:id="1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700"/>
    <w:bookmarkStart w:name="z12065" w:id="1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701"/>
    <w:bookmarkStart w:name="z12066" w:id="1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702"/>
    <w:bookmarkStart w:name="z12067" w:id="1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68" w:id="1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130100, Республика Казахстан, Мангистауская область, Бейнеуский район, село Бейнеу, улица М. Бегенова, 7. </w:t>
      </w:r>
    </w:p>
    <w:bookmarkEnd w:id="11704"/>
    <w:bookmarkStart w:name="z12069" w:id="1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1705"/>
    <w:bookmarkStart w:name="z12070" w:id="1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706"/>
    <w:bookmarkStart w:name="z12071" w:id="1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707"/>
    <w:bookmarkStart w:name="z12072" w:id="1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708"/>
    <w:bookmarkStart w:name="z12073" w:id="1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709"/>
    <w:bookmarkStart w:name="z12074" w:id="11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710"/>
    <w:bookmarkStart w:name="z12075" w:id="1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711"/>
    <w:bookmarkStart w:name="z12076" w:id="1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712"/>
    <w:bookmarkStart w:name="z12077" w:id="1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713"/>
    <w:bookmarkStart w:name="z12078" w:id="1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714"/>
    <w:bookmarkStart w:name="z12079" w:id="1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715"/>
    <w:bookmarkStart w:name="z12080" w:id="1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716"/>
    <w:bookmarkStart w:name="z12081" w:id="1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717"/>
    <w:bookmarkStart w:name="z12082" w:id="1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718"/>
    <w:bookmarkStart w:name="z12083" w:id="1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719"/>
    <w:bookmarkStart w:name="z12084" w:id="1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720"/>
    <w:bookmarkStart w:name="z12085" w:id="1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721"/>
    <w:bookmarkStart w:name="z12086" w:id="1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722"/>
    <w:bookmarkStart w:name="z12087" w:id="1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723"/>
    <w:bookmarkStart w:name="z12088" w:id="1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724"/>
    <w:bookmarkStart w:name="z12089" w:id="1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725"/>
    <w:bookmarkStart w:name="z12090" w:id="1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726"/>
    <w:bookmarkStart w:name="z12091" w:id="1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727"/>
    <w:bookmarkStart w:name="z12092" w:id="1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728"/>
    <w:bookmarkStart w:name="z12093" w:id="1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729"/>
    <w:bookmarkStart w:name="z12094" w:id="1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730"/>
    <w:bookmarkStart w:name="z12095" w:id="1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731"/>
    <w:bookmarkStart w:name="z12096" w:id="1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732"/>
    <w:bookmarkStart w:name="z12097" w:id="1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733"/>
    <w:bookmarkStart w:name="z12098" w:id="1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734"/>
    <w:bookmarkStart w:name="z12099" w:id="1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735"/>
    <w:bookmarkStart w:name="z12100" w:id="1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736"/>
    <w:bookmarkStart w:name="z12101" w:id="1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737"/>
    <w:bookmarkStart w:name="z12102" w:id="1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738"/>
    <w:bookmarkStart w:name="z12103" w:id="1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739"/>
    <w:bookmarkStart w:name="z12104" w:id="1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740"/>
    <w:bookmarkStart w:name="z12105" w:id="1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741"/>
    <w:bookmarkStart w:name="z12106" w:id="1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742"/>
    <w:bookmarkStart w:name="z12107" w:id="1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743"/>
    <w:bookmarkStart w:name="z12108" w:id="1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744"/>
    <w:bookmarkStart w:name="z12109" w:id="1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745"/>
    <w:bookmarkStart w:name="z12110" w:id="1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746"/>
    <w:bookmarkStart w:name="z12111" w:id="1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747"/>
    <w:bookmarkStart w:name="z12112" w:id="1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748"/>
    <w:bookmarkStart w:name="z12113" w:id="1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749"/>
    <w:bookmarkStart w:name="z12114" w:id="1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750"/>
    <w:bookmarkStart w:name="z12115" w:id="1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751"/>
    <w:bookmarkStart w:name="z12116" w:id="1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752"/>
    <w:bookmarkStart w:name="z12117" w:id="1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753"/>
    <w:bookmarkStart w:name="z12118" w:id="1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754"/>
    <w:bookmarkStart w:name="z12119" w:id="1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755"/>
    <w:bookmarkStart w:name="z12120" w:id="1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756"/>
    <w:bookmarkStart w:name="z12121" w:id="1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757"/>
    <w:bookmarkStart w:name="z12122" w:id="1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758"/>
    <w:bookmarkStart w:name="z12123" w:id="1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759"/>
    <w:bookmarkStart w:name="z12124" w:id="1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760"/>
    <w:bookmarkStart w:name="z12125" w:id="1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761"/>
    <w:bookmarkStart w:name="z12126" w:id="1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27" w:id="11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1763"/>
    <w:bookmarkStart w:name="z12128" w:id="1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764"/>
    <w:bookmarkStart w:name="z12129" w:id="1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65"/>
    <w:bookmarkStart w:name="z12130" w:id="1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766"/>
    <w:bookmarkStart w:name="z12131" w:id="1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767"/>
    <w:bookmarkStart w:name="z12132" w:id="1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768"/>
    <w:bookmarkStart w:name="z12133" w:id="1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4" w:id="1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770"/>
        </w:tc>
      </w:tr>
    </w:tbl>
    <w:bookmarkStart w:name="z12135" w:id="11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Каракиянскому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771"/>
    <w:bookmarkStart w:name="z12137" w:id="1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772"/>
    <w:bookmarkStart w:name="z12138" w:id="1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73"/>
    <w:bookmarkStart w:name="z12139" w:id="1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774"/>
    <w:bookmarkStart w:name="z12140" w:id="1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775"/>
    <w:bookmarkStart w:name="z12141" w:id="1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776"/>
    <w:bookmarkStart w:name="z12142" w:id="1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777"/>
    <w:bookmarkStart w:name="z12143" w:id="1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44" w:id="1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130300, Республика Казахстан, Мангистауская область, Каракиянский район, село Курык, улица Ардагер, 5. </w:t>
      </w:r>
    </w:p>
    <w:bookmarkEnd w:id="11779"/>
    <w:bookmarkStart w:name="z12145" w:id="1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1780"/>
    <w:bookmarkStart w:name="z12146" w:id="1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781"/>
    <w:bookmarkStart w:name="z12147" w:id="1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782"/>
    <w:bookmarkStart w:name="z12148" w:id="1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783"/>
    <w:bookmarkStart w:name="z12149" w:id="1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784"/>
    <w:bookmarkStart w:name="z12150" w:id="1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785"/>
    <w:bookmarkStart w:name="z12151" w:id="1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786"/>
    <w:bookmarkStart w:name="z12152" w:id="1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787"/>
    <w:bookmarkStart w:name="z12153" w:id="1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788"/>
    <w:bookmarkStart w:name="z12154" w:id="1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789"/>
    <w:bookmarkStart w:name="z12155" w:id="1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790"/>
    <w:bookmarkStart w:name="z12156" w:id="1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791"/>
    <w:bookmarkStart w:name="z12157" w:id="1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792"/>
    <w:bookmarkStart w:name="z12158" w:id="1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793"/>
    <w:bookmarkStart w:name="z12159" w:id="1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Кодексом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794"/>
    <w:bookmarkStart w:name="z12160" w:id="1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795"/>
    <w:bookmarkStart w:name="z12161" w:id="1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796"/>
    <w:bookmarkStart w:name="z12162" w:id="1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797"/>
    <w:bookmarkStart w:name="z12163" w:id="1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798"/>
    <w:bookmarkStart w:name="z12164" w:id="1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799"/>
    <w:bookmarkStart w:name="z12165" w:id="1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800"/>
    <w:bookmarkStart w:name="z12166" w:id="1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801"/>
    <w:bookmarkStart w:name="z12167" w:id="1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802"/>
    <w:bookmarkStart w:name="z12168" w:id="1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803"/>
    <w:bookmarkStart w:name="z12169" w:id="1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804"/>
    <w:bookmarkStart w:name="z12170" w:id="1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1805"/>
    <w:bookmarkStart w:name="z12171" w:id="1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806"/>
    <w:bookmarkStart w:name="z12172" w:id="1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807"/>
    <w:bookmarkStart w:name="z12173" w:id="1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808"/>
    <w:bookmarkStart w:name="z12174" w:id="1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809"/>
    <w:bookmarkStart w:name="z12175" w:id="1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810"/>
    <w:bookmarkStart w:name="z12176" w:id="1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811"/>
    <w:bookmarkStart w:name="z12177" w:id="1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812"/>
    <w:bookmarkStart w:name="z12178" w:id="1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813"/>
    <w:bookmarkStart w:name="z12179" w:id="1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814"/>
    <w:bookmarkStart w:name="z12180" w:id="1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815"/>
    <w:bookmarkStart w:name="z12181" w:id="1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816"/>
    <w:bookmarkStart w:name="z12182" w:id="1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817"/>
    <w:bookmarkStart w:name="z12183" w:id="1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818"/>
    <w:bookmarkStart w:name="z12184" w:id="1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819"/>
    <w:bookmarkStart w:name="z12185" w:id="1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820"/>
    <w:bookmarkStart w:name="z12186" w:id="11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821"/>
    <w:bookmarkStart w:name="z12187" w:id="1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822"/>
    <w:bookmarkStart w:name="z12188" w:id="1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823"/>
    <w:bookmarkStart w:name="z12189" w:id="1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824"/>
    <w:bookmarkStart w:name="z12190" w:id="1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825"/>
    <w:bookmarkStart w:name="z12191" w:id="1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826"/>
    <w:bookmarkStart w:name="z12192" w:id="1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827"/>
    <w:bookmarkStart w:name="z12193" w:id="1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828"/>
    <w:bookmarkStart w:name="z12194" w:id="1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829"/>
    <w:bookmarkStart w:name="z12195" w:id="1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830"/>
    <w:bookmarkStart w:name="z12196" w:id="1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831"/>
    <w:bookmarkStart w:name="z12197" w:id="1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832"/>
    <w:bookmarkStart w:name="z12198" w:id="1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833"/>
    <w:bookmarkStart w:name="z12199" w:id="1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834"/>
    <w:bookmarkStart w:name="z12200" w:id="1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835"/>
    <w:bookmarkStart w:name="z12201" w:id="1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836"/>
    <w:bookmarkStart w:name="z12202" w:id="1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03" w:id="11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838"/>
    <w:bookmarkStart w:name="z12204" w:id="1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839"/>
    <w:bookmarkStart w:name="z12205" w:id="1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840"/>
    <w:bookmarkStart w:name="z12206" w:id="1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841"/>
    <w:bookmarkStart w:name="z12207" w:id="1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42"/>
    <w:bookmarkStart w:name="z12208" w:id="1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843"/>
    <w:bookmarkStart w:name="z12209" w:id="1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8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0" w:id="1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845"/>
        </w:tc>
      </w:tr>
    </w:tbl>
    <w:bookmarkStart w:name="z12211" w:id="11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Мангистаускому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846"/>
    <w:bookmarkStart w:name="z12213" w:id="1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847"/>
    <w:bookmarkStart w:name="z12214" w:id="1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48"/>
    <w:bookmarkStart w:name="z12215" w:id="1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849"/>
    <w:bookmarkStart w:name="z12216" w:id="1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850"/>
    <w:bookmarkStart w:name="z12217" w:id="1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851"/>
    <w:bookmarkStart w:name="z12218" w:id="1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852"/>
    <w:bookmarkStart w:name="z12219" w:id="1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20" w:id="1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130400, Республика Казахстан, Мангистауская область, Мангистауский район, село Шетпе, улица Центральная. </w:t>
      </w:r>
    </w:p>
    <w:bookmarkEnd w:id="11854"/>
    <w:bookmarkStart w:name="z12221" w:id="1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1855"/>
    <w:bookmarkStart w:name="z12222" w:id="1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856"/>
    <w:bookmarkStart w:name="z12223" w:id="1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857"/>
    <w:bookmarkStart w:name="z12224" w:id="1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858"/>
    <w:bookmarkStart w:name="z12225" w:id="1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859"/>
    <w:bookmarkStart w:name="z12226" w:id="11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860"/>
    <w:bookmarkStart w:name="z12227" w:id="1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861"/>
    <w:bookmarkStart w:name="z12228" w:id="1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862"/>
    <w:bookmarkStart w:name="z12229" w:id="1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863"/>
    <w:bookmarkStart w:name="z12230" w:id="1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864"/>
    <w:bookmarkStart w:name="z12231" w:id="1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865"/>
    <w:bookmarkStart w:name="z12232" w:id="1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866"/>
    <w:bookmarkStart w:name="z12233" w:id="1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867"/>
    <w:bookmarkStart w:name="z12234" w:id="1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868"/>
    <w:bookmarkStart w:name="z12235" w:id="1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869"/>
    <w:bookmarkStart w:name="z12236" w:id="1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870"/>
    <w:bookmarkStart w:name="z12237" w:id="1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871"/>
    <w:bookmarkStart w:name="z12238" w:id="1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872"/>
    <w:bookmarkStart w:name="z12239" w:id="1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873"/>
    <w:bookmarkStart w:name="z12240" w:id="1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874"/>
    <w:bookmarkStart w:name="z12241" w:id="1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875"/>
    <w:bookmarkStart w:name="z12242" w:id="1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876"/>
    <w:bookmarkStart w:name="z12243" w:id="1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877"/>
    <w:bookmarkStart w:name="z12244" w:id="1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878"/>
    <w:bookmarkStart w:name="z12245" w:id="1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879"/>
    <w:bookmarkStart w:name="z12246" w:id="1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880"/>
    <w:bookmarkStart w:name="z12247" w:id="1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881"/>
    <w:bookmarkStart w:name="z12248" w:id="1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882"/>
    <w:bookmarkStart w:name="z12249" w:id="1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883"/>
    <w:bookmarkStart w:name="z12250" w:id="1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884"/>
    <w:bookmarkStart w:name="z12251" w:id="1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885"/>
    <w:bookmarkStart w:name="z12252" w:id="1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886"/>
    <w:bookmarkStart w:name="z12253" w:id="1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887"/>
    <w:bookmarkStart w:name="z12254" w:id="1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888"/>
    <w:bookmarkStart w:name="z12255" w:id="1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889"/>
    <w:bookmarkStart w:name="z12256" w:id="1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890"/>
    <w:bookmarkStart w:name="z12257" w:id="1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891"/>
    <w:bookmarkStart w:name="z12258" w:id="1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892"/>
    <w:bookmarkStart w:name="z12259" w:id="1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893"/>
    <w:bookmarkStart w:name="z12260" w:id="1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894"/>
    <w:bookmarkStart w:name="z12261" w:id="1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895"/>
    <w:bookmarkStart w:name="z12262" w:id="1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896"/>
    <w:bookmarkStart w:name="z12263" w:id="1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897"/>
    <w:bookmarkStart w:name="z12264" w:id="1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898"/>
    <w:bookmarkStart w:name="z12265" w:id="1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899"/>
    <w:bookmarkStart w:name="z12266" w:id="1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900"/>
    <w:bookmarkStart w:name="z12267" w:id="1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901"/>
    <w:bookmarkStart w:name="z12268" w:id="1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902"/>
    <w:bookmarkStart w:name="z12269" w:id="1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903"/>
    <w:bookmarkStart w:name="z12270" w:id="1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904"/>
    <w:bookmarkStart w:name="z12271" w:id="1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905"/>
    <w:bookmarkStart w:name="z12272" w:id="1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906"/>
    <w:bookmarkStart w:name="z12273" w:id="1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907"/>
    <w:bookmarkStart w:name="z12274" w:id="1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908"/>
    <w:bookmarkStart w:name="z12275" w:id="1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909"/>
    <w:bookmarkStart w:name="z12276" w:id="1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910"/>
    <w:bookmarkStart w:name="z12277" w:id="1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911"/>
    <w:bookmarkStart w:name="z12278" w:id="1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79" w:id="11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1913"/>
    <w:bookmarkStart w:name="z12280" w:id="1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914"/>
    <w:bookmarkStart w:name="z12281" w:id="1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915"/>
    <w:bookmarkStart w:name="z12282" w:id="1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916"/>
    <w:bookmarkStart w:name="z12283" w:id="1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917"/>
    <w:bookmarkStart w:name="z12284" w:id="1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918"/>
    <w:bookmarkStart w:name="z12285" w:id="1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9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6" w:id="1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920"/>
        </w:tc>
      </w:tr>
    </w:tbl>
    <w:bookmarkStart w:name="z12287" w:id="11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Мунайлинскому району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Мангистауской области Комитета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921"/>
    <w:bookmarkStart w:name="z12289" w:id="1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922"/>
    <w:bookmarkStart w:name="z12290" w:id="1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23"/>
    <w:bookmarkStart w:name="z12291" w:id="1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924"/>
    <w:bookmarkStart w:name="z12292" w:id="1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1925"/>
    <w:bookmarkStart w:name="z12293" w:id="1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926"/>
    <w:bookmarkStart w:name="z12294" w:id="1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1927"/>
    <w:bookmarkStart w:name="z12295" w:id="1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1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96" w:id="1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130006, Республика Казахстан, Мангистауская область, Мунайлинский район, село Мангистау, Дом общественных объединений. </w:t>
      </w:r>
    </w:p>
    <w:bookmarkEnd w:id="11929"/>
    <w:bookmarkStart w:name="z12297" w:id="1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1930"/>
    <w:bookmarkStart w:name="z12298" w:id="1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1931"/>
    <w:bookmarkStart w:name="z12299" w:id="1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1932"/>
    <w:bookmarkStart w:name="z12300" w:id="1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1933"/>
    <w:bookmarkStart w:name="z12301" w:id="1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934"/>
    <w:bookmarkStart w:name="z12302" w:id="11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1935"/>
    <w:bookmarkStart w:name="z12303" w:id="1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1936"/>
    <w:bookmarkStart w:name="z12304" w:id="1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1937"/>
    <w:bookmarkStart w:name="z12305" w:id="1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1938"/>
    <w:bookmarkStart w:name="z12306" w:id="1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1939"/>
    <w:bookmarkStart w:name="z12307" w:id="1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1940"/>
    <w:bookmarkStart w:name="z12308" w:id="1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1941"/>
    <w:bookmarkStart w:name="z12309" w:id="1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1942"/>
    <w:bookmarkStart w:name="z12310" w:id="1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1943"/>
    <w:bookmarkStart w:name="z12311" w:id="1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1944"/>
    <w:bookmarkStart w:name="z12312" w:id="1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1945"/>
    <w:bookmarkStart w:name="z12313" w:id="1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1946"/>
    <w:bookmarkStart w:name="z12314" w:id="1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1947"/>
    <w:bookmarkStart w:name="z12315" w:id="1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1948"/>
    <w:bookmarkStart w:name="z12316" w:id="1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1949"/>
    <w:bookmarkStart w:name="z12317" w:id="1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1950"/>
    <w:bookmarkStart w:name="z12318" w:id="1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1951"/>
    <w:bookmarkStart w:name="z12319" w:id="1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1952"/>
    <w:bookmarkStart w:name="z12320" w:id="1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1953"/>
    <w:bookmarkStart w:name="z12321" w:id="1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1954"/>
    <w:bookmarkStart w:name="z12322" w:id="1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1955"/>
    <w:bookmarkStart w:name="z12323" w:id="1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1956"/>
    <w:bookmarkStart w:name="z12324" w:id="1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1957"/>
    <w:bookmarkStart w:name="z12325" w:id="1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1958"/>
    <w:bookmarkStart w:name="z12326" w:id="1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1959"/>
    <w:bookmarkStart w:name="z12327" w:id="1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1960"/>
    <w:bookmarkStart w:name="z12328" w:id="1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1961"/>
    <w:bookmarkStart w:name="z12329" w:id="1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1962"/>
    <w:bookmarkStart w:name="z12330" w:id="1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1963"/>
    <w:bookmarkStart w:name="z12331" w:id="1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964"/>
    <w:bookmarkStart w:name="z12332" w:id="1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965"/>
    <w:bookmarkStart w:name="z12333" w:id="1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1966"/>
    <w:bookmarkStart w:name="z12334" w:id="1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1967"/>
    <w:bookmarkStart w:name="z12335" w:id="1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1968"/>
    <w:bookmarkStart w:name="z12336" w:id="1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1969"/>
    <w:bookmarkStart w:name="z12337" w:id="1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1970"/>
    <w:bookmarkStart w:name="z12338" w:id="1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1971"/>
    <w:bookmarkStart w:name="z12339" w:id="1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972"/>
    <w:bookmarkStart w:name="z12340" w:id="1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973"/>
    <w:bookmarkStart w:name="z12341" w:id="1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1974"/>
    <w:bookmarkStart w:name="z12342" w:id="1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1975"/>
    <w:bookmarkStart w:name="z12343" w:id="1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1976"/>
    <w:bookmarkStart w:name="z12344" w:id="1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1977"/>
    <w:bookmarkStart w:name="z12345" w:id="1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1978"/>
    <w:bookmarkStart w:name="z12346" w:id="1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1979"/>
    <w:bookmarkStart w:name="z12347" w:id="1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1980"/>
    <w:bookmarkStart w:name="z12348" w:id="1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1981"/>
    <w:bookmarkStart w:name="z12349" w:id="1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1982"/>
    <w:bookmarkStart w:name="z12350" w:id="1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1983"/>
    <w:bookmarkStart w:name="z12351" w:id="1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1984"/>
    <w:bookmarkStart w:name="z12352" w:id="1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1985"/>
    <w:bookmarkStart w:name="z12353" w:id="1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1986"/>
    <w:bookmarkStart w:name="z12354" w:id="1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1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55" w:id="11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1988"/>
    <w:bookmarkStart w:name="z12356" w:id="1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989"/>
    <w:bookmarkStart w:name="z12357" w:id="1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990"/>
    <w:bookmarkStart w:name="z12358" w:id="1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1991"/>
    <w:bookmarkStart w:name="z12359" w:id="1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992"/>
    <w:bookmarkStart w:name="z12360" w:id="11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1993"/>
    <w:bookmarkStart w:name="z12361" w:id="1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19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2" w:id="1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1995"/>
        </w:tc>
      </w:tr>
    </w:tbl>
    <w:bookmarkStart w:name="z12363" w:id="11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Тупкараганскому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996"/>
    <w:bookmarkStart w:name="z12365" w:id="1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1997"/>
    <w:bookmarkStart w:name="z12366" w:id="1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98"/>
    <w:bookmarkStart w:name="z12367" w:id="1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1999"/>
    <w:bookmarkStart w:name="z12368" w:id="1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000"/>
    <w:bookmarkStart w:name="z12369" w:id="1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001"/>
    <w:bookmarkStart w:name="z12370" w:id="1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002"/>
    <w:bookmarkStart w:name="z12371" w:id="1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72" w:id="1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130500, Республика Казахстан, Мангистауская область, Тупкараганский район, город Форт-Шевченко, улица Онгалбайулы, 13. </w:t>
      </w:r>
    </w:p>
    <w:bookmarkEnd w:id="12004"/>
    <w:bookmarkStart w:name="z12373" w:id="1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2005"/>
    <w:bookmarkStart w:name="z12374" w:id="1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006"/>
    <w:bookmarkStart w:name="z12375" w:id="1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007"/>
    <w:bookmarkStart w:name="z12376" w:id="1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008"/>
    <w:bookmarkStart w:name="z12377" w:id="1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009"/>
    <w:bookmarkStart w:name="z12378" w:id="12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010"/>
    <w:bookmarkStart w:name="z12379" w:id="1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011"/>
    <w:bookmarkStart w:name="z12380" w:id="1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012"/>
    <w:bookmarkStart w:name="z12381" w:id="1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013"/>
    <w:bookmarkStart w:name="z12382" w:id="1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014"/>
    <w:bookmarkStart w:name="z12383" w:id="1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015"/>
    <w:bookmarkStart w:name="z12384" w:id="1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016"/>
    <w:bookmarkStart w:name="z12385" w:id="1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017"/>
    <w:bookmarkStart w:name="z12386" w:id="1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018"/>
    <w:bookmarkStart w:name="z12387" w:id="1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019"/>
    <w:bookmarkStart w:name="z12388" w:id="1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020"/>
    <w:bookmarkStart w:name="z12389" w:id="1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021"/>
    <w:bookmarkStart w:name="z12390" w:id="1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022"/>
    <w:bookmarkStart w:name="z12391" w:id="1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023"/>
    <w:bookmarkStart w:name="z12392" w:id="1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024"/>
    <w:bookmarkStart w:name="z12393" w:id="1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025"/>
    <w:bookmarkStart w:name="z12394" w:id="1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026"/>
    <w:bookmarkStart w:name="z12395" w:id="1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027"/>
    <w:bookmarkStart w:name="z12396" w:id="1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028"/>
    <w:bookmarkStart w:name="z12397" w:id="1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029"/>
    <w:bookmarkStart w:name="z12398" w:id="1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030"/>
    <w:bookmarkStart w:name="z12399" w:id="1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031"/>
    <w:bookmarkStart w:name="z12400" w:id="1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032"/>
    <w:bookmarkStart w:name="z12401" w:id="1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033"/>
    <w:bookmarkStart w:name="z12402" w:id="1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034"/>
    <w:bookmarkStart w:name="z12403" w:id="1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035"/>
    <w:bookmarkStart w:name="z12404" w:id="1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036"/>
    <w:bookmarkStart w:name="z12405" w:id="1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037"/>
    <w:bookmarkStart w:name="z12406" w:id="1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038"/>
    <w:bookmarkStart w:name="z12407" w:id="1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039"/>
    <w:bookmarkStart w:name="z12408" w:id="1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040"/>
    <w:bookmarkStart w:name="z12409" w:id="1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041"/>
    <w:bookmarkStart w:name="z12410" w:id="1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042"/>
    <w:bookmarkStart w:name="z12411" w:id="1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043"/>
    <w:bookmarkStart w:name="z12412" w:id="1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044"/>
    <w:bookmarkStart w:name="z12413" w:id="1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045"/>
    <w:bookmarkStart w:name="z12414" w:id="12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046"/>
    <w:bookmarkStart w:name="z12415" w:id="1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047"/>
    <w:bookmarkStart w:name="z12416" w:id="1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048"/>
    <w:bookmarkStart w:name="z12417" w:id="1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049"/>
    <w:bookmarkStart w:name="z12418" w:id="1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050"/>
    <w:bookmarkStart w:name="z12419" w:id="1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051"/>
    <w:bookmarkStart w:name="z12420" w:id="1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052"/>
    <w:bookmarkStart w:name="z12421" w:id="1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053"/>
    <w:bookmarkStart w:name="z12422" w:id="1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054"/>
    <w:bookmarkStart w:name="z12423" w:id="1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055"/>
    <w:bookmarkStart w:name="z12424" w:id="1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056"/>
    <w:bookmarkStart w:name="z12425" w:id="1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057"/>
    <w:bookmarkStart w:name="z12426" w:id="1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058"/>
    <w:bookmarkStart w:name="z12427" w:id="1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059"/>
    <w:bookmarkStart w:name="z12428" w:id="1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060"/>
    <w:bookmarkStart w:name="z12429" w:id="1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061"/>
    <w:bookmarkStart w:name="z12430" w:id="1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0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31" w:id="12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063"/>
    <w:bookmarkStart w:name="z12432" w:id="1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064"/>
    <w:bookmarkStart w:name="z12433" w:id="1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65"/>
    <w:bookmarkStart w:name="z12434" w:id="1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066"/>
    <w:bookmarkStart w:name="z12435" w:id="1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067"/>
    <w:bookmarkStart w:name="z12436" w:id="12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068"/>
    <w:bookmarkStart w:name="z12437" w:id="1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8" w:id="1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070"/>
        </w:tc>
      </w:tr>
    </w:tbl>
    <w:bookmarkStart w:name="z12439" w:id="12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"Морпорт Актау"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071"/>
    <w:bookmarkStart w:name="z12441" w:id="1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072"/>
    <w:bookmarkStart w:name="z12442" w:id="1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073"/>
    <w:bookmarkStart w:name="z12443" w:id="1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074"/>
    <w:bookmarkStart w:name="z12444" w:id="1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075"/>
    <w:bookmarkStart w:name="z12445" w:id="1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076"/>
    <w:bookmarkStart w:name="z12446" w:id="1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077"/>
    <w:bookmarkStart w:name="z12447" w:id="1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48" w:id="1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130000, Республика Казахстан, Мангистауская область, город Актау, 4 микрорайон, здание № 12. </w:t>
      </w:r>
    </w:p>
    <w:bookmarkEnd w:id="12079"/>
    <w:bookmarkStart w:name="z12449" w:id="1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Казахстан".</w:t>
      </w:r>
    </w:p>
    <w:bookmarkEnd w:id="12080"/>
    <w:bookmarkStart w:name="z12450" w:id="1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081"/>
    <w:bookmarkStart w:name="z12451" w:id="1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082"/>
    <w:bookmarkStart w:name="z12452" w:id="1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083"/>
    <w:bookmarkStart w:name="z12453" w:id="1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084"/>
    <w:bookmarkStart w:name="z12454" w:id="12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085"/>
    <w:bookmarkStart w:name="z12455" w:id="1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086"/>
    <w:bookmarkStart w:name="z12456" w:id="1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087"/>
    <w:bookmarkStart w:name="z12457" w:id="1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088"/>
    <w:bookmarkStart w:name="z12458" w:id="1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089"/>
    <w:bookmarkStart w:name="z12459" w:id="1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090"/>
    <w:bookmarkStart w:name="z12460" w:id="1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091"/>
    <w:bookmarkStart w:name="z12461" w:id="1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092"/>
    <w:bookmarkStart w:name="z12462" w:id="1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093"/>
    <w:bookmarkStart w:name="z12463" w:id="1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094"/>
    <w:bookmarkStart w:name="z12464" w:id="1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095"/>
    <w:bookmarkStart w:name="z12465" w:id="1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096"/>
    <w:bookmarkStart w:name="z12466" w:id="1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097"/>
    <w:bookmarkStart w:name="z12467" w:id="1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098"/>
    <w:bookmarkStart w:name="z12468" w:id="1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099"/>
    <w:bookmarkStart w:name="z12469" w:id="1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100"/>
    <w:bookmarkStart w:name="z12470" w:id="1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101"/>
    <w:bookmarkStart w:name="z12471" w:id="1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102"/>
    <w:bookmarkStart w:name="z12472" w:id="1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103"/>
    <w:bookmarkStart w:name="z12473" w:id="1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104"/>
    <w:bookmarkStart w:name="z12474" w:id="1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105"/>
    <w:bookmarkStart w:name="z12475" w:id="1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106"/>
    <w:bookmarkStart w:name="z12476" w:id="1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107"/>
    <w:bookmarkStart w:name="z12477" w:id="1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108"/>
    <w:bookmarkStart w:name="z12478" w:id="1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109"/>
    <w:bookmarkStart w:name="z12479" w:id="1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110"/>
    <w:bookmarkStart w:name="z12480" w:id="1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111"/>
    <w:bookmarkStart w:name="z12481" w:id="1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112"/>
    <w:bookmarkStart w:name="z12482" w:id="1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113"/>
    <w:bookmarkStart w:name="z12483" w:id="1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114"/>
    <w:bookmarkStart w:name="z12484" w:id="1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115"/>
    <w:bookmarkStart w:name="z12485" w:id="1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116"/>
    <w:bookmarkStart w:name="z12486" w:id="1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117"/>
    <w:bookmarkStart w:name="z12487" w:id="1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118"/>
    <w:bookmarkStart w:name="z12488" w:id="1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119"/>
    <w:bookmarkStart w:name="z12489" w:id="1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120"/>
    <w:bookmarkStart w:name="z12490" w:id="12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121"/>
    <w:bookmarkStart w:name="z12491" w:id="1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122"/>
    <w:bookmarkStart w:name="z12492" w:id="1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123"/>
    <w:bookmarkStart w:name="z12493" w:id="1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124"/>
    <w:bookmarkStart w:name="z12494" w:id="1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125"/>
    <w:bookmarkStart w:name="z12495" w:id="1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126"/>
    <w:bookmarkStart w:name="z12496" w:id="1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127"/>
    <w:bookmarkStart w:name="z12497" w:id="1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128"/>
    <w:bookmarkStart w:name="z12498" w:id="1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129"/>
    <w:bookmarkStart w:name="z12499" w:id="1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130"/>
    <w:bookmarkStart w:name="z12500" w:id="1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131"/>
    <w:bookmarkStart w:name="z12501" w:id="1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132"/>
    <w:bookmarkStart w:name="z12502" w:id="1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133"/>
    <w:bookmarkStart w:name="z12503" w:id="1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134"/>
    <w:bookmarkStart w:name="z12504" w:id="1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135"/>
    <w:bookmarkStart w:name="z12505" w:id="1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136"/>
    <w:bookmarkStart w:name="z12506" w:id="1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07" w:id="12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138"/>
    <w:bookmarkStart w:name="z12508" w:id="1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139"/>
    <w:bookmarkStart w:name="z12509" w:id="1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40"/>
    <w:bookmarkStart w:name="z12510" w:id="1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141"/>
    <w:bookmarkStart w:name="z12511" w:id="1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142"/>
    <w:bookmarkStart w:name="z12512" w:id="12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143"/>
    <w:bookmarkStart w:name="z12513" w:id="1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4" w:id="1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145"/>
        </w:tc>
      </w:tr>
    </w:tbl>
    <w:bookmarkStart w:name="z12515" w:id="12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Павлодар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146"/>
    <w:bookmarkStart w:name="z12517" w:id="1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147"/>
    <w:bookmarkStart w:name="z12518" w:id="1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48"/>
    <w:bookmarkStart w:name="z12519" w:id="1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149"/>
    <w:bookmarkStart w:name="z12520" w:id="1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150"/>
    <w:bookmarkStart w:name="z12521" w:id="1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151"/>
    <w:bookmarkStart w:name="z12522" w:id="1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152"/>
    <w:bookmarkStart w:name="z12523" w:id="1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24" w:id="1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140000, Республика Казахстан, Павлодарская область, город Павлодар, улица Площадь Победы, 5А. </w:t>
      </w:r>
    </w:p>
    <w:bookmarkEnd w:id="12154"/>
    <w:bookmarkStart w:name="z12525" w:id="1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155"/>
    <w:bookmarkStart w:name="z12526" w:id="1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156"/>
    <w:bookmarkStart w:name="z12527" w:id="1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157"/>
    <w:bookmarkStart w:name="z12528" w:id="1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158"/>
    <w:bookmarkStart w:name="z12529" w:id="1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159"/>
    <w:bookmarkStart w:name="z12530" w:id="12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160"/>
    <w:bookmarkStart w:name="z12531" w:id="1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161"/>
    <w:bookmarkStart w:name="z12532" w:id="1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162"/>
    <w:bookmarkStart w:name="z12533" w:id="1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163"/>
    <w:bookmarkStart w:name="z12534" w:id="1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164"/>
    <w:bookmarkStart w:name="z12535" w:id="1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165"/>
    <w:bookmarkStart w:name="z12536" w:id="1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166"/>
    <w:bookmarkStart w:name="z12537" w:id="1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167"/>
    <w:bookmarkStart w:name="z12538" w:id="1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168"/>
    <w:bookmarkStart w:name="z12539" w:id="1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169"/>
    <w:bookmarkStart w:name="z12540" w:id="1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170"/>
    <w:bookmarkStart w:name="z12541" w:id="1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171"/>
    <w:bookmarkStart w:name="z12542" w:id="1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172"/>
    <w:bookmarkStart w:name="z12543" w:id="1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173"/>
    <w:bookmarkStart w:name="z12544" w:id="1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174"/>
    <w:bookmarkStart w:name="z12545" w:id="1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175"/>
    <w:bookmarkStart w:name="z12546" w:id="1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176"/>
    <w:bookmarkStart w:name="z12547" w:id="1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177"/>
    <w:bookmarkStart w:name="z12548" w:id="1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178"/>
    <w:bookmarkStart w:name="z12549" w:id="1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179"/>
    <w:bookmarkStart w:name="z12550" w:id="1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180"/>
    <w:bookmarkStart w:name="z12551" w:id="1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181"/>
    <w:bookmarkStart w:name="z12552" w:id="1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182"/>
    <w:bookmarkStart w:name="z12553" w:id="1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183"/>
    <w:bookmarkStart w:name="z12554" w:id="1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184"/>
    <w:bookmarkStart w:name="z12555" w:id="1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185"/>
    <w:bookmarkStart w:name="z12556" w:id="1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186"/>
    <w:bookmarkStart w:name="z12557" w:id="1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187"/>
    <w:bookmarkStart w:name="z12558" w:id="1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188"/>
    <w:bookmarkStart w:name="z12559" w:id="1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189"/>
    <w:bookmarkStart w:name="z12560" w:id="1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190"/>
    <w:bookmarkStart w:name="z12561" w:id="1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191"/>
    <w:bookmarkStart w:name="z12562" w:id="1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192"/>
    <w:bookmarkStart w:name="z12563" w:id="1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193"/>
    <w:bookmarkStart w:name="z12564" w:id="1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194"/>
    <w:bookmarkStart w:name="z12565" w:id="1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195"/>
    <w:bookmarkStart w:name="z12566" w:id="12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196"/>
    <w:bookmarkStart w:name="z12567" w:id="1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197"/>
    <w:bookmarkStart w:name="z12568" w:id="1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198"/>
    <w:bookmarkStart w:name="z12569" w:id="1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199"/>
    <w:bookmarkStart w:name="z12570" w:id="1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200"/>
    <w:bookmarkStart w:name="z12571" w:id="1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201"/>
    <w:bookmarkStart w:name="z12572" w:id="1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202"/>
    <w:bookmarkStart w:name="z12573" w:id="1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203"/>
    <w:bookmarkStart w:name="z12574" w:id="1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204"/>
    <w:bookmarkStart w:name="z12575" w:id="1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205"/>
    <w:bookmarkStart w:name="z12576" w:id="1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206"/>
    <w:bookmarkStart w:name="z12577" w:id="1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207"/>
    <w:bookmarkStart w:name="z12578" w:id="1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208"/>
    <w:bookmarkStart w:name="z12579" w:id="1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209"/>
    <w:bookmarkStart w:name="z12580" w:id="1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210"/>
    <w:bookmarkStart w:name="z12581" w:id="1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211"/>
    <w:bookmarkStart w:name="z12582" w:id="1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83" w:id="12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213"/>
    <w:bookmarkStart w:name="z12584" w:id="1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214"/>
    <w:bookmarkStart w:name="z12585" w:id="1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15"/>
    <w:bookmarkStart w:name="z12586" w:id="1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216"/>
    <w:bookmarkStart w:name="z12587" w:id="1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217"/>
    <w:bookmarkStart w:name="z12588" w:id="12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218"/>
    <w:bookmarkStart w:name="z12589" w:id="1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0" w:id="1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220"/>
        </w:tc>
      </w:tr>
    </w:tbl>
    <w:bookmarkStart w:name="z12591" w:id="12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Аксу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221"/>
    <w:bookmarkStart w:name="z12593" w:id="1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222"/>
    <w:bookmarkStart w:name="z12594" w:id="1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23"/>
    <w:bookmarkStart w:name="z12595" w:id="1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224"/>
    <w:bookmarkStart w:name="z12596" w:id="1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225"/>
    <w:bookmarkStart w:name="z12597" w:id="1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226"/>
    <w:bookmarkStart w:name="z12598" w:id="1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227"/>
    <w:bookmarkStart w:name="z12599" w:id="1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00" w:id="1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141000, Республика Казахстан, Павлодарская область, город Аксу, улица С. Донентаева, 50. </w:t>
      </w:r>
    </w:p>
    <w:bookmarkEnd w:id="12229"/>
    <w:bookmarkStart w:name="z12601" w:id="1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230"/>
    <w:bookmarkStart w:name="z12602" w:id="1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231"/>
    <w:bookmarkStart w:name="z12603" w:id="1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232"/>
    <w:bookmarkStart w:name="z12604" w:id="1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233"/>
    <w:bookmarkStart w:name="z12605" w:id="1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234"/>
    <w:bookmarkStart w:name="z12606" w:id="12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235"/>
    <w:bookmarkStart w:name="z12607" w:id="1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236"/>
    <w:bookmarkStart w:name="z12608" w:id="1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237"/>
    <w:bookmarkStart w:name="z12609" w:id="1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238"/>
    <w:bookmarkStart w:name="z12610" w:id="1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239"/>
    <w:bookmarkStart w:name="z12611" w:id="1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240"/>
    <w:bookmarkStart w:name="z12612" w:id="1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241"/>
    <w:bookmarkStart w:name="z12613" w:id="1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242"/>
    <w:bookmarkStart w:name="z12614" w:id="1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243"/>
    <w:bookmarkStart w:name="z12615" w:id="1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244"/>
    <w:bookmarkStart w:name="z12616" w:id="1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245"/>
    <w:bookmarkStart w:name="z12617" w:id="1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246"/>
    <w:bookmarkStart w:name="z12618" w:id="1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247"/>
    <w:bookmarkStart w:name="z12619" w:id="1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248"/>
    <w:bookmarkStart w:name="z12620" w:id="1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249"/>
    <w:bookmarkStart w:name="z12621" w:id="1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250"/>
    <w:bookmarkStart w:name="z12622" w:id="1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251"/>
    <w:bookmarkStart w:name="z12623" w:id="1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252"/>
    <w:bookmarkStart w:name="z12624" w:id="1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253"/>
    <w:bookmarkStart w:name="z12625" w:id="1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254"/>
    <w:bookmarkStart w:name="z12626" w:id="1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255"/>
    <w:bookmarkStart w:name="z12627" w:id="1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256"/>
    <w:bookmarkStart w:name="z12628" w:id="1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257"/>
    <w:bookmarkStart w:name="z12629" w:id="1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258"/>
    <w:bookmarkStart w:name="z12630" w:id="1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259"/>
    <w:bookmarkStart w:name="z12631" w:id="1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260"/>
    <w:bookmarkStart w:name="z12632" w:id="1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261"/>
    <w:bookmarkStart w:name="z12633" w:id="1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262"/>
    <w:bookmarkStart w:name="z12634" w:id="1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263"/>
    <w:bookmarkStart w:name="z12635" w:id="1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264"/>
    <w:bookmarkStart w:name="z12636" w:id="1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265"/>
    <w:bookmarkStart w:name="z12637" w:id="1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266"/>
    <w:bookmarkStart w:name="z12638" w:id="1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267"/>
    <w:bookmarkStart w:name="z12639" w:id="1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268"/>
    <w:bookmarkStart w:name="z12640" w:id="1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269"/>
    <w:bookmarkStart w:name="z12641" w:id="1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270"/>
    <w:bookmarkStart w:name="z12642" w:id="12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271"/>
    <w:bookmarkStart w:name="z12643" w:id="1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272"/>
    <w:bookmarkStart w:name="z12644" w:id="1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273"/>
    <w:bookmarkStart w:name="z12645" w:id="1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274"/>
    <w:bookmarkStart w:name="z12646" w:id="1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275"/>
    <w:bookmarkStart w:name="z12647" w:id="1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276"/>
    <w:bookmarkStart w:name="z12648" w:id="1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277"/>
    <w:bookmarkStart w:name="z12649" w:id="1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278"/>
    <w:bookmarkStart w:name="z12650" w:id="1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279"/>
    <w:bookmarkStart w:name="z12651" w:id="1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280"/>
    <w:bookmarkStart w:name="z12652" w:id="1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281"/>
    <w:bookmarkStart w:name="z12653" w:id="1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282"/>
    <w:bookmarkStart w:name="z12654" w:id="1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283"/>
    <w:bookmarkStart w:name="z12655" w:id="1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284"/>
    <w:bookmarkStart w:name="z12656" w:id="1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285"/>
    <w:bookmarkStart w:name="z12657" w:id="1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286"/>
    <w:bookmarkStart w:name="z12658" w:id="1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59" w:id="1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288"/>
    <w:bookmarkStart w:name="z12660" w:id="1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289"/>
    <w:bookmarkStart w:name="z12661" w:id="1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90"/>
    <w:bookmarkStart w:name="z12662" w:id="1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291"/>
    <w:bookmarkStart w:name="z12663" w:id="1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292"/>
    <w:bookmarkStart w:name="z12664" w:id="1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293"/>
    <w:bookmarkStart w:name="z12665" w:id="1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6" w:id="1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295"/>
        </w:tc>
      </w:tr>
    </w:tbl>
    <w:bookmarkStart w:name="z12667" w:id="12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Экибастуз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296"/>
    <w:bookmarkStart w:name="z12669" w:id="1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297"/>
    <w:bookmarkStart w:name="z12670" w:id="1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98"/>
    <w:bookmarkStart w:name="z12671" w:id="1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299"/>
    <w:bookmarkStart w:name="z12672" w:id="1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300"/>
    <w:bookmarkStart w:name="z12673" w:id="1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301"/>
    <w:bookmarkStart w:name="z12674" w:id="1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302"/>
    <w:bookmarkStart w:name="z12675" w:id="1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76" w:id="1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141200, Республика Казахстан, Павлодарская область, город Экибастуз, улица Мәшhүр Жүсіп, 94. </w:t>
      </w:r>
    </w:p>
    <w:bookmarkEnd w:id="12304"/>
    <w:bookmarkStart w:name="z12677" w:id="1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305"/>
    <w:bookmarkStart w:name="z12678" w:id="1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306"/>
    <w:bookmarkStart w:name="z12679" w:id="1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307"/>
    <w:bookmarkStart w:name="z12680" w:id="1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308"/>
    <w:bookmarkStart w:name="z12681" w:id="1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309"/>
    <w:bookmarkStart w:name="z12682" w:id="12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310"/>
    <w:bookmarkStart w:name="z12683" w:id="1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311"/>
    <w:bookmarkStart w:name="z12684" w:id="1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312"/>
    <w:bookmarkStart w:name="z12685" w:id="1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313"/>
    <w:bookmarkStart w:name="z12686" w:id="1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314"/>
    <w:bookmarkStart w:name="z12687" w:id="1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315"/>
    <w:bookmarkStart w:name="z12688" w:id="1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316"/>
    <w:bookmarkStart w:name="z12689" w:id="1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317"/>
    <w:bookmarkStart w:name="z12690" w:id="1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318"/>
    <w:bookmarkStart w:name="z12691" w:id="1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319"/>
    <w:bookmarkStart w:name="z12692" w:id="1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320"/>
    <w:bookmarkStart w:name="z12693" w:id="1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321"/>
    <w:bookmarkStart w:name="z12694" w:id="1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322"/>
    <w:bookmarkStart w:name="z12695" w:id="1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323"/>
    <w:bookmarkStart w:name="z12696" w:id="1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324"/>
    <w:bookmarkStart w:name="z12697" w:id="1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325"/>
    <w:bookmarkStart w:name="z12698" w:id="1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326"/>
    <w:bookmarkStart w:name="z12699" w:id="1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327"/>
    <w:bookmarkStart w:name="z12700" w:id="1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328"/>
    <w:bookmarkStart w:name="z12701" w:id="1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329"/>
    <w:bookmarkStart w:name="z12702" w:id="1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330"/>
    <w:bookmarkStart w:name="z12703" w:id="1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331"/>
    <w:bookmarkStart w:name="z12704" w:id="1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332"/>
    <w:bookmarkStart w:name="z12705" w:id="1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333"/>
    <w:bookmarkStart w:name="z12706" w:id="1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334"/>
    <w:bookmarkStart w:name="z12707" w:id="1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335"/>
    <w:bookmarkStart w:name="z12708" w:id="1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336"/>
    <w:bookmarkStart w:name="z12709" w:id="1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337"/>
    <w:bookmarkStart w:name="z12710" w:id="1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338"/>
    <w:bookmarkStart w:name="z12711" w:id="1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339"/>
    <w:bookmarkStart w:name="z12712" w:id="1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340"/>
    <w:bookmarkStart w:name="z12713" w:id="1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341"/>
    <w:bookmarkStart w:name="z12714" w:id="1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342"/>
    <w:bookmarkStart w:name="z12715" w:id="1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343"/>
    <w:bookmarkStart w:name="z12716" w:id="1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344"/>
    <w:bookmarkStart w:name="z12717" w:id="1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345"/>
    <w:bookmarkStart w:name="z12718" w:id="12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346"/>
    <w:bookmarkStart w:name="z12719" w:id="1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347"/>
    <w:bookmarkStart w:name="z12720" w:id="1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348"/>
    <w:bookmarkStart w:name="z12721" w:id="1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349"/>
    <w:bookmarkStart w:name="z12722" w:id="1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350"/>
    <w:bookmarkStart w:name="z12723" w:id="1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351"/>
    <w:bookmarkStart w:name="z12724" w:id="1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352"/>
    <w:bookmarkStart w:name="z12725" w:id="1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353"/>
    <w:bookmarkStart w:name="z12726" w:id="1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354"/>
    <w:bookmarkStart w:name="z12727" w:id="1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355"/>
    <w:bookmarkStart w:name="z12728" w:id="1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356"/>
    <w:bookmarkStart w:name="z12729" w:id="1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357"/>
    <w:bookmarkStart w:name="z12730" w:id="1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358"/>
    <w:bookmarkStart w:name="z12731" w:id="1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359"/>
    <w:bookmarkStart w:name="z12732" w:id="1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360"/>
    <w:bookmarkStart w:name="z12733" w:id="1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361"/>
    <w:bookmarkStart w:name="z12734" w:id="1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35" w:id="12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363"/>
    <w:bookmarkStart w:name="z12736" w:id="1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364"/>
    <w:bookmarkStart w:name="z12737" w:id="1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365"/>
    <w:bookmarkStart w:name="z12738" w:id="1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366"/>
    <w:bookmarkStart w:name="z12739" w:id="1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367"/>
    <w:bookmarkStart w:name="z12740" w:id="12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368"/>
    <w:bookmarkStart w:name="z12741" w:id="1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2" w:id="1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370"/>
        </w:tc>
      </w:tr>
    </w:tbl>
    <w:bookmarkStart w:name="z12743" w:id="12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Актогайскому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371"/>
    <w:bookmarkStart w:name="z12745" w:id="1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372"/>
    <w:bookmarkStart w:name="z12746" w:id="1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73"/>
    <w:bookmarkStart w:name="z12747" w:id="1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374"/>
    <w:bookmarkStart w:name="z12748" w:id="1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375"/>
    <w:bookmarkStart w:name="z12749" w:id="1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376"/>
    <w:bookmarkStart w:name="z12750" w:id="1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377"/>
    <w:bookmarkStart w:name="z12751" w:id="1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52" w:id="1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140200, Республика Казахстан, Павлодарская область, Актогайский район, село Актогай, улица Абая, 118. </w:t>
      </w:r>
    </w:p>
    <w:bookmarkEnd w:id="12379"/>
    <w:bookmarkStart w:name="z12753" w:id="1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380"/>
    <w:bookmarkStart w:name="z12754" w:id="1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381"/>
    <w:bookmarkStart w:name="z12755" w:id="1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382"/>
    <w:bookmarkStart w:name="z12756" w:id="1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383"/>
    <w:bookmarkStart w:name="z12757" w:id="1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384"/>
    <w:bookmarkStart w:name="z12758" w:id="12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385"/>
    <w:bookmarkStart w:name="z12759" w:id="1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386"/>
    <w:bookmarkStart w:name="z12760" w:id="1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387"/>
    <w:bookmarkStart w:name="z12761" w:id="1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388"/>
    <w:bookmarkStart w:name="z12762" w:id="1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389"/>
    <w:bookmarkStart w:name="z12763" w:id="1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390"/>
    <w:bookmarkStart w:name="z12764" w:id="1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391"/>
    <w:bookmarkStart w:name="z12765" w:id="1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392"/>
    <w:bookmarkStart w:name="z12766" w:id="1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393"/>
    <w:bookmarkStart w:name="z12767" w:id="1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394"/>
    <w:bookmarkStart w:name="z12768" w:id="1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395"/>
    <w:bookmarkStart w:name="z12769" w:id="1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396"/>
    <w:bookmarkStart w:name="z12770" w:id="1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397"/>
    <w:bookmarkStart w:name="z12771" w:id="1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398"/>
    <w:bookmarkStart w:name="z12772" w:id="1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399"/>
    <w:bookmarkStart w:name="z12773" w:id="1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400"/>
    <w:bookmarkStart w:name="z12774" w:id="1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401"/>
    <w:bookmarkStart w:name="z12775" w:id="1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402"/>
    <w:bookmarkStart w:name="z12776" w:id="1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403"/>
    <w:bookmarkStart w:name="z12777" w:id="1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404"/>
    <w:bookmarkStart w:name="z12778" w:id="1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2405"/>
    <w:bookmarkStart w:name="z12779" w:id="1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406"/>
    <w:bookmarkStart w:name="z12780" w:id="1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407"/>
    <w:bookmarkStart w:name="z12781" w:id="1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408"/>
    <w:bookmarkStart w:name="z12782" w:id="1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409"/>
    <w:bookmarkStart w:name="z12783" w:id="1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410"/>
    <w:bookmarkStart w:name="z12784" w:id="1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411"/>
    <w:bookmarkStart w:name="z12785" w:id="1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412"/>
    <w:bookmarkStart w:name="z12786" w:id="1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413"/>
    <w:bookmarkStart w:name="z12787" w:id="1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414"/>
    <w:bookmarkStart w:name="z12788" w:id="1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415"/>
    <w:bookmarkStart w:name="z12789" w:id="1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416"/>
    <w:bookmarkStart w:name="z12790" w:id="1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417"/>
    <w:bookmarkStart w:name="z12791" w:id="1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418"/>
    <w:bookmarkStart w:name="z12792" w:id="1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419"/>
    <w:bookmarkStart w:name="z12793" w:id="1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420"/>
    <w:bookmarkStart w:name="z12794" w:id="1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421"/>
    <w:bookmarkStart w:name="z12795" w:id="1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422"/>
    <w:bookmarkStart w:name="z12796" w:id="1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423"/>
    <w:bookmarkStart w:name="z12797" w:id="1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24"/>
    <w:bookmarkStart w:name="z12798" w:id="1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425"/>
    <w:bookmarkStart w:name="z12799" w:id="1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426"/>
    <w:bookmarkStart w:name="z12800" w:id="1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427"/>
    <w:bookmarkStart w:name="z12801" w:id="1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428"/>
    <w:bookmarkStart w:name="z12802" w:id="1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429"/>
    <w:bookmarkStart w:name="z12803" w:id="1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430"/>
    <w:bookmarkStart w:name="z12804" w:id="1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431"/>
    <w:bookmarkStart w:name="z12805" w:id="1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432"/>
    <w:bookmarkStart w:name="z12806" w:id="1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433"/>
    <w:bookmarkStart w:name="z12807" w:id="1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434"/>
    <w:bookmarkStart w:name="z12808" w:id="1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435"/>
    <w:bookmarkStart w:name="z12809" w:id="1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436"/>
    <w:bookmarkStart w:name="z12810" w:id="1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11" w:id="12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438"/>
    <w:bookmarkStart w:name="z12812" w:id="1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439"/>
    <w:bookmarkStart w:name="z12813" w:id="1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440"/>
    <w:bookmarkStart w:name="z12814" w:id="1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441"/>
    <w:bookmarkStart w:name="z12815" w:id="1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442"/>
    <w:bookmarkStart w:name="z12816" w:id="12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443"/>
    <w:bookmarkStart w:name="z12817" w:id="1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8" w:id="1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445"/>
        </w:tc>
      </w:tr>
    </w:tbl>
    <w:bookmarkStart w:name="z12819" w:id="12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Баянаульскому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446"/>
    <w:bookmarkStart w:name="z12821" w:id="1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447"/>
    <w:bookmarkStart w:name="z12822" w:id="1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448"/>
    <w:bookmarkStart w:name="z12823" w:id="1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449"/>
    <w:bookmarkStart w:name="z12824" w:id="1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450"/>
    <w:bookmarkStart w:name="z12825" w:id="1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451"/>
    <w:bookmarkStart w:name="z12826" w:id="1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452"/>
    <w:bookmarkStart w:name="z12827" w:id="1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28" w:id="1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140300, Республика Казахстан, Павлодарская область, Баянаульский район, село Баянаул, улица Жарылгапберды, 12. </w:t>
      </w:r>
    </w:p>
    <w:bookmarkEnd w:id="12454"/>
    <w:bookmarkStart w:name="z12829" w:id="1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455"/>
    <w:bookmarkStart w:name="z12830" w:id="1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456"/>
    <w:bookmarkStart w:name="z12831" w:id="1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457"/>
    <w:bookmarkStart w:name="z12832" w:id="1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458"/>
    <w:bookmarkStart w:name="z12833" w:id="1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459"/>
    <w:bookmarkStart w:name="z12834" w:id="12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460"/>
    <w:bookmarkStart w:name="z12835" w:id="1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461"/>
    <w:bookmarkStart w:name="z12836" w:id="1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462"/>
    <w:bookmarkStart w:name="z12837" w:id="1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463"/>
    <w:bookmarkStart w:name="z12838" w:id="1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464"/>
    <w:bookmarkStart w:name="z12839" w:id="1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465"/>
    <w:bookmarkStart w:name="z12840" w:id="1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466"/>
    <w:bookmarkStart w:name="z12841" w:id="1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467"/>
    <w:bookmarkStart w:name="z12842" w:id="1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468"/>
    <w:bookmarkStart w:name="z12843" w:id="1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469"/>
    <w:bookmarkStart w:name="z12844" w:id="1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470"/>
    <w:bookmarkStart w:name="z12845" w:id="1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471"/>
    <w:bookmarkStart w:name="z12846" w:id="1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472"/>
    <w:bookmarkStart w:name="z12847" w:id="1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473"/>
    <w:bookmarkStart w:name="z12848" w:id="1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474"/>
    <w:bookmarkStart w:name="z12849" w:id="1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475"/>
    <w:bookmarkStart w:name="z12850" w:id="1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476"/>
    <w:bookmarkStart w:name="z12851" w:id="1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477"/>
    <w:bookmarkStart w:name="z12852" w:id="1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478"/>
    <w:bookmarkStart w:name="z12853" w:id="1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479"/>
    <w:bookmarkStart w:name="z12854" w:id="1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480"/>
    <w:bookmarkStart w:name="z12855" w:id="1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481"/>
    <w:bookmarkStart w:name="z12856" w:id="1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482"/>
    <w:bookmarkStart w:name="z12857" w:id="1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483"/>
    <w:bookmarkStart w:name="z12858" w:id="1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484"/>
    <w:bookmarkStart w:name="z12859" w:id="1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485"/>
    <w:bookmarkStart w:name="z12860" w:id="1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486"/>
    <w:bookmarkStart w:name="z12861" w:id="1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487"/>
    <w:bookmarkStart w:name="z12862" w:id="1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488"/>
    <w:bookmarkStart w:name="z12863" w:id="1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489"/>
    <w:bookmarkStart w:name="z12864" w:id="1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490"/>
    <w:bookmarkStart w:name="z12865" w:id="1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491"/>
    <w:bookmarkStart w:name="z12866" w:id="1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492"/>
    <w:bookmarkStart w:name="z12867" w:id="1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493"/>
    <w:bookmarkStart w:name="z12868" w:id="1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494"/>
    <w:bookmarkStart w:name="z12869" w:id="1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495"/>
    <w:bookmarkStart w:name="z12870" w:id="12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496"/>
    <w:bookmarkStart w:name="z12871" w:id="1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497"/>
    <w:bookmarkStart w:name="z12872" w:id="1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498"/>
    <w:bookmarkStart w:name="z12873" w:id="1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499"/>
    <w:bookmarkStart w:name="z12874" w:id="1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500"/>
    <w:bookmarkStart w:name="z12875" w:id="1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501"/>
    <w:bookmarkStart w:name="z12876" w:id="1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502"/>
    <w:bookmarkStart w:name="z12877" w:id="1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503"/>
    <w:bookmarkStart w:name="z12878" w:id="1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504"/>
    <w:bookmarkStart w:name="z12879" w:id="1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505"/>
    <w:bookmarkStart w:name="z12880" w:id="1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506"/>
    <w:bookmarkStart w:name="z12881" w:id="1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507"/>
    <w:bookmarkStart w:name="z12882" w:id="1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508"/>
    <w:bookmarkStart w:name="z12883" w:id="1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509"/>
    <w:bookmarkStart w:name="z12884" w:id="1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510"/>
    <w:bookmarkStart w:name="z12885" w:id="1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511"/>
    <w:bookmarkStart w:name="z12886" w:id="1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87" w:id="12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513"/>
    <w:bookmarkStart w:name="z12888" w:id="1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514"/>
    <w:bookmarkStart w:name="z12889" w:id="1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515"/>
    <w:bookmarkStart w:name="z12890" w:id="1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516"/>
    <w:bookmarkStart w:name="z12891" w:id="1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517"/>
    <w:bookmarkStart w:name="z12892" w:id="12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518"/>
    <w:bookmarkStart w:name="z12893" w:id="1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4" w:id="1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520"/>
        </w:tc>
      </w:tr>
    </w:tbl>
    <w:bookmarkStart w:name="z12895" w:id="12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Железинскому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21"/>
    <w:bookmarkStart w:name="z12897" w:id="1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522"/>
    <w:bookmarkStart w:name="z12898" w:id="1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523"/>
    <w:bookmarkStart w:name="z12899" w:id="1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524"/>
    <w:bookmarkStart w:name="z12900" w:id="1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525"/>
    <w:bookmarkStart w:name="z12901" w:id="1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526"/>
    <w:bookmarkStart w:name="z12902" w:id="1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527"/>
    <w:bookmarkStart w:name="z12903" w:id="1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04" w:id="1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140400, Республика Казахстан, Павлодарская область, Железинский район, село Железинка, улица Квиткова, 2. </w:t>
      </w:r>
    </w:p>
    <w:bookmarkEnd w:id="12529"/>
    <w:bookmarkStart w:name="z12905" w:id="1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530"/>
    <w:bookmarkStart w:name="z12906" w:id="1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531"/>
    <w:bookmarkStart w:name="z12907" w:id="1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532"/>
    <w:bookmarkStart w:name="z12908" w:id="1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533"/>
    <w:bookmarkStart w:name="z12909" w:id="1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534"/>
    <w:bookmarkStart w:name="z12910" w:id="12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535"/>
    <w:bookmarkStart w:name="z12911" w:id="1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536"/>
    <w:bookmarkStart w:name="z12912" w:id="1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537"/>
    <w:bookmarkStart w:name="z12913" w:id="1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538"/>
    <w:bookmarkStart w:name="z12914" w:id="1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539"/>
    <w:bookmarkStart w:name="z12915" w:id="1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540"/>
    <w:bookmarkStart w:name="z12916" w:id="1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541"/>
    <w:bookmarkStart w:name="z12917" w:id="1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542"/>
    <w:bookmarkStart w:name="z12918" w:id="1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543"/>
    <w:bookmarkStart w:name="z12919" w:id="1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544"/>
    <w:bookmarkStart w:name="z12920" w:id="1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545"/>
    <w:bookmarkStart w:name="z12921" w:id="1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546"/>
    <w:bookmarkStart w:name="z12922" w:id="1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547"/>
    <w:bookmarkStart w:name="z12923" w:id="1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548"/>
    <w:bookmarkStart w:name="z12924" w:id="1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549"/>
    <w:bookmarkStart w:name="z12925" w:id="1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550"/>
    <w:bookmarkStart w:name="z12926" w:id="1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551"/>
    <w:bookmarkStart w:name="z12927" w:id="1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552"/>
    <w:bookmarkStart w:name="z12928" w:id="1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553"/>
    <w:bookmarkStart w:name="z12929" w:id="1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554"/>
    <w:bookmarkStart w:name="z12930" w:id="1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555"/>
    <w:bookmarkStart w:name="z12931" w:id="1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556"/>
    <w:bookmarkStart w:name="z12932" w:id="1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557"/>
    <w:bookmarkStart w:name="z12933" w:id="1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558"/>
    <w:bookmarkStart w:name="z12934" w:id="1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559"/>
    <w:bookmarkStart w:name="z12935" w:id="1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560"/>
    <w:bookmarkStart w:name="z12936" w:id="1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561"/>
    <w:bookmarkStart w:name="z12937" w:id="1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562"/>
    <w:bookmarkStart w:name="z12938" w:id="1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563"/>
    <w:bookmarkStart w:name="z12939" w:id="1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564"/>
    <w:bookmarkStart w:name="z12940" w:id="1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565"/>
    <w:bookmarkStart w:name="z12941" w:id="1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566"/>
    <w:bookmarkStart w:name="z12942" w:id="1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567"/>
    <w:bookmarkStart w:name="z12943" w:id="1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568"/>
    <w:bookmarkStart w:name="z12944" w:id="1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569"/>
    <w:bookmarkStart w:name="z12945" w:id="1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570"/>
    <w:bookmarkStart w:name="z12946" w:id="12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571"/>
    <w:bookmarkStart w:name="z12947" w:id="1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572"/>
    <w:bookmarkStart w:name="z12948" w:id="1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573"/>
    <w:bookmarkStart w:name="z12949" w:id="1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574"/>
    <w:bookmarkStart w:name="z12950" w:id="1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575"/>
    <w:bookmarkStart w:name="z12951" w:id="1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576"/>
    <w:bookmarkStart w:name="z12952" w:id="1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577"/>
    <w:bookmarkStart w:name="z12953" w:id="1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578"/>
    <w:bookmarkStart w:name="z12954" w:id="1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579"/>
    <w:bookmarkStart w:name="z12955" w:id="1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580"/>
    <w:bookmarkStart w:name="z12956" w:id="1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581"/>
    <w:bookmarkStart w:name="z12957" w:id="1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582"/>
    <w:bookmarkStart w:name="z12958" w:id="1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583"/>
    <w:bookmarkStart w:name="z12959" w:id="1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584"/>
    <w:bookmarkStart w:name="z12960" w:id="1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585"/>
    <w:bookmarkStart w:name="z12961" w:id="1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586"/>
    <w:bookmarkStart w:name="z12962" w:id="1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63" w:id="12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2588"/>
    <w:bookmarkStart w:name="z12964" w:id="1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589"/>
    <w:bookmarkStart w:name="z12965" w:id="1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590"/>
    <w:bookmarkStart w:name="z12966" w:id="1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591"/>
    <w:bookmarkStart w:name="z12967" w:id="1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592"/>
    <w:bookmarkStart w:name="z12968" w:id="12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593"/>
    <w:bookmarkStart w:name="z12969" w:id="1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0" w:id="1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595"/>
        </w:tc>
      </w:tr>
    </w:tbl>
    <w:bookmarkStart w:name="z12971" w:id="12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Иртышскому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96"/>
    <w:bookmarkStart w:name="z12973" w:id="1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597"/>
    <w:bookmarkStart w:name="z12974" w:id="1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598"/>
    <w:bookmarkStart w:name="z12975" w:id="1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599"/>
    <w:bookmarkStart w:name="z12976" w:id="1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600"/>
    <w:bookmarkStart w:name="z12977" w:id="1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601"/>
    <w:bookmarkStart w:name="z12978" w:id="1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602"/>
    <w:bookmarkStart w:name="z12979" w:id="1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80" w:id="1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140500, Республика Казахстан, Павлодарская область, Иртышский район, село Иртышск, улица Исы Байзакова, 11. </w:t>
      </w:r>
    </w:p>
    <w:bookmarkEnd w:id="12604"/>
    <w:bookmarkStart w:name="z12981" w:id="1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605"/>
    <w:bookmarkStart w:name="z12982" w:id="1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606"/>
    <w:bookmarkStart w:name="z12983" w:id="1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607"/>
    <w:bookmarkStart w:name="z12984" w:id="1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608"/>
    <w:bookmarkStart w:name="z12985" w:id="1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609"/>
    <w:bookmarkStart w:name="z12986" w:id="12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610"/>
    <w:bookmarkStart w:name="z12987" w:id="1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611"/>
    <w:bookmarkStart w:name="z12988" w:id="1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612"/>
    <w:bookmarkStart w:name="z12989" w:id="1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613"/>
    <w:bookmarkStart w:name="z12990" w:id="1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614"/>
    <w:bookmarkStart w:name="z12991" w:id="1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615"/>
    <w:bookmarkStart w:name="z12992" w:id="1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616"/>
    <w:bookmarkStart w:name="z12993" w:id="1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617"/>
    <w:bookmarkStart w:name="z12994" w:id="1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618"/>
    <w:bookmarkStart w:name="z12995" w:id="1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619"/>
    <w:bookmarkStart w:name="z12996" w:id="1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620"/>
    <w:bookmarkStart w:name="z12997" w:id="1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621"/>
    <w:bookmarkStart w:name="z12998" w:id="1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622"/>
    <w:bookmarkStart w:name="z12999" w:id="1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623"/>
    <w:bookmarkStart w:name="z13000" w:id="1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624"/>
    <w:bookmarkStart w:name="z13001" w:id="1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625"/>
    <w:bookmarkStart w:name="z13002" w:id="1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626"/>
    <w:bookmarkStart w:name="z13003" w:id="1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627"/>
    <w:bookmarkStart w:name="z13004" w:id="1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628"/>
    <w:bookmarkStart w:name="z13005" w:id="1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629"/>
    <w:bookmarkStart w:name="z13006" w:id="1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630"/>
    <w:bookmarkStart w:name="z13007" w:id="1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631"/>
    <w:bookmarkStart w:name="z13008" w:id="1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632"/>
    <w:bookmarkStart w:name="z13009" w:id="1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633"/>
    <w:bookmarkStart w:name="z13010" w:id="1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634"/>
    <w:bookmarkStart w:name="z13011" w:id="1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635"/>
    <w:bookmarkStart w:name="z13012" w:id="1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636"/>
    <w:bookmarkStart w:name="z13013" w:id="1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637"/>
    <w:bookmarkStart w:name="z13014" w:id="1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638"/>
    <w:bookmarkStart w:name="z13015" w:id="1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639"/>
    <w:bookmarkStart w:name="z13016" w:id="1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640"/>
    <w:bookmarkStart w:name="z13017" w:id="1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641"/>
    <w:bookmarkStart w:name="z13018" w:id="1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642"/>
    <w:bookmarkStart w:name="z13019" w:id="1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643"/>
    <w:bookmarkStart w:name="z13020" w:id="1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644"/>
    <w:bookmarkStart w:name="z13021" w:id="1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645"/>
    <w:bookmarkStart w:name="z13022" w:id="12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646"/>
    <w:bookmarkStart w:name="z13023" w:id="1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647"/>
    <w:bookmarkStart w:name="z13024" w:id="1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648"/>
    <w:bookmarkStart w:name="z13025" w:id="1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649"/>
    <w:bookmarkStart w:name="z13026" w:id="1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650"/>
    <w:bookmarkStart w:name="z13027" w:id="1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651"/>
    <w:bookmarkStart w:name="z13028" w:id="1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652"/>
    <w:bookmarkStart w:name="z13029" w:id="1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653"/>
    <w:bookmarkStart w:name="z13030" w:id="1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654"/>
    <w:bookmarkStart w:name="z13031" w:id="1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655"/>
    <w:bookmarkStart w:name="z13032" w:id="1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656"/>
    <w:bookmarkStart w:name="z13033" w:id="1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657"/>
    <w:bookmarkStart w:name="z13034" w:id="1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658"/>
    <w:bookmarkStart w:name="z13035" w:id="1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659"/>
    <w:bookmarkStart w:name="z13036" w:id="1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660"/>
    <w:bookmarkStart w:name="z13037" w:id="1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661"/>
    <w:bookmarkStart w:name="z13038" w:id="1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39" w:id="12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2663"/>
    <w:bookmarkStart w:name="z13040" w:id="1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664"/>
    <w:bookmarkStart w:name="z13041" w:id="1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65"/>
    <w:bookmarkStart w:name="z13042" w:id="1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666"/>
    <w:bookmarkStart w:name="z13043" w:id="1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667"/>
    <w:bookmarkStart w:name="z13044" w:id="12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668"/>
    <w:bookmarkStart w:name="z13045" w:id="1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6" w:id="1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670"/>
        </w:tc>
      </w:tr>
    </w:tbl>
    <w:bookmarkStart w:name="z13047" w:id="12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Качирскому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671"/>
    <w:bookmarkStart w:name="z13049" w:id="1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672"/>
    <w:bookmarkStart w:name="z13050" w:id="1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673"/>
    <w:bookmarkStart w:name="z13051" w:id="1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674"/>
    <w:bookmarkStart w:name="z13052" w:id="1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675"/>
    <w:bookmarkStart w:name="z13053" w:id="1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676"/>
    <w:bookmarkStart w:name="z13054" w:id="1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677"/>
    <w:bookmarkStart w:name="z13055" w:id="1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6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56" w:id="1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140600, Республика Казахстан, Павлодарская область, Качирский район, село Теренколь, улица Целиннная, 167. </w:t>
      </w:r>
    </w:p>
    <w:bookmarkEnd w:id="12679"/>
    <w:bookmarkStart w:name="z13057" w:id="1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680"/>
    <w:bookmarkStart w:name="z13058" w:id="1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681"/>
    <w:bookmarkStart w:name="z13059" w:id="1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682"/>
    <w:bookmarkStart w:name="z13060" w:id="1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683"/>
    <w:bookmarkStart w:name="z13061" w:id="1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684"/>
    <w:bookmarkStart w:name="z13062" w:id="12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685"/>
    <w:bookmarkStart w:name="z13063" w:id="1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686"/>
    <w:bookmarkStart w:name="z13064" w:id="1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687"/>
    <w:bookmarkStart w:name="z13065" w:id="1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688"/>
    <w:bookmarkStart w:name="z13066" w:id="1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689"/>
    <w:bookmarkStart w:name="z13067" w:id="1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690"/>
    <w:bookmarkStart w:name="z13068" w:id="1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691"/>
    <w:bookmarkStart w:name="z13069" w:id="1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692"/>
    <w:bookmarkStart w:name="z13070" w:id="1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693"/>
    <w:bookmarkStart w:name="z13071" w:id="1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694"/>
    <w:bookmarkStart w:name="z13072" w:id="1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695"/>
    <w:bookmarkStart w:name="z13073" w:id="1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696"/>
    <w:bookmarkStart w:name="z13074" w:id="1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697"/>
    <w:bookmarkStart w:name="z13075" w:id="1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698"/>
    <w:bookmarkStart w:name="z13076" w:id="1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699"/>
    <w:bookmarkStart w:name="z13077" w:id="1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700"/>
    <w:bookmarkStart w:name="z13078" w:id="1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701"/>
    <w:bookmarkStart w:name="z13079" w:id="1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702"/>
    <w:bookmarkStart w:name="z13080" w:id="1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703"/>
    <w:bookmarkStart w:name="z13081" w:id="1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704"/>
    <w:bookmarkStart w:name="z13082" w:id="1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705"/>
    <w:bookmarkStart w:name="z13083" w:id="1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706"/>
    <w:bookmarkStart w:name="z13084" w:id="1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707"/>
    <w:bookmarkStart w:name="z13085" w:id="1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708"/>
    <w:bookmarkStart w:name="z13086" w:id="1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709"/>
    <w:bookmarkStart w:name="z13087" w:id="1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710"/>
    <w:bookmarkStart w:name="z13088" w:id="1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711"/>
    <w:bookmarkStart w:name="z13089" w:id="1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712"/>
    <w:bookmarkStart w:name="z13090" w:id="1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713"/>
    <w:bookmarkStart w:name="z13091" w:id="1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714"/>
    <w:bookmarkStart w:name="z13092" w:id="1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715"/>
    <w:bookmarkStart w:name="z13093" w:id="1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716"/>
    <w:bookmarkStart w:name="z13094" w:id="1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717"/>
    <w:bookmarkStart w:name="z13095" w:id="1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718"/>
    <w:bookmarkStart w:name="z13096" w:id="1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719"/>
    <w:bookmarkStart w:name="z13097" w:id="1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720"/>
    <w:bookmarkStart w:name="z13098" w:id="12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721"/>
    <w:bookmarkStart w:name="z13099" w:id="1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722"/>
    <w:bookmarkStart w:name="z13100" w:id="1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723"/>
    <w:bookmarkStart w:name="z13101" w:id="1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724"/>
    <w:bookmarkStart w:name="z13102" w:id="1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725"/>
    <w:bookmarkStart w:name="z13103" w:id="1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726"/>
    <w:bookmarkStart w:name="z13104" w:id="1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727"/>
    <w:bookmarkStart w:name="z13105" w:id="1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728"/>
    <w:bookmarkStart w:name="z13106" w:id="1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729"/>
    <w:bookmarkStart w:name="z13107" w:id="1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730"/>
    <w:bookmarkStart w:name="z13108" w:id="1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731"/>
    <w:bookmarkStart w:name="z13109" w:id="1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732"/>
    <w:bookmarkStart w:name="z13110" w:id="1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733"/>
    <w:bookmarkStart w:name="z13111" w:id="1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734"/>
    <w:bookmarkStart w:name="z13112" w:id="1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735"/>
    <w:bookmarkStart w:name="z13113" w:id="1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736"/>
    <w:bookmarkStart w:name="z13114" w:id="1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12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15" w:id="12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738"/>
    <w:bookmarkStart w:name="z13116" w:id="1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739"/>
    <w:bookmarkStart w:name="z13117" w:id="1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40"/>
    <w:bookmarkStart w:name="z13118" w:id="1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741"/>
    <w:bookmarkStart w:name="z13119" w:id="1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742"/>
    <w:bookmarkStart w:name="z13120" w:id="12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743"/>
    <w:bookmarkStart w:name="z13121" w:id="1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2" w:id="1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745"/>
        </w:tc>
      </w:tr>
    </w:tbl>
    <w:bookmarkStart w:name="z13123" w:id="12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Лебяжинскому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746"/>
    <w:bookmarkStart w:name="z13125" w:id="1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747"/>
    <w:bookmarkStart w:name="z13126" w:id="1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48"/>
    <w:bookmarkStart w:name="z13127" w:id="1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749"/>
    <w:bookmarkStart w:name="z13128" w:id="1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750"/>
    <w:bookmarkStart w:name="z13129" w:id="1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751"/>
    <w:bookmarkStart w:name="z13130" w:id="1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752"/>
    <w:bookmarkStart w:name="z13131" w:id="1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32" w:id="1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140700, Республика Казахстан, Павлодарская область, Лебяжинский район, село Акку, улица Всеволода Иванова, 95. </w:t>
      </w:r>
    </w:p>
    <w:bookmarkEnd w:id="12754"/>
    <w:bookmarkStart w:name="z13133" w:id="1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755"/>
    <w:bookmarkStart w:name="z13134" w:id="1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756"/>
    <w:bookmarkStart w:name="z13135" w:id="1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757"/>
    <w:bookmarkStart w:name="z13136" w:id="1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758"/>
    <w:bookmarkStart w:name="z13137" w:id="1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759"/>
    <w:bookmarkStart w:name="z13138" w:id="12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760"/>
    <w:bookmarkStart w:name="z13139" w:id="1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761"/>
    <w:bookmarkStart w:name="z13140" w:id="1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762"/>
    <w:bookmarkStart w:name="z13141" w:id="1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763"/>
    <w:bookmarkStart w:name="z13142" w:id="1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764"/>
    <w:bookmarkStart w:name="z13143" w:id="1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765"/>
    <w:bookmarkStart w:name="z13144" w:id="1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766"/>
    <w:bookmarkStart w:name="z13145" w:id="1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767"/>
    <w:bookmarkStart w:name="z13146" w:id="1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768"/>
    <w:bookmarkStart w:name="z13147" w:id="1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769"/>
    <w:bookmarkStart w:name="z13148" w:id="1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770"/>
    <w:bookmarkStart w:name="z13149" w:id="1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771"/>
    <w:bookmarkStart w:name="z13150" w:id="1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контроля и надзора за деятельностью физических и юридических лиц в пределах компетенции Управления;</w:t>
      </w:r>
    </w:p>
    <w:bookmarkEnd w:id="12772"/>
    <w:bookmarkStart w:name="z13151" w:id="1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773"/>
    <w:bookmarkStart w:name="z13152" w:id="1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774"/>
    <w:bookmarkStart w:name="z13153" w:id="1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775"/>
    <w:bookmarkStart w:name="z13154" w:id="1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776"/>
    <w:bookmarkStart w:name="z13155" w:id="1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777"/>
    <w:bookmarkStart w:name="z13156" w:id="1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778"/>
    <w:bookmarkStart w:name="z13157" w:id="1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779"/>
    <w:bookmarkStart w:name="z13158" w:id="1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780"/>
    <w:bookmarkStart w:name="z13159" w:id="1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781"/>
    <w:bookmarkStart w:name="z13160" w:id="1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782"/>
    <w:bookmarkStart w:name="z13161" w:id="1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783"/>
    <w:bookmarkStart w:name="z13162" w:id="1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784"/>
    <w:bookmarkStart w:name="z13163" w:id="1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785"/>
    <w:bookmarkStart w:name="z13164" w:id="1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786"/>
    <w:bookmarkStart w:name="z13165" w:id="1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787"/>
    <w:bookmarkStart w:name="z13166" w:id="1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788"/>
    <w:bookmarkStart w:name="z13167" w:id="1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789"/>
    <w:bookmarkStart w:name="z13168" w:id="1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790"/>
    <w:bookmarkStart w:name="z13169" w:id="1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791"/>
    <w:bookmarkStart w:name="z13170" w:id="1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792"/>
    <w:bookmarkStart w:name="z13171" w:id="1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793"/>
    <w:bookmarkStart w:name="z13172" w:id="1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794"/>
    <w:bookmarkStart w:name="z13173" w:id="1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795"/>
    <w:bookmarkStart w:name="z13174" w:id="12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796"/>
    <w:bookmarkStart w:name="z13175" w:id="1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797"/>
    <w:bookmarkStart w:name="z13176" w:id="1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798"/>
    <w:bookmarkStart w:name="z13177" w:id="1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799"/>
    <w:bookmarkStart w:name="z13178" w:id="1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800"/>
    <w:bookmarkStart w:name="z13179" w:id="1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801"/>
    <w:bookmarkStart w:name="z13180" w:id="1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802"/>
    <w:bookmarkStart w:name="z13181" w:id="1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803"/>
    <w:bookmarkStart w:name="z13182" w:id="1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804"/>
    <w:bookmarkStart w:name="z13183" w:id="1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805"/>
    <w:bookmarkStart w:name="z13184" w:id="1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806"/>
    <w:bookmarkStart w:name="z13185" w:id="1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807"/>
    <w:bookmarkStart w:name="z13186" w:id="1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808"/>
    <w:bookmarkStart w:name="z13187" w:id="1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809"/>
    <w:bookmarkStart w:name="z13188" w:id="1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810"/>
    <w:bookmarkStart w:name="z13189" w:id="1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811"/>
    <w:bookmarkStart w:name="z13190" w:id="1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2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91" w:id="12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2813"/>
    <w:bookmarkStart w:name="z13192" w:id="1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814"/>
    <w:bookmarkStart w:name="z13193" w:id="1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15"/>
    <w:bookmarkStart w:name="z13194" w:id="1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816"/>
    <w:bookmarkStart w:name="z13195" w:id="1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817"/>
    <w:bookmarkStart w:name="z13196" w:id="12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818"/>
    <w:bookmarkStart w:name="z13197" w:id="1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8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8" w:id="1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820"/>
        </w:tc>
      </w:tr>
    </w:tbl>
    <w:bookmarkStart w:name="z13199" w:id="12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821"/>
    <w:bookmarkStart w:name="z13201" w:id="1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822"/>
    <w:bookmarkStart w:name="z13202" w:id="1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23"/>
    <w:bookmarkStart w:name="z13203" w:id="1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824"/>
    <w:bookmarkStart w:name="z13204" w:id="1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825"/>
    <w:bookmarkStart w:name="z13205" w:id="1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826"/>
    <w:bookmarkStart w:name="z13206" w:id="1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827"/>
    <w:bookmarkStart w:name="z13207" w:id="1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8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08" w:id="1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140800, Республика Казахстан, Павлодарская область, Майский район, село Коктобе, улица Абылай хана, 30. </w:t>
      </w:r>
    </w:p>
    <w:bookmarkEnd w:id="12829"/>
    <w:bookmarkStart w:name="z13209" w:id="1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830"/>
    <w:bookmarkStart w:name="z13210" w:id="1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831"/>
    <w:bookmarkStart w:name="z13211" w:id="1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832"/>
    <w:bookmarkStart w:name="z13212" w:id="1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833"/>
    <w:bookmarkStart w:name="z13213" w:id="1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834"/>
    <w:bookmarkStart w:name="z13214" w:id="12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835"/>
    <w:bookmarkStart w:name="z13215" w:id="1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836"/>
    <w:bookmarkStart w:name="z13216" w:id="1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837"/>
    <w:bookmarkStart w:name="z13217" w:id="1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838"/>
    <w:bookmarkStart w:name="z13218" w:id="1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839"/>
    <w:bookmarkStart w:name="z13219" w:id="1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840"/>
    <w:bookmarkStart w:name="z13220" w:id="1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841"/>
    <w:bookmarkStart w:name="z13221" w:id="1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842"/>
    <w:bookmarkStart w:name="z13222" w:id="1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843"/>
    <w:bookmarkStart w:name="z13223" w:id="1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844"/>
    <w:bookmarkStart w:name="z13224" w:id="1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845"/>
    <w:bookmarkStart w:name="z13225" w:id="1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846"/>
    <w:bookmarkStart w:name="z13226" w:id="1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847"/>
    <w:bookmarkStart w:name="z13227" w:id="1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848"/>
    <w:bookmarkStart w:name="z13228" w:id="1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849"/>
    <w:bookmarkStart w:name="z13229" w:id="1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850"/>
    <w:bookmarkStart w:name="z13230" w:id="1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851"/>
    <w:bookmarkStart w:name="z13231" w:id="1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852"/>
    <w:bookmarkStart w:name="z13232" w:id="1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853"/>
    <w:bookmarkStart w:name="z13233" w:id="1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854"/>
    <w:bookmarkStart w:name="z13234" w:id="1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855"/>
    <w:bookmarkStart w:name="z13235" w:id="1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856"/>
    <w:bookmarkStart w:name="z13236" w:id="1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857"/>
    <w:bookmarkStart w:name="z13237" w:id="1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858"/>
    <w:bookmarkStart w:name="z13238" w:id="1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859"/>
    <w:bookmarkStart w:name="z13239" w:id="1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860"/>
    <w:bookmarkStart w:name="z13240" w:id="1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861"/>
    <w:bookmarkStart w:name="z13241" w:id="1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862"/>
    <w:bookmarkStart w:name="z13242" w:id="1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863"/>
    <w:bookmarkStart w:name="z13243" w:id="1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864"/>
    <w:bookmarkStart w:name="z13244" w:id="1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865"/>
    <w:bookmarkStart w:name="z13245" w:id="1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866"/>
    <w:bookmarkStart w:name="z13246" w:id="1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867"/>
    <w:bookmarkStart w:name="z13247" w:id="1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868"/>
    <w:bookmarkStart w:name="z13248" w:id="1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869"/>
    <w:bookmarkStart w:name="z13249" w:id="1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870"/>
    <w:bookmarkStart w:name="z13250" w:id="12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871"/>
    <w:bookmarkStart w:name="z13251" w:id="1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872"/>
    <w:bookmarkStart w:name="z13252" w:id="1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873"/>
    <w:bookmarkStart w:name="z13253" w:id="1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874"/>
    <w:bookmarkStart w:name="z13254" w:id="1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875"/>
    <w:bookmarkStart w:name="z13255" w:id="1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876"/>
    <w:bookmarkStart w:name="z13256" w:id="1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877"/>
    <w:bookmarkStart w:name="z13257" w:id="1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878"/>
    <w:bookmarkStart w:name="z13258" w:id="1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879"/>
    <w:bookmarkStart w:name="z13259" w:id="1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880"/>
    <w:bookmarkStart w:name="z13260" w:id="1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881"/>
    <w:bookmarkStart w:name="z13261" w:id="1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882"/>
    <w:bookmarkStart w:name="z13262" w:id="1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883"/>
    <w:bookmarkStart w:name="z13263" w:id="1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884"/>
    <w:bookmarkStart w:name="z13264" w:id="1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885"/>
    <w:bookmarkStart w:name="z13265" w:id="1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886"/>
    <w:bookmarkStart w:name="z13266" w:id="1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2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67" w:id="12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2888"/>
    <w:bookmarkStart w:name="z13268" w:id="1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889"/>
    <w:bookmarkStart w:name="z13269" w:id="1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90"/>
    <w:bookmarkStart w:name="z13270" w:id="1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891"/>
    <w:bookmarkStart w:name="z13271" w:id="1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892"/>
    <w:bookmarkStart w:name="z13272" w:id="12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893"/>
    <w:bookmarkStart w:name="z13273" w:id="1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8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4" w:id="1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895"/>
        </w:tc>
      </w:tr>
    </w:tbl>
    <w:bookmarkStart w:name="z13275" w:id="12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Павлодарскому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896"/>
    <w:bookmarkStart w:name="z13277" w:id="1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897"/>
    <w:bookmarkStart w:name="z13278" w:id="1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898"/>
    <w:bookmarkStart w:name="z13279" w:id="1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899"/>
    <w:bookmarkStart w:name="z13280" w:id="1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900"/>
    <w:bookmarkStart w:name="z13281" w:id="1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901"/>
    <w:bookmarkStart w:name="z13282" w:id="1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902"/>
    <w:bookmarkStart w:name="z13283" w:id="1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84" w:id="1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140000, Республика Казахстан, Павлодарская область, город Павлодар, улица Площадь Победы, 5А. </w:t>
      </w:r>
    </w:p>
    <w:bookmarkEnd w:id="12904"/>
    <w:bookmarkStart w:name="z13285" w:id="1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905"/>
    <w:bookmarkStart w:name="z13286" w:id="1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906"/>
    <w:bookmarkStart w:name="z13287" w:id="1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907"/>
    <w:bookmarkStart w:name="z13288" w:id="1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908"/>
    <w:bookmarkStart w:name="z13289" w:id="1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909"/>
    <w:bookmarkStart w:name="z13290" w:id="12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910"/>
    <w:bookmarkStart w:name="z13291" w:id="1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911"/>
    <w:bookmarkStart w:name="z13292" w:id="1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912"/>
    <w:bookmarkStart w:name="z13293" w:id="1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913"/>
    <w:bookmarkStart w:name="z13294" w:id="1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914"/>
    <w:bookmarkStart w:name="z13295" w:id="1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915"/>
    <w:bookmarkStart w:name="z13296" w:id="1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916"/>
    <w:bookmarkStart w:name="z13297" w:id="1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917"/>
    <w:bookmarkStart w:name="z13298" w:id="1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918"/>
    <w:bookmarkStart w:name="z13299" w:id="1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919"/>
    <w:bookmarkStart w:name="z13300" w:id="1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920"/>
    <w:bookmarkStart w:name="z13301" w:id="1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921"/>
    <w:bookmarkStart w:name="z13302" w:id="1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922"/>
    <w:bookmarkStart w:name="z13303" w:id="1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923"/>
    <w:bookmarkStart w:name="z13304" w:id="1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924"/>
    <w:bookmarkStart w:name="z13305" w:id="1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2925"/>
    <w:bookmarkStart w:name="z13306" w:id="1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2926"/>
    <w:bookmarkStart w:name="z13307" w:id="1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2927"/>
    <w:bookmarkStart w:name="z13308" w:id="1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2928"/>
    <w:bookmarkStart w:name="z13309" w:id="1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2929"/>
    <w:bookmarkStart w:name="z13310" w:id="1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2930"/>
    <w:bookmarkStart w:name="z13311" w:id="1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2931"/>
    <w:bookmarkStart w:name="z13312" w:id="1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2932"/>
    <w:bookmarkStart w:name="z13313" w:id="1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2933"/>
    <w:bookmarkStart w:name="z13314" w:id="1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2934"/>
    <w:bookmarkStart w:name="z13315" w:id="1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2935"/>
    <w:bookmarkStart w:name="z13316" w:id="1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2936"/>
    <w:bookmarkStart w:name="z13317" w:id="1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2937"/>
    <w:bookmarkStart w:name="z13318" w:id="1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2938"/>
    <w:bookmarkStart w:name="z13319" w:id="1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939"/>
    <w:bookmarkStart w:name="z13320" w:id="1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2940"/>
    <w:bookmarkStart w:name="z13321" w:id="1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2941"/>
    <w:bookmarkStart w:name="z13322" w:id="1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2942"/>
    <w:bookmarkStart w:name="z13323" w:id="1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2943"/>
    <w:bookmarkStart w:name="z13324" w:id="1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2944"/>
    <w:bookmarkStart w:name="z13325" w:id="1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2945"/>
    <w:bookmarkStart w:name="z13326" w:id="12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2946"/>
    <w:bookmarkStart w:name="z13327" w:id="1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947"/>
    <w:bookmarkStart w:name="z13328" w:id="1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948"/>
    <w:bookmarkStart w:name="z13329" w:id="1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949"/>
    <w:bookmarkStart w:name="z13330" w:id="1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2950"/>
    <w:bookmarkStart w:name="z13331" w:id="1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2951"/>
    <w:bookmarkStart w:name="z13332" w:id="1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2952"/>
    <w:bookmarkStart w:name="z13333" w:id="1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2953"/>
    <w:bookmarkStart w:name="z13334" w:id="1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2954"/>
    <w:bookmarkStart w:name="z13335" w:id="1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2955"/>
    <w:bookmarkStart w:name="z13336" w:id="1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2956"/>
    <w:bookmarkStart w:name="z13337" w:id="1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2957"/>
    <w:bookmarkStart w:name="z13338" w:id="1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2958"/>
    <w:bookmarkStart w:name="z13339" w:id="1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2959"/>
    <w:bookmarkStart w:name="z13340" w:id="1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2960"/>
    <w:bookmarkStart w:name="z13341" w:id="1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2961"/>
    <w:bookmarkStart w:name="z13342" w:id="1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2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43" w:id="12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2963"/>
    <w:bookmarkStart w:name="z13344" w:id="1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964"/>
    <w:bookmarkStart w:name="z13345" w:id="1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65"/>
    <w:bookmarkStart w:name="z13346" w:id="1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2966"/>
    <w:bookmarkStart w:name="z13347" w:id="1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967"/>
    <w:bookmarkStart w:name="z13348" w:id="12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2968"/>
    <w:bookmarkStart w:name="z13349" w:id="1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2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0" w:id="1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2970"/>
        </w:tc>
      </w:tr>
    </w:tbl>
    <w:bookmarkStart w:name="z13351" w:id="12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Успенскому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971"/>
    <w:bookmarkStart w:name="z13353" w:id="1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2972"/>
    <w:bookmarkStart w:name="z13354" w:id="1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73"/>
    <w:bookmarkStart w:name="z13355" w:id="1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2974"/>
    <w:bookmarkStart w:name="z13356" w:id="1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2975"/>
    <w:bookmarkStart w:name="z13357" w:id="1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976"/>
    <w:bookmarkStart w:name="z13358" w:id="1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977"/>
    <w:bookmarkStart w:name="z13359" w:id="1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2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60" w:id="1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141000, Республика Казахстан, Павлодарская область, Успенский район, село Успенка, улица Терешковой, 24. </w:t>
      </w:r>
    </w:p>
    <w:bookmarkEnd w:id="12979"/>
    <w:bookmarkStart w:name="z13361" w:id="1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2980"/>
    <w:bookmarkStart w:name="z13362" w:id="1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2981"/>
    <w:bookmarkStart w:name="z13363" w:id="1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2982"/>
    <w:bookmarkStart w:name="z13364" w:id="1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2983"/>
    <w:bookmarkStart w:name="z13365" w:id="1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2984"/>
    <w:bookmarkStart w:name="z13366" w:id="12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2985"/>
    <w:bookmarkStart w:name="z13367" w:id="1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2986"/>
    <w:bookmarkStart w:name="z13368" w:id="1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2987"/>
    <w:bookmarkStart w:name="z13369" w:id="1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2988"/>
    <w:bookmarkStart w:name="z13370" w:id="1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2989"/>
    <w:bookmarkStart w:name="z13371" w:id="1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2990"/>
    <w:bookmarkStart w:name="z13372" w:id="1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2991"/>
    <w:bookmarkStart w:name="z13373" w:id="1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2992"/>
    <w:bookmarkStart w:name="z13374" w:id="1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2993"/>
    <w:bookmarkStart w:name="z13375" w:id="1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2994"/>
    <w:bookmarkStart w:name="z13376" w:id="1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2995"/>
    <w:bookmarkStart w:name="z13377" w:id="1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2996"/>
    <w:bookmarkStart w:name="z13378" w:id="1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2997"/>
    <w:bookmarkStart w:name="z13379" w:id="1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2998"/>
    <w:bookmarkStart w:name="z13380" w:id="1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2999"/>
    <w:bookmarkStart w:name="z13381" w:id="1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000"/>
    <w:bookmarkStart w:name="z13382" w:id="1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001"/>
    <w:bookmarkStart w:name="z13383" w:id="1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002"/>
    <w:bookmarkStart w:name="z13384" w:id="1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003"/>
    <w:bookmarkStart w:name="z13385" w:id="1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004"/>
    <w:bookmarkStart w:name="z13386" w:id="1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3005"/>
    <w:bookmarkStart w:name="z13387" w:id="1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006"/>
    <w:bookmarkStart w:name="z13388" w:id="1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007"/>
    <w:bookmarkStart w:name="z13389" w:id="1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008"/>
    <w:bookmarkStart w:name="z13390" w:id="1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009"/>
    <w:bookmarkStart w:name="z13391" w:id="1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010"/>
    <w:bookmarkStart w:name="z13392" w:id="1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011"/>
    <w:bookmarkStart w:name="z13393" w:id="1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012"/>
    <w:bookmarkStart w:name="z13394" w:id="1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013"/>
    <w:bookmarkStart w:name="z13395" w:id="1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014"/>
    <w:bookmarkStart w:name="z13396" w:id="1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015"/>
    <w:bookmarkStart w:name="z13397" w:id="1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016"/>
    <w:bookmarkStart w:name="z13398" w:id="1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017"/>
    <w:bookmarkStart w:name="z13399" w:id="1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018"/>
    <w:bookmarkStart w:name="z13400" w:id="1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019"/>
    <w:bookmarkStart w:name="z13401" w:id="1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020"/>
    <w:bookmarkStart w:name="z13402" w:id="13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021"/>
    <w:bookmarkStart w:name="z13403" w:id="1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022"/>
    <w:bookmarkStart w:name="z13404" w:id="1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023"/>
    <w:bookmarkStart w:name="z13405" w:id="1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024"/>
    <w:bookmarkStart w:name="z13406" w:id="1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025"/>
    <w:bookmarkStart w:name="z13407" w:id="1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026"/>
    <w:bookmarkStart w:name="z13408" w:id="1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027"/>
    <w:bookmarkStart w:name="z13409" w:id="1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028"/>
    <w:bookmarkStart w:name="z13410" w:id="1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029"/>
    <w:bookmarkStart w:name="z13411" w:id="1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030"/>
    <w:bookmarkStart w:name="z13412" w:id="1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031"/>
    <w:bookmarkStart w:name="z13413" w:id="1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032"/>
    <w:bookmarkStart w:name="z13414" w:id="1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033"/>
    <w:bookmarkStart w:name="z13415" w:id="1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034"/>
    <w:bookmarkStart w:name="z13416" w:id="1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035"/>
    <w:bookmarkStart w:name="z13417" w:id="1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036"/>
    <w:bookmarkStart w:name="z13418" w:id="1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9" w:id="13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038"/>
    <w:bookmarkStart w:name="z13420" w:id="1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039"/>
    <w:bookmarkStart w:name="z13421" w:id="1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40"/>
    <w:bookmarkStart w:name="z13422" w:id="1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041"/>
    <w:bookmarkStart w:name="z13423" w:id="1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042"/>
    <w:bookmarkStart w:name="z13424" w:id="13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043"/>
    <w:bookmarkStart w:name="z13425" w:id="1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0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6" w:id="1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045"/>
        </w:tc>
      </w:tr>
    </w:tbl>
    <w:bookmarkStart w:name="z13427" w:id="13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Щербактинскому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046"/>
    <w:bookmarkStart w:name="z13429" w:id="1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047"/>
    <w:bookmarkStart w:name="z13430" w:id="1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48"/>
    <w:bookmarkStart w:name="z13431" w:id="1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049"/>
    <w:bookmarkStart w:name="z13432" w:id="1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050"/>
    <w:bookmarkStart w:name="z13433" w:id="1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051"/>
    <w:bookmarkStart w:name="z13434" w:id="1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052"/>
    <w:bookmarkStart w:name="z13435" w:id="1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36" w:id="1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141100, Республика Казахстан, Павлодарская область, Щербактинский район, село Шарбакты, улица Владимира Чайко, 56. </w:t>
      </w:r>
    </w:p>
    <w:bookmarkEnd w:id="13054"/>
    <w:bookmarkStart w:name="z13437" w:id="1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Казахстан".</w:t>
      </w:r>
    </w:p>
    <w:bookmarkEnd w:id="13055"/>
    <w:bookmarkStart w:name="z13438" w:id="1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056"/>
    <w:bookmarkStart w:name="z13439" w:id="1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057"/>
    <w:bookmarkStart w:name="z13440" w:id="1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058"/>
    <w:bookmarkStart w:name="z13441" w:id="1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059"/>
    <w:bookmarkStart w:name="z13442" w:id="13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060"/>
    <w:bookmarkStart w:name="z13443" w:id="1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061"/>
    <w:bookmarkStart w:name="z13444" w:id="1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062"/>
    <w:bookmarkStart w:name="z13445" w:id="1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063"/>
    <w:bookmarkStart w:name="z13446" w:id="1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064"/>
    <w:bookmarkStart w:name="z13447" w:id="1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065"/>
    <w:bookmarkStart w:name="z13448" w:id="1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066"/>
    <w:bookmarkStart w:name="z13449" w:id="1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067"/>
    <w:bookmarkStart w:name="z13450" w:id="1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068"/>
    <w:bookmarkStart w:name="z13451" w:id="1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069"/>
    <w:bookmarkStart w:name="z13452" w:id="1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070"/>
    <w:bookmarkStart w:name="z13453" w:id="1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071"/>
    <w:bookmarkStart w:name="z13454" w:id="1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072"/>
    <w:bookmarkStart w:name="z13455" w:id="1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073"/>
    <w:bookmarkStart w:name="z13456" w:id="1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074"/>
    <w:bookmarkStart w:name="z13457" w:id="1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075"/>
    <w:bookmarkStart w:name="z13458" w:id="1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076"/>
    <w:bookmarkStart w:name="z13459" w:id="1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077"/>
    <w:bookmarkStart w:name="z13460" w:id="1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078"/>
    <w:bookmarkStart w:name="z13461" w:id="1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079"/>
    <w:bookmarkStart w:name="z13462" w:id="1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080"/>
    <w:bookmarkStart w:name="z13463" w:id="1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081"/>
    <w:bookmarkStart w:name="z13464" w:id="1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082"/>
    <w:bookmarkStart w:name="z13465" w:id="1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083"/>
    <w:bookmarkStart w:name="z13466" w:id="1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084"/>
    <w:bookmarkStart w:name="z13467" w:id="1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085"/>
    <w:bookmarkStart w:name="z13468" w:id="1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086"/>
    <w:bookmarkStart w:name="z13469" w:id="1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087"/>
    <w:bookmarkStart w:name="z13470" w:id="1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088"/>
    <w:bookmarkStart w:name="z13471" w:id="1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089"/>
    <w:bookmarkStart w:name="z13472" w:id="1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090"/>
    <w:bookmarkStart w:name="z13473" w:id="1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091"/>
    <w:bookmarkStart w:name="z13474" w:id="1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092"/>
    <w:bookmarkStart w:name="z13475" w:id="1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093"/>
    <w:bookmarkStart w:name="z13476" w:id="1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094"/>
    <w:bookmarkStart w:name="z13477" w:id="1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095"/>
    <w:bookmarkStart w:name="z13478" w:id="13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096"/>
    <w:bookmarkStart w:name="z13479" w:id="1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097"/>
    <w:bookmarkStart w:name="z13480" w:id="1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098"/>
    <w:bookmarkStart w:name="z13481" w:id="1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099"/>
    <w:bookmarkStart w:name="z13482" w:id="1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100"/>
    <w:bookmarkStart w:name="z13483" w:id="1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101"/>
    <w:bookmarkStart w:name="z13484" w:id="1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102"/>
    <w:bookmarkStart w:name="z13485" w:id="1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103"/>
    <w:bookmarkStart w:name="z13486" w:id="1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104"/>
    <w:bookmarkStart w:name="z13487" w:id="1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105"/>
    <w:bookmarkStart w:name="z13488" w:id="1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106"/>
    <w:bookmarkStart w:name="z13489" w:id="1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107"/>
    <w:bookmarkStart w:name="z13490" w:id="1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108"/>
    <w:bookmarkStart w:name="z13491" w:id="1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109"/>
    <w:bookmarkStart w:name="z13492" w:id="1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110"/>
    <w:bookmarkStart w:name="z13493" w:id="1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111"/>
    <w:bookmarkStart w:name="z13494" w:id="1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95" w:id="13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113"/>
    <w:bookmarkStart w:name="z13496" w:id="1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114"/>
    <w:bookmarkStart w:name="z13497" w:id="1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15"/>
    <w:bookmarkStart w:name="z13498" w:id="1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116"/>
    <w:bookmarkStart w:name="z13499" w:id="1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117"/>
    <w:bookmarkStart w:name="z13500" w:id="13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118"/>
    <w:bookmarkStart w:name="z13501" w:id="1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2" w:id="1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120"/>
        </w:tc>
      </w:tr>
    </w:tbl>
    <w:bookmarkStart w:name="z13503" w:id="13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Кызылжарскому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121"/>
    <w:bookmarkStart w:name="z13505" w:id="1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122"/>
    <w:bookmarkStart w:name="z13506" w:id="1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23"/>
    <w:bookmarkStart w:name="z13507" w:id="1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124"/>
    <w:bookmarkStart w:name="z13508" w:id="1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125"/>
    <w:bookmarkStart w:name="z13509" w:id="1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126"/>
    <w:bookmarkStart w:name="z13510" w:id="1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127"/>
    <w:bookmarkStart w:name="z13511" w:id="1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12" w:id="1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150700, Республика Казахстан, Северо-Казахстанская область, Кызылжарский район, ауыл Бесколь, улица Ю. Гагарина, 8. </w:t>
      </w:r>
    </w:p>
    <w:bookmarkEnd w:id="13129"/>
    <w:bookmarkStart w:name="z13513" w:id="1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130"/>
    <w:bookmarkStart w:name="z13514" w:id="1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131"/>
    <w:bookmarkStart w:name="z13515" w:id="1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132"/>
    <w:bookmarkStart w:name="z13516" w:id="1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133"/>
    <w:bookmarkStart w:name="z13517" w:id="1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134"/>
    <w:bookmarkStart w:name="z13518" w:id="13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135"/>
    <w:bookmarkStart w:name="z13519" w:id="1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136"/>
    <w:bookmarkStart w:name="z13520" w:id="1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137"/>
    <w:bookmarkStart w:name="z13521" w:id="1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138"/>
    <w:bookmarkStart w:name="z13522" w:id="1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139"/>
    <w:bookmarkStart w:name="z13523" w:id="1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140"/>
    <w:bookmarkStart w:name="z13524" w:id="1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141"/>
    <w:bookmarkStart w:name="z13525" w:id="1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142"/>
    <w:bookmarkStart w:name="z13526" w:id="1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143"/>
    <w:bookmarkStart w:name="z13527" w:id="1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144"/>
    <w:bookmarkStart w:name="z13528" w:id="1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145"/>
    <w:bookmarkStart w:name="z13529" w:id="1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146"/>
    <w:bookmarkStart w:name="z13530" w:id="1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147"/>
    <w:bookmarkStart w:name="z13531" w:id="1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148"/>
    <w:bookmarkStart w:name="z13532" w:id="1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149"/>
    <w:bookmarkStart w:name="z13533" w:id="1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150"/>
    <w:bookmarkStart w:name="z13534" w:id="1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151"/>
    <w:bookmarkStart w:name="z13535" w:id="1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152"/>
    <w:bookmarkStart w:name="z13536" w:id="1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153"/>
    <w:bookmarkStart w:name="z13537" w:id="1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154"/>
    <w:bookmarkStart w:name="z13538" w:id="1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155"/>
    <w:bookmarkStart w:name="z13539" w:id="1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156"/>
    <w:bookmarkStart w:name="z13540" w:id="1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157"/>
    <w:bookmarkStart w:name="z13541" w:id="1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158"/>
    <w:bookmarkStart w:name="z13542" w:id="1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159"/>
    <w:bookmarkStart w:name="z13543" w:id="1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160"/>
    <w:bookmarkStart w:name="z13544" w:id="1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161"/>
    <w:bookmarkStart w:name="z13545" w:id="1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162"/>
    <w:bookmarkStart w:name="z13546" w:id="1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163"/>
    <w:bookmarkStart w:name="z13547" w:id="1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164"/>
    <w:bookmarkStart w:name="z13548" w:id="1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165"/>
    <w:bookmarkStart w:name="z13549" w:id="1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166"/>
    <w:bookmarkStart w:name="z13550" w:id="1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167"/>
    <w:bookmarkStart w:name="z13551" w:id="1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168"/>
    <w:bookmarkStart w:name="z13552" w:id="1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169"/>
    <w:bookmarkStart w:name="z13553" w:id="1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170"/>
    <w:bookmarkStart w:name="z13554" w:id="13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171"/>
    <w:bookmarkStart w:name="z13555" w:id="1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172"/>
    <w:bookmarkStart w:name="z13556" w:id="1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173"/>
    <w:bookmarkStart w:name="z13557" w:id="1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174"/>
    <w:bookmarkStart w:name="z13558" w:id="1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175"/>
    <w:bookmarkStart w:name="z13559" w:id="1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176"/>
    <w:bookmarkStart w:name="z13560" w:id="1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177"/>
    <w:bookmarkStart w:name="z13561" w:id="1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178"/>
    <w:bookmarkStart w:name="z13562" w:id="1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179"/>
    <w:bookmarkStart w:name="z13563" w:id="1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180"/>
    <w:bookmarkStart w:name="z13564" w:id="1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181"/>
    <w:bookmarkStart w:name="z13565" w:id="1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182"/>
    <w:bookmarkStart w:name="z13566" w:id="1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183"/>
    <w:bookmarkStart w:name="z13567" w:id="1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184"/>
    <w:bookmarkStart w:name="z13568" w:id="1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185"/>
    <w:bookmarkStart w:name="z13569" w:id="1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186"/>
    <w:bookmarkStart w:name="z13570" w:id="1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71" w:id="13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188"/>
    <w:bookmarkStart w:name="z13572" w:id="1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189"/>
    <w:bookmarkStart w:name="z13573" w:id="1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90"/>
    <w:bookmarkStart w:name="z13574" w:id="1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191"/>
    <w:bookmarkStart w:name="z13575" w:id="1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192"/>
    <w:bookmarkStart w:name="z13576" w:id="13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193"/>
    <w:bookmarkStart w:name="z13577" w:id="1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8" w:id="1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195"/>
        </w:tc>
      </w:tr>
    </w:tbl>
    <w:bookmarkStart w:name="z13579" w:id="13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району имени Магжана</w:t>
      </w:r>
      <w:r>
        <w:br/>
      </w:r>
      <w:r>
        <w:rPr>
          <w:rFonts w:ascii="Times New Roman"/>
          <w:b/>
          <w:i w:val="false"/>
          <w:color w:val="000000"/>
        </w:rPr>
        <w:t>Жумабаева Департамента государственных доходов по Северо-</w:t>
      </w:r>
      <w:r>
        <w:br/>
      </w:r>
      <w:r>
        <w:rPr>
          <w:rFonts w:ascii="Times New Roman"/>
          <w:b/>
          <w:i w:val="false"/>
          <w:color w:val="000000"/>
        </w:rPr>
        <w:t>Казахстанской 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196"/>
    <w:bookmarkStart w:name="z13581" w:id="1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197"/>
    <w:bookmarkStart w:name="z13582" w:id="1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98"/>
    <w:bookmarkStart w:name="z13583" w:id="1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199"/>
    <w:bookmarkStart w:name="z13584" w:id="1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200"/>
    <w:bookmarkStart w:name="z13585" w:id="1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201"/>
    <w:bookmarkStart w:name="z13586" w:id="1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202"/>
    <w:bookmarkStart w:name="z13587" w:id="1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88" w:id="1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150800, Республика Казахстан, Северо-Казахстанская область, район Магжана Жумабаева, город Булаево, улица Юбилейная, 31. </w:t>
      </w:r>
    </w:p>
    <w:bookmarkEnd w:id="13204"/>
    <w:bookmarkStart w:name="z13589" w:id="1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 Казахстан".</w:t>
      </w:r>
    </w:p>
    <w:bookmarkEnd w:id="13205"/>
    <w:bookmarkStart w:name="z13590" w:id="1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206"/>
    <w:bookmarkStart w:name="z13591" w:id="1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207"/>
    <w:bookmarkStart w:name="z13592" w:id="1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208"/>
    <w:bookmarkStart w:name="z13593" w:id="1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209"/>
    <w:bookmarkStart w:name="z13594" w:id="13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210"/>
    <w:bookmarkStart w:name="z13595" w:id="1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211"/>
    <w:bookmarkStart w:name="z13596" w:id="1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212"/>
    <w:bookmarkStart w:name="z13597" w:id="1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213"/>
    <w:bookmarkStart w:name="z13598" w:id="1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214"/>
    <w:bookmarkStart w:name="z13599" w:id="1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215"/>
    <w:bookmarkStart w:name="z13600" w:id="1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216"/>
    <w:bookmarkStart w:name="z13601" w:id="1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217"/>
    <w:bookmarkStart w:name="z13602" w:id="1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218"/>
    <w:bookmarkStart w:name="z13603" w:id="1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219"/>
    <w:bookmarkStart w:name="z13604" w:id="1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220"/>
    <w:bookmarkStart w:name="z13605" w:id="1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221"/>
    <w:bookmarkStart w:name="z13606" w:id="1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222"/>
    <w:bookmarkStart w:name="z13607" w:id="1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223"/>
    <w:bookmarkStart w:name="z13608" w:id="1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224"/>
    <w:bookmarkStart w:name="z13609" w:id="1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225"/>
    <w:bookmarkStart w:name="z13610" w:id="1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226"/>
    <w:bookmarkStart w:name="z13611" w:id="1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227"/>
    <w:bookmarkStart w:name="z13612" w:id="1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228"/>
    <w:bookmarkStart w:name="z13613" w:id="1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229"/>
    <w:bookmarkStart w:name="z13614" w:id="1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230"/>
    <w:bookmarkStart w:name="z13615" w:id="1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231"/>
    <w:bookmarkStart w:name="z13616" w:id="1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232"/>
    <w:bookmarkStart w:name="z13617" w:id="1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233"/>
    <w:bookmarkStart w:name="z13618" w:id="1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234"/>
    <w:bookmarkStart w:name="z13619" w:id="1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235"/>
    <w:bookmarkStart w:name="z13620" w:id="1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236"/>
    <w:bookmarkStart w:name="z13621" w:id="1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237"/>
    <w:bookmarkStart w:name="z13622" w:id="1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238"/>
    <w:bookmarkStart w:name="z13623" w:id="1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239"/>
    <w:bookmarkStart w:name="z13624" w:id="1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240"/>
    <w:bookmarkStart w:name="z13625" w:id="1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241"/>
    <w:bookmarkStart w:name="z13626" w:id="1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242"/>
    <w:bookmarkStart w:name="z13627" w:id="1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243"/>
    <w:bookmarkStart w:name="z13628" w:id="1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244"/>
    <w:bookmarkStart w:name="z13629" w:id="1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245"/>
    <w:bookmarkStart w:name="z13630" w:id="13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246"/>
    <w:bookmarkStart w:name="z13631" w:id="1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247"/>
    <w:bookmarkStart w:name="z13632" w:id="1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248"/>
    <w:bookmarkStart w:name="z13633" w:id="1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249"/>
    <w:bookmarkStart w:name="z13634" w:id="1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250"/>
    <w:bookmarkStart w:name="z13635" w:id="1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251"/>
    <w:bookmarkStart w:name="z13636" w:id="1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252"/>
    <w:bookmarkStart w:name="z13637" w:id="1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253"/>
    <w:bookmarkStart w:name="z13638" w:id="1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254"/>
    <w:bookmarkStart w:name="z13639" w:id="1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255"/>
    <w:bookmarkStart w:name="z13640" w:id="1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256"/>
    <w:bookmarkStart w:name="z13641" w:id="1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257"/>
    <w:bookmarkStart w:name="z13642" w:id="1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258"/>
    <w:bookmarkStart w:name="z13643" w:id="1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259"/>
    <w:bookmarkStart w:name="z13644" w:id="1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260"/>
    <w:bookmarkStart w:name="z13645" w:id="1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261"/>
    <w:bookmarkStart w:name="z13646" w:id="1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47" w:id="1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263"/>
    <w:bookmarkStart w:name="z13648" w:id="1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264"/>
    <w:bookmarkStart w:name="z13649" w:id="1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265"/>
    <w:bookmarkStart w:name="z13650" w:id="1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266"/>
    <w:bookmarkStart w:name="z13651" w:id="1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267"/>
    <w:bookmarkStart w:name="z13652" w:id="13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268"/>
    <w:bookmarkStart w:name="z13653" w:id="1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4" w:id="1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270"/>
        </w:tc>
      </w:tr>
    </w:tbl>
    <w:bookmarkStart w:name="z13655" w:id="13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Жамбылскому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271"/>
    <w:bookmarkStart w:name="z13657" w:id="1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272"/>
    <w:bookmarkStart w:name="z13658" w:id="1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73"/>
    <w:bookmarkStart w:name="z13659" w:id="1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274"/>
    <w:bookmarkStart w:name="z13660" w:id="1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275"/>
    <w:bookmarkStart w:name="z13661" w:id="1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276"/>
    <w:bookmarkStart w:name="z13662" w:id="1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277"/>
    <w:bookmarkStart w:name="z13663" w:id="1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64" w:id="1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150600, Республика Казахстан, Северо-Казахстанская область, Жамбылский район, село Пресновка, улица Дружбы, 1А. </w:t>
      </w:r>
    </w:p>
    <w:bookmarkEnd w:id="13279"/>
    <w:bookmarkStart w:name="z13665" w:id="1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280"/>
    <w:bookmarkStart w:name="z13666" w:id="1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281"/>
    <w:bookmarkStart w:name="z13667" w:id="1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282"/>
    <w:bookmarkStart w:name="z13668" w:id="1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283"/>
    <w:bookmarkStart w:name="z13669" w:id="1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284"/>
    <w:bookmarkStart w:name="z13670" w:id="13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285"/>
    <w:bookmarkStart w:name="z13671" w:id="1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286"/>
    <w:bookmarkStart w:name="z13672" w:id="1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287"/>
    <w:bookmarkStart w:name="z13673" w:id="1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288"/>
    <w:bookmarkStart w:name="z13674" w:id="1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289"/>
    <w:bookmarkStart w:name="z13675" w:id="1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290"/>
    <w:bookmarkStart w:name="z13676" w:id="1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291"/>
    <w:bookmarkStart w:name="z13677" w:id="1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292"/>
    <w:bookmarkStart w:name="z13678" w:id="1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293"/>
    <w:bookmarkStart w:name="z13679" w:id="1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Кодексом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294"/>
    <w:bookmarkStart w:name="z13680" w:id="1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295"/>
    <w:bookmarkStart w:name="z13681" w:id="1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296"/>
    <w:bookmarkStart w:name="z13682" w:id="1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297"/>
    <w:bookmarkStart w:name="z13683" w:id="1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298"/>
    <w:bookmarkStart w:name="z13684" w:id="1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299"/>
    <w:bookmarkStart w:name="z13685" w:id="1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300"/>
    <w:bookmarkStart w:name="z13686" w:id="1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301"/>
    <w:bookmarkStart w:name="z13687" w:id="1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302"/>
    <w:bookmarkStart w:name="z13688" w:id="1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303"/>
    <w:bookmarkStart w:name="z13689" w:id="1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304"/>
    <w:bookmarkStart w:name="z13690" w:id="1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305"/>
    <w:bookmarkStart w:name="z13691" w:id="1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306"/>
    <w:bookmarkStart w:name="z13692" w:id="1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307"/>
    <w:bookmarkStart w:name="z13693" w:id="1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308"/>
    <w:bookmarkStart w:name="z13694" w:id="1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309"/>
    <w:bookmarkStart w:name="z13695" w:id="1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310"/>
    <w:bookmarkStart w:name="z13696" w:id="1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311"/>
    <w:bookmarkStart w:name="z13697" w:id="1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312"/>
    <w:bookmarkStart w:name="z13698" w:id="1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313"/>
    <w:bookmarkStart w:name="z13699" w:id="1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314"/>
    <w:bookmarkStart w:name="z13700" w:id="1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315"/>
    <w:bookmarkStart w:name="z13701" w:id="1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316"/>
    <w:bookmarkStart w:name="z13702" w:id="1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317"/>
    <w:bookmarkStart w:name="z13703" w:id="1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318"/>
    <w:bookmarkStart w:name="z13704" w:id="1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319"/>
    <w:bookmarkStart w:name="z13705" w:id="1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320"/>
    <w:bookmarkStart w:name="z13706" w:id="13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321"/>
    <w:bookmarkStart w:name="z13707" w:id="1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322"/>
    <w:bookmarkStart w:name="z13708" w:id="1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323"/>
    <w:bookmarkStart w:name="z13709" w:id="1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324"/>
    <w:bookmarkStart w:name="z13710" w:id="1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325"/>
    <w:bookmarkStart w:name="z13711" w:id="1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326"/>
    <w:bookmarkStart w:name="z13712" w:id="1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327"/>
    <w:bookmarkStart w:name="z13713" w:id="1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328"/>
    <w:bookmarkStart w:name="z13714" w:id="1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329"/>
    <w:bookmarkStart w:name="z13715" w:id="1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330"/>
    <w:bookmarkStart w:name="z13716" w:id="1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331"/>
    <w:bookmarkStart w:name="z13717" w:id="1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332"/>
    <w:bookmarkStart w:name="z13718" w:id="1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333"/>
    <w:bookmarkStart w:name="z13719" w:id="1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334"/>
    <w:bookmarkStart w:name="z13720" w:id="1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335"/>
    <w:bookmarkStart w:name="z13721" w:id="1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336"/>
    <w:bookmarkStart w:name="z13722" w:id="1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23" w:id="13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338"/>
    <w:bookmarkStart w:name="z13724" w:id="1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339"/>
    <w:bookmarkStart w:name="z13725" w:id="1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40"/>
    <w:bookmarkStart w:name="z13726" w:id="1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341"/>
    <w:bookmarkStart w:name="z13727" w:id="1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342"/>
    <w:bookmarkStart w:name="z13728" w:id="13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343"/>
    <w:bookmarkStart w:name="z13729" w:id="1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0" w:id="1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345"/>
        </w:tc>
      </w:tr>
    </w:tbl>
    <w:bookmarkStart w:name="z13731" w:id="13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Есильскому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346"/>
    <w:bookmarkStart w:name="z13733" w:id="1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347"/>
    <w:bookmarkStart w:name="z13734" w:id="1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348"/>
    <w:bookmarkStart w:name="z13735" w:id="1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349"/>
    <w:bookmarkStart w:name="z13736" w:id="1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350"/>
    <w:bookmarkStart w:name="z13737" w:id="1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351"/>
    <w:bookmarkStart w:name="z13738" w:id="1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352"/>
    <w:bookmarkStart w:name="z13739" w:id="1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0" w:id="1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150500, Республика Казахстан, Северо-Казахстанская область, Есильский район, село Явленка, улица Ибраева, 11. </w:t>
      </w:r>
    </w:p>
    <w:bookmarkEnd w:id="13354"/>
    <w:bookmarkStart w:name="z13741" w:id="1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355"/>
    <w:bookmarkStart w:name="z13742" w:id="1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356"/>
    <w:bookmarkStart w:name="z13743" w:id="1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357"/>
    <w:bookmarkStart w:name="z13744" w:id="1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358"/>
    <w:bookmarkStart w:name="z13745" w:id="1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359"/>
    <w:bookmarkStart w:name="z13746" w:id="13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360"/>
    <w:bookmarkStart w:name="z13747" w:id="1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361"/>
    <w:bookmarkStart w:name="z13748" w:id="1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362"/>
    <w:bookmarkStart w:name="z13749" w:id="1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363"/>
    <w:bookmarkStart w:name="z13750" w:id="1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364"/>
    <w:bookmarkStart w:name="z13751" w:id="1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365"/>
    <w:bookmarkStart w:name="z13752" w:id="1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366"/>
    <w:bookmarkStart w:name="z13753" w:id="1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367"/>
    <w:bookmarkStart w:name="z13754" w:id="1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368"/>
    <w:bookmarkStart w:name="z13755" w:id="1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369"/>
    <w:bookmarkStart w:name="z13756" w:id="1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выполнения международных обязательств Республики Казахстан в пределах компетенции Управления;</w:t>
      </w:r>
    </w:p>
    <w:bookmarkEnd w:id="13370"/>
    <w:bookmarkStart w:name="z13757" w:id="1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371"/>
    <w:bookmarkStart w:name="z13758" w:id="1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372"/>
    <w:bookmarkStart w:name="z13759" w:id="1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373"/>
    <w:bookmarkStart w:name="z13760" w:id="1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374"/>
    <w:bookmarkStart w:name="z13761" w:id="1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375"/>
    <w:bookmarkStart w:name="z13762" w:id="1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376"/>
    <w:bookmarkStart w:name="z13763" w:id="1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377"/>
    <w:bookmarkStart w:name="z13764" w:id="1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78"/>
    <w:bookmarkStart w:name="z13765" w:id="1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379"/>
    <w:bookmarkStart w:name="z13766" w:id="1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380"/>
    <w:bookmarkStart w:name="z13767" w:id="1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381"/>
    <w:bookmarkStart w:name="z13768" w:id="1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382"/>
    <w:bookmarkStart w:name="z13769" w:id="1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383"/>
    <w:bookmarkStart w:name="z13770" w:id="1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384"/>
    <w:bookmarkStart w:name="z13771" w:id="1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385"/>
    <w:bookmarkStart w:name="z13772" w:id="1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386"/>
    <w:bookmarkStart w:name="z13773" w:id="1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387"/>
    <w:bookmarkStart w:name="z13774" w:id="1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388"/>
    <w:bookmarkStart w:name="z13775" w:id="1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389"/>
    <w:bookmarkStart w:name="z13776" w:id="1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390"/>
    <w:bookmarkStart w:name="z13777" w:id="1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391"/>
    <w:bookmarkStart w:name="z13778" w:id="1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392"/>
    <w:bookmarkStart w:name="z13779" w:id="1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393"/>
    <w:bookmarkStart w:name="z13780" w:id="1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394"/>
    <w:bookmarkStart w:name="z13781" w:id="1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395"/>
    <w:bookmarkStart w:name="z13782" w:id="13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396"/>
    <w:bookmarkStart w:name="z13783" w:id="1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397"/>
    <w:bookmarkStart w:name="z13784" w:id="1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398"/>
    <w:bookmarkStart w:name="z13785" w:id="1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399"/>
    <w:bookmarkStart w:name="z13786" w:id="1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400"/>
    <w:bookmarkStart w:name="z13787" w:id="1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401"/>
    <w:bookmarkStart w:name="z13788" w:id="1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402"/>
    <w:bookmarkStart w:name="z13789" w:id="1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403"/>
    <w:bookmarkStart w:name="z13790" w:id="1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404"/>
    <w:bookmarkStart w:name="z13791" w:id="1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405"/>
    <w:bookmarkStart w:name="z13792" w:id="1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406"/>
    <w:bookmarkStart w:name="z13793" w:id="1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407"/>
    <w:bookmarkStart w:name="z13794" w:id="1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408"/>
    <w:bookmarkStart w:name="z13795" w:id="1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409"/>
    <w:bookmarkStart w:name="z13796" w:id="1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410"/>
    <w:bookmarkStart w:name="z13797" w:id="1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411"/>
    <w:bookmarkStart w:name="z13798" w:id="1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99" w:id="13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413"/>
    <w:bookmarkStart w:name="z13800" w:id="1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414"/>
    <w:bookmarkStart w:name="z13801" w:id="1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15"/>
    <w:bookmarkStart w:name="z13802" w:id="1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416"/>
    <w:bookmarkStart w:name="z13803" w:id="1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417"/>
    <w:bookmarkStart w:name="z13804" w:id="13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418"/>
    <w:bookmarkStart w:name="z13805" w:id="1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6" w:id="1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420"/>
        </w:tc>
      </w:tr>
    </w:tbl>
    <w:bookmarkStart w:name="z13807" w:id="13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Мамлютскому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421"/>
    <w:bookmarkStart w:name="z13809" w:id="1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422"/>
    <w:bookmarkStart w:name="z13810" w:id="1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23"/>
    <w:bookmarkStart w:name="z13811" w:id="1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424"/>
    <w:bookmarkStart w:name="z13812" w:id="1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425"/>
    <w:bookmarkStart w:name="z13813" w:id="1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426"/>
    <w:bookmarkStart w:name="z13814" w:id="1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427"/>
    <w:bookmarkStart w:name="z13815" w:id="1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16" w:id="1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150900, Республика Казахстан, Северо-Казахстанская область, Мамлютский район, город Мамлютка, улица Ленина, 40. </w:t>
      </w:r>
    </w:p>
    <w:bookmarkEnd w:id="13429"/>
    <w:bookmarkStart w:name="z13817" w:id="1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430"/>
    <w:bookmarkStart w:name="z13818" w:id="1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431"/>
    <w:bookmarkStart w:name="z13819" w:id="1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432"/>
    <w:bookmarkStart w:name="z13820" w:id="1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433"/>
    <w:bookmarkStart w:name="z13821" w:id="1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434"/>
    <w:bookmarkStart w:name="z13822" w:id="13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435"/>
    <w:bookmarkStart w:name="z13823" w:id="1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436"/>
    <w:bookmarkStart w:name="z13824" w:id="1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437"/>
    <w:bookmarkStart w:name="z13825" w:id="1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438"/>
    <w:bookmarkStart w:name="z13826" w:id="1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439"/>
    <w:bookmarkStart w:name="z13827" w:id="1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440"/>
    <w:bookmarkStart w:name="z13828" w:id="1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441"/>
    <w:bookmarkStart w:name="z13829" w:id="1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442"/>
    <w:bookmarkStart w:name="z13830" w:id="1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443"/>
    <w:bookmarkStart w:name="z13831" w:id="1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444"/>
    <w:bookmarkStart w:name="z13832" w:id="1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выполнения международных обязательств Республики Казахстан в пределах компетенции Управления;</w:t>
      </w:r>
    </w:p>
    <w:bookmarkEnd w:id="13445"/>
    <w:bookmarkStart w:name="z13833" w:id="1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446"/>
    <w:bookmarkStart w:name="z13834" w:id="1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447"/>
    <w:bookmarkStart w:name="z13835" w:id="1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448"/>
    <w:bookmarkStart w:name="z13836" w:id="1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449"/>
    <w:bookmarkStart w:name="z13837" w:id="1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450"/>
    <w:bookmarkStart w:name="z13838" w:id="1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451"/>
    <w:bookmarkStart w:name="z13839" w:id="1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452"/>
    <w:bookmarkStart w:name="z13840" w:id="1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453"/>
    <w:bookmarkStart w:name="z13841" w:id="1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454"/>
    <w:bookmarkStart w:name="z13842" w:id="1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455"/>
    <w:bookmarkStart w:name="z13843" w:id="1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456"/>
    <w:bookmarkStart w:name="z13844" w:id="1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457"/>
    <w:bookmarkStart w:name="z13845" w:id="1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458"/>
    <w:bookmarkStart w:name="z13846" w:id="1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459"/>
    <w:bookmarkStart w:name="z13847" w:id="1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460"/>
    <w:bookmarkStart w:name="z13848" w:id="1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461"/>
    <w:bookmarkStart w:name="z13849" w:id="1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462"/>
    <w:bookmarkStart w:name="z13850" w:id="1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463"/>
    <w:bookmarkStart w:name="z13851" w:id="1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464"/>
    <w:bookmarkStart w:name="z13852" w:id="1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465"/>
    <w:bookmarkStart w:name="z13853" w:id="1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466"/>
    <w:bookmarkStart w:name="z13854" w:id="1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467"/>
    <w:bookmarkStart w:name="z13855" w:id="1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468"/>
    <w:bookmarkStart w:name="z13856" w:id="1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469"/>
    <w:bookmarkStart w:name="z13857" w:id="1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470"/>
    <w:bookmarkStart w:name="z13858" w:id="13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471"/>
    <w:bookmarkStart w:name="z13859" w:id="1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472"/>
    <w:bookmarkStart w:name="z13860" w:id="1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473"/>
    <w:bookmarkStart w:name="z13861" w:id="1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474"/>
    <w:bookmarkStart w:name="z13862" w:id="1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475"/>
    <w:bookmarkStart w:name="z13863" w:id="1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476"/>
    <w:bookmarkStart w:name="z13864" w:id="1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477"/>
    <w:bookmarkStart w:name="z13865" w:id="1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478"/>
    <w:bookmarkStart w:name="z13866" w:id="1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479"/>
    <w:bookmarkStart w:name="z13867" w:id="1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480"/>
    <w:bookmarkStart w:name="z13868" w:id="1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481"/>
    <w:bookmarkStart w:name="z13869" w:id="1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482"/>
    <w:bookmarkStart w:name="z13870" w:id="1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483"/>
    <w:bookmarkStart w:name="z13871" w:id="1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484"/>
    <w:bookmarkStart w:name="z13872" w:id="1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485"/>
    <w:bookmarkStart w:name="z13873" w:id="1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486"/>
    <w:bookmarkStart w:name="z13874" w:id="1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75" w:id="13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488"/>
    <w:bookmarkStart w:name="z13876" w:id="1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489"/>
    <w:bookmarkStart w:name="z13877" w:id="1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490"/>
    <w:bookmarkStart w:name="z13878" w:id="1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491"/>
    <w:bookmarkStart w:name="z13879" w:id="1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492"/>
    <w:bookmarkStart w:name="z13880" w:id="13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493"/>
    <w:bookmarkStart w:name="z13881" w:id="1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2" w:id="1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495"/>
        </w:tc>
      </w:tr>
    </w:tbl>
    <w:bookmarkStart w:name="z13883" w:id="13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району Шал акына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496"/>
    <w:bookmarkStart w:name="z13885" w:id="1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497"/>
    <w:bookmarkStart w:name="z13886" w:id="1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98"/>
    <w:bookmarkStart w:name="z13887" w:id="1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499"/>
    <w:bookmarkStart w:name="z13888" w:id="1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500"/>
    <w:bookmarkStart w:name="z13889" w:id="1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501"/>
    <w:bookmarkStart w:name="z13890" w:id="1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502"/>
    <w:bookmarkStart w:name="z13891" w:id="1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92" w:id="1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151300, Республика Казахстан, Северо-Казахстанская область, район Шал акына, город Сергеевка, улица Первомайская, 33. </w:t>
      </w:r>
    </w:p>
    <w:bookmarkEnd w:id="13504"/>
    <w:bookmarkStart w:name="z13893" w:id="1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505"/>
    <w:bookmarkStart w:name="z13894" w:id="1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506"/>
    <w:bookmarkStart w:name="z13895" w:id="1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507"/>
    <w:bookmarkStart w:name="z13896" w:id="1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508"/>
    <w:bookmarkStart w:name="z13897" w:id="1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509"/>
    <w:bookmarkStart w:name="z13898" w:id="13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510"/>
    <w:bookmarkStart w:name="z13899" w:id="1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511"/>
    <w:bookmarkStart w:name="z13900" w:id="1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512"/>
    <w:bookmarkStart w:name="z13901" w:id="1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513"/>
    <w:bookmarkStart w:name="z13902" w:id="1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514"/>
    <w:bookmarkStart w:name="z13903" w:id="1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515"/>
    <w:bookmarkStart w:name="z13904" w:id="1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516"/>
    <w:bookmarkStart w:name="z13905" w:id="1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517"/>
    <w:bookmarkStart w:name="z13906" w:id="1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518"/>
    <w:bookmarkStart w:name="z13907" w:id="1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519"/>
    <w:bookmarkStart w:name="z13908" w:id="1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520"/>
    <w:bookmarkStart w:name="z13909" w:id="1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521"/>
    <w:bookmarkStart w:name="z13910" w:id="1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522"/>
    <w:bookmarkStart w:name="z13911" w:id="1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523"/>
    <w:bookmarkStart w:name="z13912" w:id="1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524"/>
    <w:bookmarkStart w:name="z13913" w:id="1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525"/>
    <w:bookmarkStart w:name="z13914" w:id="1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526"/>
    <w:bookmarkStart w:name="z13915" w:id="1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527"/>
    <w:bookmarkStart w:name="z13916" w:id="1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528"/>
    <w:bookmarkStart w:name="z13917" w:id="1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529"/>
    <w:bookmarkStart w:name="z13918" w:id="1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530"/>
    <w:bookmarkStart w:name="z13919" w:id="1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531"/>
    <w:bookmarkStart w:name="z13920" w:id="1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532"/>
    <w:bookmarkStart w:name="z13921" w:id="1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533"/>
    <w:bookmarkStart w:name="z13922" w:id="1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534"/>
    <w:bookmarkStart w:name="z13923" w:id="1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535"/>
    <w:bookmarkStart w:name="z13924" w:id="1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536"/>
    <w:bookmarkStart w:name="z13925" w:id="1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537"/>
    <w:bookmarkStart w:name="z13926" w:id="1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538"/>
    <w:bookmarkStart w:name="z13927" w:id="1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539"/>
    <w:bookmarkStart w:name="z13928" w:id="1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540"/>
    <w:bookmarkStart w:name="z13929" w:id="1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541"/>
    <w:bookmarkStart w:name="z13930" w:id="1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542"/>
    <w:bookmarkStart w:name="z13931" w:id="1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543"/>
    <w:bookmarkStart w:name="z13932" w:id="1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544"/>
    <w:bookmarkStart w:name="z13933" w:id="1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545"/>
    <w:bookmarkStart w:name="z13934" w:id="13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546"/>
    <w:bookmarkStart w:name="z13935" w:id="1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547"/>
    <w:bookmarkStart w:name="z13936" w:id="1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548"/>
    <w:bookmarkStart w:name="z13937" w:id="1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549"/>
    <w:bookmarkStart w:name="z13938" w:id="1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550"/>
    <w:bookmarkStart w:name="z13939" w:id="1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551"/>
    <w:bookmarkStart w:name="z13940" w:id="1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552"/>
    <w:bookmarkStart w:name="z13941" w:id="1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553"/>
    <w:bookmarkStart w:name="z13942" w:id="1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554"/>
    <w:bookmarkStart w:name="z13943" w:id="1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555"/>
    <w:bookmarkStart w:name="z13944" w:id="1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556"/>
    <w:bookmarkStart w:name="z13945" w:id="1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557"/>
    <w:bookmarkStart w:name="z13946" w:id="1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558"/>
    <w:bookmarkStart w:name="z13947" w:id="1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559"/>
    <w:bookmarkStart w:name="z13948" w:id="1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560"/>
    <w:bookmarkStart w:name="z13949" w:id="1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561"/>
    <w:bookmarkStart w:name="z13950" w:id="1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51" w:id="13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563"/>
    <w:bookmarkStart w:name="z13952" w:id="1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564"/>
    <w:bookmarkStart w:name="z13953" w:id="1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65"/>
    <w:bookmarkStart w:name="z13954" w:id="1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566"/>
    <w:bookmarkStart w:name="z13955" w:id="1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567"/>
    <w:bookmarkStart w:name="z13956" w:id="13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568"/>
    <w:bookmarkStart w:name="z13957" w:id="1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8" w:id="13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570"/>
        </w:tc>
      </w:tr>
    </w:tbl>
    <w:bookmarkStart w:name="z13959" w:id="13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Аккайынскому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571"/>
    <w:bookmarkStart w:name="z13961" w:id="1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572"/>
    <w:bookmarkStart w:name="z13962" w:id="1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73"/>
    <w:bookmarkStart w:name="z13963" w:id="1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574"/>
    <w:bookmarkStart w:name="z13964" w:id="1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575"/>
    <w:bookmarkStart w:name="z13965" w:id="1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576"/>
    <w:bookmarkStart w:name="z13966" w:id="1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577"/>
    <w:bookmarkStart w:name="z13967" w:id="1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68" w:id="1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150300, Республика Казахстан, Северо-Казахстанская область, Аккайынский район, село Смирново, улица Зеленая, 28. </w:t>
      </w:r>
    </w:p>
    <w:bookmarkEnd w:id="13579"/>
    <w:bookmarkStart w:name="z13969" w:id="1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580"/>
    <w:bookmarkStart w:name="z13970" w:id="1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581"/>
    <w:bookmarkStart w:name="z13971" w:id="1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582"/>
    <w:bookmarkStart w:name="z13972" w:id="1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583"/>
    <w:bookmarkStart w:name="z13973" w:id="1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584"/>
    <w:bookmarkStart w:name="z13974" w:id="13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585"/>
    <w:bookmarkStart w:name="z13975" w:id="1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586"/>
    <w:bookmarkStart w:name="z13976" w:id="1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587"/>
    <w:bookmarkStart w:name="z13977" w:id="1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588"/>
    <w:bookmarkStart w:name="z13978" w:id="1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589"/>
    <w:bookmarkStart w:name="z13979" w:id="1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590"/>
    <w:bookmarkStart w:name="z13980" w:id="1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591"/>
    <w:bookmarkStart w:name="z13981" w:id="1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592"/>
    <w:bookmarkStart w:name="z13982" w:id="1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593"/>
    <w:bookmarkStart w:name="z13983" w:id="1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594"/>
    <w:bookmarkStart w:name="z13984" w:id="1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595"/>
    <w:bookmarkStart w:name="z13985" w:id="1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596"/>
    <w:bookmarkStart w:name="z13986" w:id="1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597"/>
    <w:bookmarkStart w:name="z13987" w:id="1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598"/>
    <w:bookmarkStart w:name="z13988" w:id="1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599"/>
    <w:bookmarkStart w:name="z13989" w:id="1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600"/>
    <w:bookmarkStart w:name="z13990" w:id="1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601"/>
    <w:bookmarkStart w:name="z13991" w:id="1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602"/>
    <w:bookmarkStart w:name="z13992" w:id="1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603"/>
    <w:bookmarkStart w:name="z13993" w:id="1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604"/>
    <w:bookmarkStart w:name="z13994" w:id="1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3605"/>
    <w:bookmarkStart w:name="z13995" w:id="1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606"/>
    <w:bookmarkStart w:name="z13996" w:id="1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607"/>
    <w:bookmarkStart w:name="z13997" w:id="1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608"/>
    <w:bookmarkStart w:name="z13998" w:id="1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609"/>
    <w:bookmarkStart w:name="z13999" w:id="1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610"/>
    <w:bookmarkStart w:name="z14000" w:id="1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611"/>
    <w:bookmarkStart w:name="z14001" w:id="1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612"/>
    <w:bookmarkStart w:name="z14002" w:id="1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613"/>
    <w:bookmarkStart w:name="z14003" w:id="1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614"/>
    <w:bookmarkStart w:name="z14004" w:id="1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615"/>
    <w:bookmarkStart w:name="z14005" w:id="1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616"/>
    <w:bookmarkStart w:name="z14006" w:id="1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617"/>
    <w:bookmarkStart w:name="z14007" w:id="1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618"/>
    <w:bookmarkStart w:name="z14008" w:id="1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619"/>
    <w:bookmarkStart w:name="z14009" w:id="1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620"/>
    <w:bookmarkStart w:name="z14010" w:id="13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621"/>
    <w:bookmarkStart w:name="z14011" w:id="1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622"/>
    <w:bookmarkStart w:name="z14012" w:id="1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623"/>
    <w:bookmarkStart w:name="z14013" w:id="1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624"/>
    <w:bookmarkStart w:name="z14014" w:id="1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625"/>
    <w:bookmarkStart w:name="z14015" w:id="1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626"/>
    <w:bookmarkStart w:name="z14016" w:id="1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627"/>
    <w:bookmarkStart w:name="z14017" w:id="1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628"/>
    <w:bookmarkStart w:name="z14018" w:id="1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629"/>
    <w:bookmarkStart w:name="z14019" w:id="1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630"/>
    <w:bookmarkStart w:name="z14020" w:id="1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631"/>
    <w:bookmarkStart w:name="z14021" w:id="1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632"/>
    <w:bookmarkStart w:name="z14022" w:id="1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633"/>
    <w:bookmarkStart w:name="z14023" w:id="1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634"/>
    <w:bookmarkStart w:name="z14024" w:id="1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635"/>
    <w:bookmarkStart w:name="z14025" w:id="1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636"/>
    <w:bookmarkStart w:name="z14026" w:id="1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27" w:id="13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638"/>
    <w:bookmarkStart w:name="z14028" w:id="1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639"/>
    <w:bookmarkStart w:name="z14029" w:id="1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640"/>
    <w:bookmarkStart w:name="z14030" w:id="1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641"/>
    <w:bookmarkStart w:name="z14031" w:id="1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642"/>
    <w:bookmarkStart w:name="z14032" w:id="13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643"/>
    <w:bookmarkStart w:name="z14033" w:id="1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4" w:id="1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645"/>
        </w:tc>
      </w:tr>
    </w:tbl>
    <w:bookmarkStart w:name="z14035" w:id="13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Тимирязевскому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646"/>
    <w:bookmarkStart w:name="z14037" w:id="1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647"/>
    <w:bookmarkStart w:name="z14038" w:id="1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648"/>
    <w:bookmarkStart w:name="z14039" w:id="1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649"/>
    <w:bookmarkStart w:name="z14040" w:id="1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650"/>
    <w:bookmarkStart w:name="z14041" w:id="1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651"/>
    <w:bookmarkStart w:name="z14042" w:id="1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652"/>
    <w:bookmarkStart w:name="z14043" w:id="1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44" w:id="1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151100, Республика Казахстан, Северо-Казахстанская область, Тимирязевский район, село Тимирязево, улица Горького, 34. </w:t>
      </w:r>
    </w:p>
    <w:bookmarkEnd w:id="13654"/>
    <w:bookmarkStart w:name="z14045" w:id="1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655"/>
    <w:bookmarkStart w:name="z14046" w:id="1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656"/>
    <w:bookmarkStart w:name="z14047" w:id="1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657"/>
    <w:bookmarkStart w:name="z14048" w:id="1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658"/>
    <w:bookmarkStart w:name="z14049" w:id="1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659"/>
    <w:bookmarkStart w:name="z14050" w:id="13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660"/>
    <w:bookmarkStart w:name="z14051" w:id="1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661"/>
    <w:bookmarkStart w:name="z14052" w:id="1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662"/>
    <w:bookmarkStart w:name="z14053" w:id="1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663"/>
    <w:bookmarkStart w:name="z14054" w:id="1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664"/>
    <w:bookmarkStart w:name="z14055" w:id="1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665"/>
    <w:bookmarkStart w:name="z14056" w:id="1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666"/>
    <w:bookmarkStart w:name="z14057" w:id="1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667"/>
    <w:bookmarkStart w:name="z14058" w:id="1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668"/>
    <w:bookmarkStart w:name="z14059" w:id="1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669"/>
    <w:bookmarkStart w:name="z14060" w:id="1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670"/>
    <w:bookmarkStart w:name="z14061" w:id="1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671"/>
    <w:bookmarkStart w:name="z14062" w:id="1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672"/>
    <w:bookmarkStart w:name="z14063" w:id="1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673"/>
    <w:bookmarkStart w:name="z14064" w:id="1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674"/>
    <w:bookmarkStart w:name="z14065" w:id="1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675"/>
    <w:bookmarkStart w:name="z14066" w:id="1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676"/>
    <w:bookmarkStart w:name="z14067" w:id="1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677"/>
    <w:bookmarkStart w:name="z14068" w:id="1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678"/>
    <w:bookmarkStart w:name="z14069" w:id="1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679"/>
    <w:bookmarkStart w:name="z14070" w:id="1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680"/>
    <w:bookmarkStart w:name="z14071" w:id="1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681"/>
    <w:bookmarkStart w:name="z14072" w:id="1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682"/>
    <w:bookmarkStart w:name="z14073" w:id="1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683"/>
    <w:bookmarkStart w:name="z14074" w:id="1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684"/>
    <w:bookmarkStart w:name="z14075" w:id="1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685"/>
    <w:bookmarkStart w:name="z14076" w:id="1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686"/>
    <w:bookmarkStart w:name="z14077" w:id="1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687"/>
    <w:bookmarkStart w:name="z14078" w:id="1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688"/>
    <w:bookmarkStart w:name="z14079" w:id="1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689"/>
    <w:bookmarkStart w:name="z14080" w:id="1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690"/>
    <w:bookmarkStart w:name="z14081" w:id="1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691"/>
    <w:bookmarkStart w:name="z14082" w:id="1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692"/>
    <w:bookmarkStart w:name="z14083" w:id="1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693"/>
    <w:bookmarkStart w:name="z14084" w:id="1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694"/>
    <w:bookmarkStart w:name="z14085" w:id="1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695"/>
    <w:bookmarkStart w:name="z14086" w:id="13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696"/>
    <w:bookmarkStart w:name="z14087" w:id="1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697"/>
    <w:bookmarkStart w:name="z14088" w:id="1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698"/>
    <w:bookmarkStart w:name="z14089" w:id="1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699"/>
    <w:bookmarkStart w:name="z14090" w:id="1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700"/>
    <w:bookmarkStart w:name="z14091" w:id="1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701"/>
    <w:bookmarkStart w:name="z14092" w:id="1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702"/>
    <w:bookmarkStart w:name="z14093" w:id="1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703"/>
    <w:bookmarkStart w:name="z14094" w:id="1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704"/>
    <w:bookmarkStart w:name="z14095" w:id="1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705"/>
    <w:bookmarkStart w:name="z14096" w:id="1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706"/>
    <w:bookmarkStart w:name="z14097" w:id="1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707"/>
    <w:bookmarkStart w:name="z14098" w:id="1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708"/>
    <w:bookmarkStart w:name="z14099" w:id="1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709"/>
    <w:bookmarkStart w:name="z14100" w:id="1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710"/>
    <w:bookmarkStart w:name="z14101" w:id="1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711"/>
    <w:bookmarkStart w:name="z14102" w:id="1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03" w:id="13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713"/>
    <w:bookmarkStart w:name="z14104" w:id="1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714"/>
    <w:bookmarkStart w:name="z14105" w:id="1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15"/>
    <w:bookmarkStart w:name="z14106" w:id="1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716"/>
    <w:bookmarkStart w:name="z14107" w:id="1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717"/>
    <w:bookmarkStart w:name="z14108" w:id="13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718"/>
    <w:bookmarkStart w:name="z14109" w:id="1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0" w:id="1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720"/>
        </w:tc>
      </w:tr>
    </w:tbl>
    <w:bookmarkStart w:name="z14111" w:id="13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Айыртаускому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721"/>
    <w:bookmarkStart w:name="z14113" w:id="1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722"/>
    <w:bookmarkStart w:name="z14114" w:id="1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23"/>
    <w:bookmarkStart w:name="z14115" w:id="1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724"/>
    <w:bookmarkStart w:name="z14116" w:id="1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725"/>
    <w:bookmarkStart w:name="z14117" w:id="1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726"/>
    <w:bookmarkStart w:name="z14118" w:id="1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727"/>
    <w:bookmarkStart w:name="z14119" w:id="1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20" w:id="1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150100, Республика Казахстан, Северо-Казахстанская область, Айыртауский район, село Саумалколь, улица Матросова, 19. </w:t>
      </w:r>
    </w:p>
    <w:bookmarkEnd w:id="13729"/>
    <w:bookmarkStart w:name="z14121" w:id="1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730"/>
    <w:bookmarkStart w:name="z14122" w:id="1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731"/>
    <w:bookmarkStart w:name="z14123" w:id="1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732"/>
    <w:bookmarkStart w:name="z14124" w:id="1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733"/>
    <w:bookmarkStart w:name="z14125" w:id="1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734"/>
    <w:bookmarkStart w:name="z14126" w:id="13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735"/>
    <w:bookmarkStart w:name="z14127" w:id="1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736"/>
    <w:bookmarkStart w:name="z14128" w:id="1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737"/>
    <w:bookmarkStart w:name="z14129" w:id="1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738"/>
    <w:bookmarkStart w:name="z14130" w:id="1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739"/>
    <w:bookmarkStart w:name="z14131" w:id="1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740"/>
    <w:bookmarkStart w:name="z14132" w:id="1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741"/>
    <w:bookmarkStart w:name="z14133" w:id="1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742"/>
    <w:bookmarkStart w:name="z14134" w:id="1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743"/>
    <w:bookmarkStart w:name="z14135" w:id="1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744"/>
    <w:bookmarkStart w:name="z14136" w:id="1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745"/>
    <w:bookmarkStart w:name="z14137" w:id="1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746"/>
    <w:bookmarkStart w:name="z14138" w:id="1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747"/>
    <w:bookmarkStart w:name="z14139" w:id="1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748"/>
    <w:bookmarkStart w:name="z14140" w:id="1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749"/>
    <w:bookmarkStart w:name="z14141" w:id="1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750"/>
    <w:bookmarkStart w:name="z14142" w:id="1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751"/>
    <w:bookmarkStart w:name="z14143" w:id="1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752"/>
    <w:bookmarkStart w:name="z14144" w:id="1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753"/>
    <w:bookmarkStart w:name="z14145" w:id="1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754"/>
    <w:bookmarkStart w:name="z14146" w:id="1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755"/>
    <w:bookmarkStart w:name="z14147" w:id="1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756"/>
    <w:bookmarkStart w:name="z14148" w:id="1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757"/>
    <w:bookmarkStart w:name="z14149" w:id="1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758"/>
    <w:bookmarkStart w:name="z14150" w:id="1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759"/>
    <w:bookmarkStart w:name="z14151" w:id="1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760"/>
    <w:bookmarkStart w:name="z14152" w:id="1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761"/>
    <w:bookmarkStart w:name="z14153" w:id="1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762"/>
    <w:bookmarkStart w:name="z14154" w:id="1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763"/>
    <w:bookmarkStart w:name="z14155" w:id="1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764"/>
    <w:bookmarkStart w:name="z14156" w:id="1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765"/>
    <w:bookmarkStart w:name="z14157" w:id="1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766"/>
    <w:bookmarkStart w:name="z14158" w:id="1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767"/>
    <w:bookmarkStart w:name="z14159" w:id="1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768"/>
    <w:bookmarkStart w:name="z14160" w:id="1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769"/>
    <w:bookmarkStart w:name="z14161" w:id="1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770"/>
    <w:bookmarkStart w:name="z14162" w:id="13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771"/>
    <w:bookmarkStart w:name="z14163" w:id="1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772"/>
    <w:bookmarkStart w:name="z14164" w:id="1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773"/>
    <w:bookmarkStart w:name="z14165" w:id="1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774"/>
    <w:bookmarkStart w:name="z14166" w:id="1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775"/>
    <w:bookmarkStart w:name="z14167" w:id="1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776"/>
    <w:bookmarkStart w:name="z14168" w:id="1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777"/>
    <w:bookmarkStart w:name="z14169" w:id="1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778"/>
    <w:bookmarkStart w:name="z14170" w:id="1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779"/>
    <w:bookmarkStart w:name="z14171" w:id="1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780"/>
    <w:bookmarkStart w:name="z14172" w:id="1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781"/>
    <w:bookmarkStart w:name="z14173" w:id="1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782"/>
    <w:bookmarkStart w:name="z14174" w:id="1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783"/>
    <w:bookmarkStart w:name="z14175" w:id="1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784"/>
    <w:bookmarkStart w:name="z14176" w:id="1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785"/>
    <w:bookmarkStart w:name="z14177" w:id="1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786"/>
    <w:bookmarkStart w:name="z14178" w:id="1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79" w:id="13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788"/>
    <w:bookmarkStart w:name="z14180" w:id="1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789"/>
    <w:bookmarkStart w:name="z14181" w:id="1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90"/>
    <w:bookmarkStart w:name="z14182" w:id="1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791"/>
    <w:bookmarkStart w:name="z14183" w:id="1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792"/>
    <w:bookmarkStart w:name="z14184" w:id="13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793"/>
    <w:bookmarkStart w:name="z14185" w:id="1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7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6" w:id="1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795"/>
        </w:tc>
      </w:tr>
    </w:tbl>
    <w:bookmarkStart w:name="z14187" w:id="13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Акжарскому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796"/>
    <w:bookmarkStart w:name="z14189" w:id="1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797"/>
    <w:bookmarkStart w:name="z14190" w:id="1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98"/>
    <w:bookmarkStart w:name="z14191" w:id="1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799"/>
    <w:bookmarkStart w:name="z14192" w:id="1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800"/>
    <w:bookmarkStart w:name="z14193" w:id="1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801"/>
    <w:bookmarkStart w:name="z14194" w:id="1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802"/>
    <w:bookmarkStart w:name="z14195" w:id="1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96" w:id="1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150200, Республика Казахстан, Северо-Казахстанская область, Акжарский район, село Талшик, улица Аблай хана, 3. </w:t>
      </w:r>
    </w:p>
    <w:bookmarkEnd w:id="13804"/>
    <w:bookmarkStart w:name="z14197" w:id="1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805"/>
    <w:bookmarkStart w:name="z14198" w:id="1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806"/>
    <w:bookmarkStart w:name="z14199" w:id="1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807"/>
    <w:bookmarkStart w:name="z14200" w:id="1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808"/>
    <w:bookmarkStart w:name="z14201" w:id="1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809"/>
    <w:bookmarkStart w:name="z14202" w:id="13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810"/>
    <w:bookmarkStart w:name="z14203" w:id="1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811"/>
    <w:bookmarkStart w:name="z14204" w:id="1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812"/>
    <w:bookmarkStart w:name="z14205" w:id="1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813"/>
    <w:bookmarkStart w:name="z14206" w:id="1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814"/>
    <w:bookmarkStart w:name="z14207" w:id="1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815"/>
    <w:bookmarkStart w:name="z14208" w:id="1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816"/>
    <w:bookmarkStart w:name="z14209" w:id="1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817"/>
    <w:bookmarkStart w:name="z14210" w:id="1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818"/>
    <w:bookmarkStart w:name="z14211" w:id="1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819"/>
    <w:bookmarkStart w:name="z14212" w:id="1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820"/>
    <w:bookmarkStart w:name="z14213" w:id="1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821"/>
    <w:bookmarkStart w:name="z14214" w:id="1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822"/>
    <w:bookmarkStart w:name="z14215" w:id="1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823"/>
    <w:bookmarkStart w:name="z14216" w:id="1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824"/>
    <w:bookmarkStart w:name="z14217" w:id="1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825"/>
    <w:bookmarkStart w:name="z14218" w:id="1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826"/>
    <w:bookmarkStart w:name="z14219" w:id="1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827"/>
    <w:bookmarkStart w:name="z14220" w:id="1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828"/>
    <w:bookmarkStart w:name="z14221" w:id="1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829"/>
    <w:bookmarkStart w:name="z14222" w:id="1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830"/>
    <w:bookmarkStart w:name="z14223" w:id="1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831"/>
    <w:bookmarkStart w:name="z14224" w:id="1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832"/>
    <w:bookmarkStart w:name="z14225" w:id="1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833"/>
    <w:bookmarkStart w:name="z14226" w:id="1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834"/>
    <w:bookmarkStart w:name="z14227" w:id="1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835"/>
    <w:bookmarkStart w:name="z14228" w:id="1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836"/>
    <w:bookmarkStart w:name="z14229" w:id="1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837"/>
    <w:bookmarkStart w:name="z14230" w:id="1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838"/>
    <w:bookmarkStart w:name="z14231" w:id="1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839"/>
    <w:bookmarkStart w:name="z14232" w:id="1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840"/>
    <w:bookmarkStart w:name="z14233" w:id="1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841"/>
    <w:bookmarkStart w:name="z14234" w:id="1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842"/>
    <w:bookmarkStart w:name="z14235" w:id="1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843"/>
    <w:bookmarkStart w:name="z14236" w:id="1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844"/>
    <w:bookmarkStart w:name="z14237" w:id="1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845"/>
    <w:bookmarkStart w:name="z14238" w:id="13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846"/>
    <w:bookmarkStart w:name="z14239" w:id="1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847"/>
    <w:bookmarkStart w:name="z14240" w:id="1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848"/>
    <w:bookmarkStart w:name="z14241" w:id="1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849"/>
    <w:bookmarkStart w:name="z14242" w:id="1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850"/>
    <w:bookmarkStart w:name="z14243" w:id="1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851"/>
    <w:bookmarkStart w:name="z14244" w:id="1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852"/>
    <w:bookmarkStart w:name="z14245" w:id="1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853"/>
    <w:bookmarkStart w:name="z14246" w:id="1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854"/>
    <w:bookmarkStart w:name="z14247" w:id="1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855"/>
    <w:bookmarkStart w:name="z14248" w:id="1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856"/>
    <w:bookmarkStart w:name="z14249" w:id="1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857"/>
    <w:bookmarkStart w:name="z14250" w:id="1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858"/>
    <w:bookmarkStart w:name="z14251" w:id="1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859"/>
    <w:bookmarkStart w:name="z14252" w:id="1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860"/>
    <w:bookmarkStart w:name="z14253" w:id="1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861"/>
    <w:bookmarkStart w:name="z14254" w:id="1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55" w:id="13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863"/>
    <w:bookmarkStart w:name="z14256" w:id="1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864"/>
    <w:bookmarkStart w:name="z14257" w:id="1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65"/>
    <w:bookmarkStart w:name="z14258" w:id="1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866"/>
    <w:bookmarkStart w:name="z14259" w:id="1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867"/>
    <w:bookmarkStart w:name="z14260" w:id="13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868"/>
    <w:bookmarkStart w:name="z14261" w:id="1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2" w:id="13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870"/>
        </w:tc>
      </w:tr>
    </w:tbl>
    <w:bookmarkStart w:name="z14263" w:id="13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Тайыншинскому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871"/>
    <w:bookmarkStart w:name="z14265" w:id="1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872"/>
    <w:bookmarkStart w:name="z14266" w:id="1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873"/>
    <w:bookmarkStart w:name="z14267" w:id="1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874"/>
    <w:bookmarkStart w:name="z14268" w:id="1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875"/>
    <w:bookmarkStart w:name="z14269" w:id="1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876"/>
    <w:bookmarkStart w:name="z14270" w:id="1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877"/>
    <w:bookmarkStart w:name="z14271" w:id="1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8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72" w:id="1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151000, Республика Казахстан, Северо-Казахстанская область, Тайыншинский район, город Тайынша, улица Астана, 170. </w:t>
      </w:r>
    </w:p>
    <w:bookmarkEnd w:id="13879"/>
    <w:bookmarkStart w:name="z14273" w:id="1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880"/>
    <w:bookmarkStart w:name="z14274" w:id="1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881"/>
    <w:bookmarkStart w:name="z14275" w:id="1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882"/>
    <w:bookmarkStart w:name="z14276" w:id="1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883"/>
    <w:bookmarkStart w:name="z14277" w:id="1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884"/>
    <w:bookmarkStart w:name="z14278" w:id="13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885"/>
    <w:bookmarkStart w:name="z14279" w:id="1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886"/>
    <w:bookmarkStart w:name="z14280" w:id="1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887"/>
    <w:bookmarkStart w:name="z14281" w:id="1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888"/>
    <w:bookmarkStart w:name="z14282" w:id="1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889"/>
    <w:bookmarkStart w:name="z14283" w:id="1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890"/>
    <w:bookmarkStart w:name="z14284" w:id="1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891"/>
    <w:bookmarkStart w:name="z14285" w:id="1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892"/>
    <w:bookmarkStart w:name="z14286" w:id="1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893"/>
    <w:bookmarkStart w:name="z14287" w:id="1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894"/>
    <w:bookmarkStart w:name="z14288" w:id="1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895"/>
    <w:bookmarkStart w:name="z14289" w:id="1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896"/>
    <w:bookmarkStart w:name="z14290" w:id="1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897"/>
    <w:bookmarkStart w:name="z14291" w:id="1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898"/>
    <w:bookmarkStart w:name="z14292" w:id="1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899"/>
    <w:bookmarkStart w:name="z14293" w:id="1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900"/>
    <w:bookmarkStart w:name="z14294" w:id="1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901"/>
    <w:bookmarkStart w:name="z14295" w:id="1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902"/>
    <w:bookmarkStart w:name="z14296" w:id="1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3903"/>
    <w:bookmarkStart w:name="z14297" w:id="1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904"/>
    <w:bookmarkStart w:name="z14298" w:id="1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905"/>
    <w:bookmarkStart w:name="z14299" w:id="1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906"/>
    <w:bookmarkStart w:name="z14300" w:id="1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907"/>
    <w:bookmarkStart w:name="z14301" w:id="1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908"/>
    <w:bookmarkStart w:name="z14302" w:id="1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909"/>
    <w:bookmarkStart w:name="z14303" w:id="1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910"/>
    <w:bookmarkStart w:name="z14304" w:id="1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911"/>
    <w:bookmarkStart w:name="z14305" w:id="1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912"/>
    <w:bookmarkStart w:name="z14306" w:id="1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913"/>
    <w:bookmarkStart w:name="z14307" w:id="1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914"/>
    <w:bookmarkStart w:name="z14308" w:id="1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915"/>
    <w:bookmarkStart w:name="z14309" w:id="1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916"/>
    <w:bookmarkStart w:name="z14310" w:id="1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917"/>
    <w:bookmarkStart w:name="z14311" w:id="1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918"/>
    <w:bookmarkStart w:name="z14312" w:id="1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919"/>
    <w:bookmarkStart w:name="z14313" w:id="1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920"/>
    <w:bookmarkStart w:name="z14314" w:id="13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921"/>
    <w:bookmarkStart w:name="z14315" w:id="1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922"/>
    <w:bookmarkStart w:name="z14316" w:id="1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923"/>
    <w:bookmarkStart w:name="z14317" w:id="1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924"/>
    <w:bookmarkStart w:name="z14318" w:id="1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3925"/>
    <w:bookmarkStart w:name="z14319" w:id="1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3926"/>
    <w:bookmarkStart w:name="z14320" w:id="1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3927"/>
    <w:bookmarkStart w:name="z14321" w:id="1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3928"/>
    <w:bookmarkStart w:name="z14322" w:id="1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3929"/>
    <w:bookmarkStart w:name="z14323" w:id="1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3930"/>
    <w:bookmarkStart w:name="z14324" w:id="1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3931"/>
    <w:bookmarkStart w:name="z14325" w:id="1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3932"/>
    <w:bookmarkStart w:name="z14326" w:id="1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3933"/>
    <w:bookmarkStart w:name="z14327" w:id="1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3934"/>
    <w:bookmarkStart w:name="z14328" w:id="1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3935"/>
    <w:bookmarkStart w:name="z14329" w:id="1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3936"/>
    <w:bookmarkStart w:name="z14330" w:id="1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39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31" w:id="13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3938"/>
    <w:bookmarkStart w:name="z14332" w:id="1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939"/>
    <w:bookmarkStart w:name="z14333" w:id="1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940"/>
    <w:bookmarkStart w:name="z14334" w:id="1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3941"/>
    <w:bookmarkStart w:name="z14335" w:id="1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942"/>
    <w:bookmarkStart w:name="z14336" w:id="13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3943"/>
    <w:bookmarkStart w:name="z14337" w:id="1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39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8" w:id="1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3945"/>
        </w:tc>
      </w:tr>
    </w:tbl>
    <w:bookmarkStart w:name="z14339" w:id="13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Уалихановскому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946"/>
    <w:bookmarkStart w:name="z14341" w:id="1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3947"/>
    <w:bookmarkStart w:name="z14342" w:id="1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48"/>
    <w:bookmarkStart w:name="z14343" w:id="1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3949"/>
    <w:bookmarkStart w:name="z14344" w:id="1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3950"/>
    <w:bookmarkStart w:name="z14345" w:id="1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951"/>
    <w:bookmarkStart w:name="z14346" w:id="1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3952"/>
    <w:bookmarkStart w:name="z14347" w:id="1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48" w:id="1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151200, Республика Казахстан, Северо-Казахстанская область, Уалихановский район, село Кишкенеколь, улица Гагарина, 72. </w:t>
      </w:r>
    </w:p>
    <w:bookmarkEnd w:id="13954"/>
    <w:bookmarkStart w:name="z14349" w:id="1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3955"/>
    <w:bookmarkStart w:name="z14350" w:id="1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3956"/>
    <w:bookmarkStart w:name="z14351" w:id="1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3957"/>
    <w:bookmarkStart w:name="z14352" w:id="1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3958"/>
    <w:bookmarkStart w:name="z14353" w:id="1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959"/>
    <w:bookmarkStart w:name="z14354" w:id="13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3960"/>
    <w:bookmarkStart w:name="z14355" w:id="1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3961"/>
    <w:bookmarkStart w:name="z14356" w:id="1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3962"/>
    <w:bookmarkStart w:name="z14357" w:id="1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3963"/>
    <w:bookmarkStart w:name="z14358" w:id="1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3964"/>
    <w:bookmarkStart w:name="z14359" w:id="1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3965"/>
    <w:bookmarkStart w:name="z14360" w:id="1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3966"/>
    <w:bookmarkStart w:name="z14361" w:id="1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3967"/>
    <w:bookmarkStart w:name="z14362" w:id="1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3968"/>
    <w:bookmarkStart w:name="z14363" w:id="1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3969"/>
    <w:bookmarkStart w:name="z14364" w:id="1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3970"/>
    <w:bookmarkStart w:name="z14365" w:id="1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3971"/>
    <w:bookmarkStart w:name="z14366" w:id="1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3972"/>
    <w:bookmarkStart w:name="z14367" w:id="1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3973"/>
    <w:bookmarkStart w:name="z14368" w:id="1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3974"/>
    <w:bookmarkStart w:name="z14369" w:id="1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3975"/>
    <w:bookmarkStart w:name="z14370" w:id="1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3976"/>
    <w:bookmarkStart w:name="z14371" w:id="1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3977"/>
    <w:bookmarkStart w:name="z14372" w:id="1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978"/>
    <w:bookmarkStart w:name="z14373" w:id="1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3979"/>
    <w:bookmarkStart w:name="z14374" w:id="1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3980"/>
    <w:bookmarkStart w:name="z14375" w:id="1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3981"/>
    <w:bookmarkStart w:name="z14376" w:id="1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3982"/>
    <w:bookmarkStart w:name="z14377" w:id="1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3983"/>
    <w:bookmarkStart w:name="z14378" w:id="1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3984"/>
    <w:bookmarkStart w:name="z14379" w:id="1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3985"/>
    <w:bookmarkStart w:name="z14380" w:id="1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3986"/>
    <w:bookmarkStart w:name="z14381" w:id="1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3987"/>
    <w:bookmarkStart w:name="z14382" w:id="1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3988"/>
    <w:bookmarkStart w:name="z14383" w:id="1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989"/>
    <w:bookmarkStart w:name="z14384" w:id="1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3990"/>
    <w:bookmarkStart w:name="z14385" w:id="1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3991"/>
    <w:bookmarkStart w:name="z14386" w:id="1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3992"/>
    <w:bookmarkStart w:name="z14387" w:id="1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3993"/>
    <w:bookmarkStart w:name="z14388" w:id="1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3994"/>
    <w:bookmarkStart w:name="z14389" w:id="1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3995"/>
    <w:bookmarkStart w:name="z14390" w:id="13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3996"/>
    <w:bookmarkStart w:name="z14391" w:id="1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997"/>
    <w:bookmarkStart w:name="z14392" w:id="1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3998"/>
    <w:bookmarkStart w:name="z14393" w:id="1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3999"/>
    <w:bookmarkStart w:name="z14394" w:id="1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000"/>
    <w:bookmarkStart w:name="z14395" w:id="1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001"/>
    <w:bookmarkStart w:name="z14396" w:id="1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002"/>
    <w:bookmarkStart w:name="z14397" w:id="1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003"/>
    <w:bookmarkStart w:name="z14398" w:id="1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004"/>
    <w:bookmarkStart w:name="z14399" w:id="1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005"/>
    <w:bookmarkStart w:name="z14400" w:id="1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006"/>
    <w:bookmarkStart w:name="z14401" w:id="1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007"/>
    <w:bookmarkStart w:name="z14402" w:id="1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008"/>
    <w:bookmarkStart w:name="z14403" w:id="1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009"/>
    <w:bookmarkStart w:name="z14404" w:id="1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010"/>
    <w:bookmarkStart w:name="z14405" w:id="1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011"/>
    <w:bookmarkStart w:name="z14406" w:id="1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0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07" w:id="14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013"/>
    <w:bookmarkStart w:name="z14408" w:id="1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014"/>
    <w:bookmarkStart w:name="z14409" w:id="1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15"/>
    <w:bookmarkStart w:name="z14410" w:id="1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016"/>
    <w:bookmarkStart w:name="z14411" w:id="1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017"/>
    <w:bookmarkStart w:name="z14412" w:id="14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018"/>
    <w:bookmarkStart w:name="z14413" w:id="1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4" w:id="14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020"/>
        </w:tc>
      </w:tr>
    </w:tbl>
    <w:bookmarkStart w:name="z14415" w:id="14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району имени Габита</w:t>
      </w:r>
      <w:r>
        <w:br/>
      </w:r>
      <w:r>
        <w:rPr>
          <w:rFonts w:ascii="Times New Roman"/>
          <w:b/>
          <w:i w:val="false"/>
          <w:color w:val="000000"/>
        </w:rPr>
        <w:t>Мусрепова Департамента государственных доходов по Северо-</w:t>
      </w:r>
      <w:r>
        <w:br/>
      </w:r>
      <w:r>
        <w:rPr>
          <w:rFonts w:ascii="Times New Roman"/>
          <w:b/>
          <w:i w:val="false"/>
          <w:color w:val="000000"/>
        </w:rPr>
        <w:t>Казахстанской 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21"/>
    <w:bookmarkStart w:name="z14417" w:id="1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Положение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022"/>
    <w:bookmarkStart w:name="z14418" w:id="1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23"/>
    <w:bookmarkStart w:name="z14419" w:id="1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024"/>
    <w:bookmarkStart w:name="z14420" w:id="1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025"/>
    <w:bookmarkStart w:name="z14421" w:id="1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026"/>
    <w:bookmarkStart w:name="z14422" w:id="1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027"/>
    <w:bookmarkStart w:name="z14423" w:id="1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24" w:id="1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150400, Республика Казахстан, Северо-Казахстанская область, район имени Габита Мусрепова, село Новоишимское, улица Аблай хана, 63. </w:t>
      </w:r>
    </w:p>
    <w:bookmarkEnd w:id="14029"/>
    <w:bookmarkStart w:name="z14425" w:id="1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Положение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4030"/>
    <w:bookmarkStart w:name="z14426" w:id="1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031"/>
    <w:bookmarkStart w:name="z14427" w:id="1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032"/>
    <w:bookmarkStart w:name="z14428" w:id="1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033"/>
    <w:bookmarkStart w:name="z14429" w:id="1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034"/>
    <w:bookmarkStart w:name="z14430" w:id="14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035"/>
    <w:bookmarkStart w:name="z14431" w:id="1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036"/>
    <w:bookmarkStart w:name="z14432" w:id="1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037"/>
    <w:bookmarkStart w:name="z14433" w:id="1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038"/>
    <w:bookmarkStart w:name="z14434" w:id="1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039"/>
    <w:bookmarkStart w:name="z14435" w:id="1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040"/>
    <w:bookmarkStart w:name="z14436" w:id="1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041"/>
    <w:bookmarkStart w:name="z14437" w:id="1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042"/>
    <w:bookmarkStart w:name="z14438" w:id="1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043"/>
    <w:bookmarkStart w:name="z14439" w:id="1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044"/>
    <w:bookmarkStart w:name="z14440" w:id="1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045"/>
    <w:bookmarkStart w:name="z14441" w:id="1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046"/>
    <w:bookmarkStart w:name="z14442" w:id="1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047"/>
    <w:bookmarkStart w:name="z14443" w:id="1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048"/>
    <w:bookmarkStart w:name="z14444" w:id="1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049"/>
    <w:bookmarkStart w:name="z14445" w:id="1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050"/>
    <w:bookmarkStart w:name="z14446" w:id="1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051"/>
    <w:bookmarkStart w:name="z14447" w:id="1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052"/>
    <w:bookmarkStart w:name="z14448" w:id="1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053"/>
    <w:bookmarkStart w:name="z14449" w:id="1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054"/>
    <w:bookmarkStart w:name="z14450" w:id="1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055"/>
    <w:bookmarkStart w:name="z14451" w:id="1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056"/>
    <w:bookmarkStart w:name="z14452" w:id="1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057"/>
    <w:bookmarkStart w:name="z14453" w:id="1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058"/>
    <w:bookmarkStart w:name="z14454" w:id="1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059"/>
    <w:bookmarkStart w:name="z14455" w:id="1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060"/>
    <w:bookmarkStart w:name="z14456" w:id="1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061"/>
    <w:bookmarkStart w:name="z14457" w:id="1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062"/>
    <w:bookmarkStart w:name="z14458" w:id="1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063"/>
    <w:bookmarkStart w:name="z14459" w:id="1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064"/>
    <w:bookmarkStart w:name="z14460" w:id="1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065"/>
    <w:bookmarkStart w:name="z14461" w:id="1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066"/>
    <w:bookmarkStart w:name="z14462" w:id="1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067"/>
    <w:bookmarkStart w:name="z14463" w:id="1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068"/>
    <w:bookmarkStart w:name="z14464" w:id="1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069"/>
    <w:bookmarkStart w:name="z14465" w:id="1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070"/>
    <w:bookmarkStart w:name="z14466" w:id="14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071"/>
    <w:bookmarkStart w:name="z14467" w:id="1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072"/>
    <w:bookmarkStart w:name="z14468" w:id="1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073"/>
    <w:bookmarkStart w:name="z14469" w:id="1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074"/>
    <w:bookmarkStart w:name="z14470" w:id="1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075"/>
    <w:bookmarkStart w:name="z14471" w:id="1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076"/>
    <w:bookmarkStart w:name="z14472" w:id="1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077"/>
    <w:bookmarkStart w:name="z14473" w:id="1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078"/>
    <w:bookmarkStart w:name="z14474" w:id="1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079"/>
    <w:bookmarkStart w:name="z14475" w:id="1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080"/>
    <w:bookmarkStart w:name="z14476" w:id="1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081"/>
    <w:bookmarkStart w:name="z14477" w:id="1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082"/>
    <w:bookmarkStart w:name="z14478" w:id="1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083"/>
    <w:bookmarkStart w:name="z14479" w:id="1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084"/>
    <w:bookmarkStart w:name="z14480" w:id="1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085"/>
    <w:bookmarkStart w:name="z14481" w:id="1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086"/>
    <w:bookmarkStart w:name="z14482" w:id="1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83" w:id="14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088"/>
    <w:bookmarkStart w:name="z14484" w:id="1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089"/>
    <w:bookmarkStart w:name="z14485" w:id="1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90"/>
    <w:bookmarkStart w:name="z14486" w:id="1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091"/>
    <w:bookmarkStart w:name="z14487" w:id="1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092"/>
    <w:bookmarkStart w:name="z14488" w:id="14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093"/>
    <w:bookmarkStart w:name="z14489" w:id="1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0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0" w:id="1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095"/>
        </w:tc>
      </w:tr>
    </w:tbl>
    <w:bookmarkStart w:name="z14491" w:id="14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Петропавловск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96"/>
    <w:bookmarkStart w:name="z14493" w:id="1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097"/>
    <w:bookmarkStart w:name="z14494" w:id="1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98"/>
    <w:bookmarkStart w:name="z14495" w:id="1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099"/>
    <w:bookmarkStart w:name="z14496" w:id="1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100"/>
    <w:bookmarkStart w:name="z14497" w:id="1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101"/>
    <w:bookmarkStart w:name="z14498" w:id="1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102"/>
    <w:bookmarkStart w:name="z14499" w:id="1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00" w:id="1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150000, Республика Казахстан, Северо-Казахстанская область, город Петропавловск, улица Мира, 85. </w:t>
      </w:r>
    </w:p>
    <w:bookmarkEnd w:id="14104"/>
    <w:bookmarkStart w:name="z14501" w:id="1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Казахстан".</w:t>
      </w:r>
    </w:p>
    <w:bookmarkEnd w:id="14105"/>
    <w:bookmarkStart w:name="z14502" w:id="1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106"/>
    <w:bookmarkStart w:name="z14503" w:id="1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107"/>
    <w:bookmarkStart w:name="z14504" w:id="1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108"/>
    <w:bookmarkStart w:name="z14505" w:id="1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109"/>
    <w:bookmarkStart w:name="z14506" w:id="14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110"/>
    <w:bookmarkStart w:name="z14507" w:id="1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111"/>
    <w:bookmarkStart w:name="z14508" w:id="1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112"/>
    <w:bookmarkStart w:name="z14509" w:id="1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113"/>
    <w:bookmarkStart w:name="z14510" w:id="1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114"/>
    <w:bookmarkStart w:name="z14511" w:id="1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115"/>
    <w:bookmarkStart w:name="z14512" w:id="1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116"/>
    <w:bookmarkStart w:name="z14513" w:id="1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117"/>
    <w:bookmarkStart w:name="z14514" w:id="1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118"/>
    <w:bookmarkStart w:name="z14515" w:id="1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119"/>
    <w:bookmarkStart w:name="z14516" w:id="1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120"/>
    <w:bookmarkStart w:name="z14517" w:id="1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121"/>
    <w:bookmarkStart w:name="z14518" w:id="1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122"/>
    <w:bookmarkStart w:name="z14519" w:id="1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123"/>
    <w:bookmarkStart w:name="z14520" w:id="1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124"/>
    <w:bookmarkStart w:name="z14521" w:id="1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125"/>
    <w:bookmarkStart w:name="z14522" w:id="1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126"/>
    <w:bookmarkStart w:name="z14523" w:id="1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127"/>
    <w:bookmarkStart w:name="z14524" w:id="1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128"/>
    <w:bookmarkStart w:name="z14525" w:id="1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129"/>
    <w:bookmarkStart w:name="z14526" w:id="1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130"/>
    <w:bookmarkStart w:name="z14527" w:id="1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131"/>
    <w:bookmarkStart w:name="z14528" w:id="1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132"/>
    <w:bookmarkStart w:name="z14529" w:id="1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133"/>
    <w:bookmarkStart w:name="z14530" w:id="1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134"/>
    <w:bookmarkStart w:name="z14531" w:id="1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135"/>
    <w:bookmarkStart w:name="z14532" w:id="1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136"/>
    <w:bookmarkStart w:name="z14533" w:id="1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137"/>
    <w:bookmarkStart w:name="z14534" w:id="1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138"/>
    <w:bookmarkStart w:name="z14535" w:id="1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139"/>
    <w:bookmarkStart w:name="z14536" w:id="1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140"/>
    <w:bookmarkStart w:name="z14537" w:id="1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141"/>
    <w:bookmarkStart w:name="z14538" w:id="1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142"/>
    <w:bookmarkStart w:name="z14539" w:id="1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143"/>
    <w:bookmarkStart w:name="z14540" w:id="1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144"/>
    <w:bookmarkStart w:name="z14541" w:id="1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145"/>
    <w:bookmarkStart w:name="z14542" w:id="14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146"/>
    <w:bookmarkStart w:name="z14543" w:id="1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147"/>
    <w:bookmarkStart w:name="z14544" w:id="1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148"/>
    <w:bookmarkStart w:name="z14545" w:id="1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149"/>
    <w:bookmarkStart w:name="z14546" w:id="1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150"/>
    <w:bookmarkStart w:name="z14547" w:id="1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151"/>
    <w:bookmarkStart w:name="z14548" w:id="1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152"/>
    <w:bookmarkStart w:name="z14549" w:id="1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153"/>
    <w:bookmarkStart w:name="z14550" w:id="1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154"/>
    <w:bookmarkStart w:name="z14551" w:id="1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155"/>
    <w:bookmarkStart w:name="z14552" w:id="1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156"/>
    <w:bookmarkStart w:name="z14553" w:id="1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157"/>
    <w:bookmarkStart w:name="z14554" w:id="1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158"/>
    <w:bookmarkStart w:name="z14555" w:id="1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159"/>
    <w:bookmarkStart w:name="z14556" w:id="1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160"/>
    <w:bookmarkStart w:name="z14557" w:id="1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161"/>
    <w:bookmarkStart w:name="z14558" w:id="1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59" w:id="14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163"/>
    <w:bookmarkStart w:name="z14560" w:id="1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164"/>
    <w:bookmarkStart w:name="z14561" w:id="1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165"/>
    <w:bookmarkStart w:name="z14562" w:id="1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166"/>
    <w:bookmarkStart w:name="z14563" w:id="1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167"/>
    <w:bookmarkStart w:name="z14564" w:id="14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168"/>
    <w:bookmarkStart w:name="z14565" w:id="1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6" w:id="1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170"/>
        </w:tc>
      </w:tr>
    </w:tbl>
    <w:bookmarkStart w:name="z14567" w:id="14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Шымкент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171"/>
    <w:bookmarkStart w:name="z14569" w:id="1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172"/>
    <w:bookmarkStart w:name="z14570" w:id="1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173"/>
    <w:bookmarkStart w:name="z14571" w:id="1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174"/>
    <w:bookmarkStart w:name="z14572" w:id="1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175"/>
    <w:bookmarkStart w:name="z14573" w:id="1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176"/>
    <w:bookmarkStart w:name="z14574" w:id="1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177"/>
    <w:bookmarkStart w:name="z14575" w:id="1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76" w:id="1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160021, Республика Казахстан, Южно-Казахстанская область, город Шымкент, улица Байтурсынова.</w:t>
      </w:r>
    </w:p>
    <w:bookmarkEnd w:id="14179"/>
    <w:bookmarkStart w:name="z14577" w:id="1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Шымкент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180"/>
    <w:bookmarkStart w:name="z14578" w:id="1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181"/>
    <w:bookmarkStart w:name="z14579" w:id="1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182"/>
    <w:bookmarkStart w:name="z14580" w:id="1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183"/>
    <w:bookmarkStart w:name="z14581" w:id="1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184"/>
    <w:bookmarkStart w:name="z14582" w:id="14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185"/>
    <w:bookmarkStart w:name="z14583" w:id="1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186"/>
    <w:bookmarkStart w:name="z14584" w:id="1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187"/>
    <w:bookmarkStart w:name="z14585" w:id="1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188"/>
    <w:bookmarkStart w:name="z14586" w:id="1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189"/>
    <w:bookmarkStart w:name="z14587" w:id="1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190"/>
    <w:bookmarkStart w:name="z14588" w:id="1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191"/>
    <w:bookmarkStart w:name="z14589" w:id="1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192"/>
    <w:bookmarkStart w:name="z14590" w:id="1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193"/>
    <w:bookmarkStart w:name="z14591" w:id="1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194"/>
    <w:bookmarkStart w:name="z14592" w:id="1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195"/>
    <w:bookmarkStart w:name="z14593" w:id="1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196"/>
    <w:bookmarkStart w:name="z14594" w:id="1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197"/>
    <w:bookmarkStart w:name="z14595" w:id="1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198"/>
    <w:bookmarkStart w:name="z14596" w:id="1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199"/>
    <w:bookmarkStart w:name="z14597" w:id="1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200"/>
    <w:bookmarkStart w:name="z14598" w:id="1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201"/>
    <w:bookmarkStart w:name="z14599" w:id="1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202"/>
    <w:bookmarkStart w:name="z14600" w:id="1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203"/>
    <w:bookmarkStart w:name="z14601" w:id="1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204"/>
    <w:bookmarkStart w:name="z14602" w:id="1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4205"/>
    <w:bookmarkStart w:name="z14603" w:id="1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206"/>
    <w:bookmarkStart w:name="z14604" w:id="1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207"/>
    <w:bookmarkStart w:name="z14605" w:id="1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208"/>
    <w:bookmarkStart w:name="z14606" w:id="1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209"/>
    <w:bookmarkStart w:name="z14607" w:id="1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210"/>
    <w:bookmarkStart w:name="z14608" w:id="1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211"/>
    <w:bookmarkStart w:name="z14609" w:id="1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212"/>
    <w:bookmarkStart w:name="z14610" w:id="1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213"/>
    <w:bookmarkStart w:name="z14611" w:id="1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214"/>
    <w:bookmarkStart w:name="z14612" w:id="1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215"/>
    <w:bookmarkStart w:name="z14613" w:id="1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216"/>
    <w:bookmarkStart w:name="z14614" w:id="1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217"/>
    <w:bookmarkStart w:name="z14615" w:id="1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218"/>
    <w:bookmarkStart w:name="z14616" w:id="1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219"/>
    <w:bookmarkStart w:name="z14617" w:id="1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220"/>
    <w:bookmarkStart w:name="z14618" w:id="14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221"/>
    <w:bookmarkStart w:name="z14619" w:id="1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222"/>
    <w:bookmarkStart w:name="z14620" w:id="1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223"/>
    <w:bookmarkStart w:name="z14621" w:id="1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224"/>
    <w:bookmarkStart w:name="z14622" w:id="1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225"/>
    <w:bookmarkStart w:name="z14623" w:id="1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226"/>
    <w:bookmarkStart w:name="z14624" w:id="1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227"/>
    <w:bookmarkStart w:name="z14625" w:id="1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228"/>
    <w:bookmarkStart w:name="z14626" w:id="1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229"/>
    <w:bookmarkStart w:name="z14627" w:id="1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230"/>
    <w:bookmarkStart w:name="z14628" w:id="1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231"/>
    <w:bookmarkStart w:name="z14629" w:id="1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232"/>
    <w:bookmarkStart w:name="z14630" w:id="1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233"/>
    <w:bookmarkStart w:name="z14631" w:id="1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234"/>
    <w:bookmarkStart w:name="z14632" w:id="1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235"/>
    <w:bookmarkStart w:name="z14633" w:id="1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236"/>
    <w:bookmarkStart w:name="z14634" w:id="1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35" w:id="14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238"/>
    <w:bookmarkStart w:name="z14636" w:id="1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239"/>
    <w:bookmarkStart w:name="z14637" w:id="1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240"/>
    <w:bookmarkStart w:name="z14638" w:id="1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241"/>
    <w:bookmarkStart w:name="z14639" w:id="1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242"/>
    <w:bookmarkStart w:name="z14640" w:id="14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243"/>
    <w:bookmarkStart w:name="z14641" w:id="1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2" w:id="14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245"/>
        </w:tc>
      </w:tr>
    </w:tbl>
    <w:bookmarkStart w:name="z14643" w:id="14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Арыс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246"/>
    <w:bookmarkStart w:name="z14645" w:id="1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Арыс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247"/>
    <w:bookmarkStart w:name="z14646" w:id="1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248"/>
    <w:bookmarkStart w:name="z14647" w:id="1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249"/>
    <w:bookmarkStart w:name="z14648" w:id="1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250"/>
    <w:bookmarkStart w:name="z14649" w:id="1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251"/>
    <w:bookmarkStart w:name="z14650" w:id="1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252"/>
    <w:bookmarkStart w:name="z14651" w:id="1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52" w:id="1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160100, Республика Казахстан, Южно-Казахстанская область, город Арысь, улица Айтеке би, 2. </w:t>
      </w:r>
    </w:p>
    <w:bookmarkEnd w:id="14254"/>
    <w:bookmarkStart w:name="z14653" w:id="1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Арыс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255"/>
    <w:bookmarkStart w:name="z14654" w:id="1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256"/>
    <w:bookmarkStart w:name="z14655" w:id="1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257"/>
    <w:bookmarkStart w:name="z14656" w:id="1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258"/>
    <w:bookmarkStart w:name="z14657" w:id="1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259"/>
    <w:bookmarkStart w:name="z14658" w:id="14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260"/>
    <w:bookmarkStart w:name="z14659" w:id="1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261"/>
    <w:bookmarkStart w:name="z14660" w:id="1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262"/>
    <w:bookmarkStart w:name="z14661" w:id="1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263"/>
    <w:bookmarkStart w:name="z14662" w:id="1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264"/>
    <w:bookmarkStart w:name="z14663" w:id="1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265"/>
    <w:bookmarkStart w:name="z14664" w:id="1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266"/>
    <w:bookmarkStart w:name="z14665" w:id="1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267"/>
    <w:bookmarkStart w:name="z14666" w:id="1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268"/>
    <w:bookmarkStart w:name="z14667" w:id="1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269"/>
    <w:bookmarkStart w:name="z14668" w:id="1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270"/>
    <w:bookmarkStart w:name="z14669" w:id="1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271"/>
    <w:bookmarkStart w:name="z14670" w:id="1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272"/>
    <w:bookmarkStart w:name="z14671" w:id="1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273"/>
    <w:bookmarkStart w:name="z14672" w:id="1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274"/>
    <w:bookmarkStart w:name="z14673" w:id="1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275"/>
    <w:bookmarkStart w:name="z14674" w:id="1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276"/>
    <w:bookmarkStart w:name="z14675" w:id="1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277"/>
    <w:bookmarkStart w:name="z14676" w:id="1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278"/>
    <w:bookmarkStart w:name="z14677" w:id="1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279"/>
    <w:bookmarkStart w:name="z14678" w:id="1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280"/>
    <w:bookmarkStart w:name="z14679" w:id="1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281"/>
    <w:bookmarkStart w:name="z14680" w:id="1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282"/>
    <w:bookmarkStart w:name="z14681" w:id="1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283"/>
    <w:bookmarkStart w:name="z14682" w:id="1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284"/>
    <w:bookmarkStart w:name="z14683" w:id="1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285"/>
    <w:bookmarkStart w:name="z14684" w:id="1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286"/>
    <w:bookmarkStart w:name="z14685" w:id="1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287"/>
    <w:bookmarkStart w:name="z14686" w:id="1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288"/>
    <w:bookmarkStart w:name="z14687" w:id="1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289"/>
    <w:bookmarkStart w:name="z14688" w:id="1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290"/>
    <w:bookmarkStart w:name="z14689" w:id="1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291"/>
    <w:bookmarkStart w:name="z14690" w:id="1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292"/>
    <w:bookmarkStart w:name="z14691" w:id="1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293"/>
    <w:bookmarkStart w:name="z14692" w:id="1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294"/>
    <w:bookmarkStart w:name="z14693" w:id="1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295"/>
    <w:bookmarkStart w:name="z14694" w:id="14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296"/>
    <w:bookmarkStart w:name="z14695" w:id="1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297"/>
    <w:bookmarkStart w:name="z14696" w:id="1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298"/>
    <w:bookmarkStart w:name="z14697" w:id="1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299"/>
    <w:bookmarkStart w:name="z14698" w:id="1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300"/>
    <w:bookmarkStart w:name="z14699" w:id="1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301"/>
    <w:bookmarkStart w:name="z14700" w:id="1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302"/>
    <w:bookmarkStart w:name="z14701" w:id="1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303"/>
    <w:bookmarkStart w:name="z14702" w:id="1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304"/>
    <w:bookmarkStart w:name="z14703" w:id="1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305"/>
    <w:bookmarkStart w:name="z14704" w:id="1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306"/>
    <w:bookmarkStart w:name="z14705" w:id="1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307"/>
    <w:bookmarkStart w:name="z14706" w:id="1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308"/>
    <w:bookmarkStart w:name="z14707" w:id="1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309"/>
    <w:bookmarkStart w:name="z14708" w:id="1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310"/>
    <w:bookmarkStart w:name="z14709" w:id="1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311"/>
    <w:bookmarkStart w:name="z14710" w:id="1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11" w:id="14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313"/>
    <w:bookmarkStart w:name="z14712" w:id="1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314"/>
    <w:bookmarkStart w:name="z14713" w:id="1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15"/>
    <w:bookmarkStart w:name="z14714" w:id="1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316"/>
    <w:bookmarkStart w:name="z14715" w:id="1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317"/>
    <w:bookmarkStart w:name="z14716" w:id="14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318"/>
    <w:bookmarkStart w:name="z14717" w:id="1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8" w:id="14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320"/>
        </w:tc>
      </w:tr>
    </w:tbl>
    <w:bookmarkStart w:name="z14719" w:id="14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Кентау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321"/>
    <w:bookmarkStart w:name="z14721" w:id="1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Кентау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322"/>
    <w:bookmarkStart w:name="z14722" w:id="1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23"/>
    <w:bookmarkStart w:name="z14723" w:id="1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324"/>
    <w:bookmarkStart w:name="z14724" w:id="1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325"/>
    <w:bookmarkStart w:name="z14725" w:id="1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326"/>
    <w:bookmarkStart w:name="z14726" w:id="1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327"/>
    <w:bookmarkStart w:name="z14727" w:id="1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28" w:id="1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160401, Республика Казахстан, Южно-Казахстанская область, город Кентау, улица Логинова, 40. </w:t>
      </w:r>
    </w:p>
    <w:bookmarkEnd w:id="14329"/>
    <w:bookmarkStart w:name="z14729" w:id="1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Кентау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330"/>
    <w:bookmarkStart w:name="z14730" w:id="1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331"/>
    <w:bookmarkStart w:name="z14731" w:id="1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332"/>
    <w:bookmarkStart w:name="z14732" w:id="1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333"/>
    <w:bookmarkStart w:name="z14733" w:id="1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334"/>
    <w:bookmarkStart w:name="z14734" w:id="14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335"/>
    <w:bookmarkStart w:name="z14735" w:id="1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336"/>
    <w:bookmarkStart w:name="z14736" w:id="1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337"/>
    <w:bookmarkStart w:name="z14737" w:id="1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338"/>
    <w:bookmarkStart w:name="z14738" w:id="1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339"/>
    <w:bookmarkStart w:name="z14739" w:id="1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340"/>
    <w:bookmarkStart w:name="z14740" w:id="1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341"/>
    <w:bookmarkStart w:name="z14741" w:id="1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342"/>
    <w:bookmarkStart w:name="z14742" w:id="1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343"/>
    <w:bookmarkStart w:name="z14743" w:id="1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344"/>
    <w:bookmarkStart w:name="z14744" w:id="1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345"/>
    <w:bookmarkStart w:name="z14745" w:id="1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346"/>
    <w:bookmarkStart w:name="z14746" w:id="1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347"/>
    <w:bookmarkStart w:name="z14747" w:id="1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348"/>
    <w:bookmarkStart w:name="z14748" w:id="1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349"/>
    <w:bookmarkStart w:name="z14749" w:id="1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350"/>
    <w:bookmarkStart w:name="z14750" w:id="1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351"/>
    <w:bookmarkStart w:name="z14751" w:id="1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352"/>
    <w:bookmarkStart w:name="z14752" w:id="1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353"/>
    <w:bookmarkStart w:name="z14753" w:id="1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354"/>
    <w:bookmarkStart w:name="z14754" w:id="1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355"/>
    <w:bookmarkStart w:name="z14755" w:id="1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356"/>
    <w:bookmarkStart w:name="z14756" w:id="1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357"/>
    <w:bookmarkStart w:name="z14757" w:id="1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358"/>
    <w:bookmarkStart w:name="z14758" w:id="1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359"/>
    <w:bookmarkStart w:name="z14759" w:id="1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360"/>
    <w:bookmarkStart w:name="z14760" w:id="1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361"/>
    <w:bookmarkStart w:name="z14761" w:id="1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362"/>
    <w:bookmarkStart w:name="z14762" w:id="1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363"/>
    <w:bookmarkStart w:name="z14763" w:id="1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364"/>
    <w:bookmarkStart w:name="z14764" w:id="1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365"/>
    <w:bookmarkStart w:name="z14765" w:id="1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366"/>
    <w:bookmarkStart w:name="z14766" w:id="1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367"/>
    <w:bookmarkStart w:name="z14767" w:id="1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368"/>
    <w:bookmarkStart w:name="z14768" w:id="1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369"/>
    <w:bookmarkStart w:name="z14769" w:id="1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370"/>
    <w:bookmarkStart w:name="z14770" w:id="14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371"/>
    <w:bookmarkStart w:name="z14771" w:id="1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372"/>
    <w:bookmarkStart w:name="z14772" w:id="1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373"/>
    <w:bookmarkStart w:name="z14773" w:id="1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374"/>
    <w:bookmarkStart w:name="z14774" w:id="1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375"/>
    <w:bookmarkStart w:name="z14775" w:id="1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376"/>
    <w:bookmarkStart w:name="z14776" w:id="1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377"/>
    <w:bookmarkStart w:name="z14777" w:id="1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378"/>
    <w:bookmarkStart w:name="z14778" w:id="1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379"/>
    <w:bookmarkStart w:name="z14779" w:id="1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380"/>
    <w:bookmarkStart w:name="z14780" w:id="1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381"/>
    <w:bookmarkStart w:name="z14781" w:id="1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382"/>
    <w:bookmarkStart w:name="z14782" w:id="1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383"/>
    <w:bookmarkStart w:name="z14783" w:id="1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384"/>
    <w:bookmarkStart w:name="z14784" w:id="1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385"/>
    <w:bookmarkStart w:name="z14785" w:id="1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386"/>
    <w:bookmarkStart w:name="z14786" w:id="1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87" w:id="14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388"/>
    <w:bookmarkStart w:name="z14788" w:id="1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389"/>
    <w:bookmarkStart w:name="z14789" w:id="1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90"/>
    <w:bookmarkStart w:name="z14790" w:id="1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391"/>
    <w:bookmarkStart w:name="z14791" w:id="1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392"/>
    <w:bookmarkStart w:name="z14792" w:id="14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393"/>
    <w:bookmarkStart w:name="z14793" w:id="1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4" w:id="14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395"/>
        </w:tc>
      </w:tr>
    </w:tbl>
    <w:bookmarkStart w:name="z14795" w:id="14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городу Туркестан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396"/>
    <w:bookmarkStart w:name="z14797" w:id="1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городу Туркестан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397"/>
    <w:bookmarkStart w:name="z14798" w:id="1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98"/>
    <w:bookmarkStart w:name="z14799" w:id="1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399"/>
    <w:bookmarkStart w:name="z14800" w:id="1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400"/>
    <w:bookmarkStart w:name="z14801" w:id="1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401"/>
    <w:bookmarkStart w:name="z14802" w:id="1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402"/>
    <w:bookmarkStart w:name="z14803" w:id="1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04" w:id="1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161200, Республика Казахстан, Южно-Казахстанская область, город Туркестан, проспект Тауке хана, 278В. </w:t>
      </w:r>
    </w:p>
    <w:bookmarkEnd w:id="14404"/>
    <w:bookmarkStart w:name="z14805" w:id="1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городу Туркестан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405"/>
    <w:bookmarkStart w:name="z14806" w:id="1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406"/>
    <w:bookmarkStart w:name="z14807" w:id="1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407"/>
    <w:bookmarkStart w:name="z14808" w:id="1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408"/>
    <w:bookmarkStart w:name="z14809" w:id="1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409"/>
    <w:bookmarkStart w:name="z14810" w:id="14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410"/>
    <w:bookmarkStart w:name="z14811" w:id="1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411"/>
    <w:bookmarkStart w:name="z14812" w:id="1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412"/>
    <w:bookmarkStart w:name="z14813" w:id="1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413"/>
    <w:bookmarkStart w:name="z14814" w:id="1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414"/>
    <w:bookmarkStart w:name="z14815" w:id="1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415"/>
    <w:bookmarkStart w:name="z14816" w:id="1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416"/>
    <w:bookmarkStart w:name="z14817" w:id="1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417"/>
    <w:bookmarkStart w:name="z14818" w:id="1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418"/>
    <w:bookmarkStart w:name="z14819" w:id="1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419"/>
    <w:bookmarkStart w:name="z14820" w:id="1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420"/>
    <w:bookmarkStart w:name="z14821" w:id="1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421"/>
    <w:bookmarkStart w:name="z14822" w:id="1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422"/>
    <w:bookmarkStart w:name="z14823" w:id="1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423"/>
    <w:bookmarkStart w:name="z14824" w:id="1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424"/>
    <w:bookmarkStart w:name="z14825" w:id="1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425"/>
    <w:bookmarkStart w:name="z14826" w:id="1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426"/>
    <w:bookmarkStart w:name="z14827" w:id="1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427"/>
    <w:bookmarkStart w:name="z14828" w:id="1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428"/>
    <w:bookmarkStart w:name="z14829" w:id="1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429"/>
    <w:bookmarkStart w:name="z14830" w:id="1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430"/>
    <w:bookmarkStart w:name="z14831" w:id="1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431"/>
    <w:bookmarkStart w:name="z14832" w:id="1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432"/>
    <w:bookmarkStart w:name="z14833" w:id="1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433"/>
    <w:bookmarkStart w:name="z14834" w:id="1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434"/>
    <w:bookmarkStart w:name="z14835" w:id="1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435"/>
    <w:bookmarkStart w:name="z14836" w:id="1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436"/>
    <w:bookmarkStart w:name="z14837" w:id="1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437"/>
    <w:bookmarkStart w:name="z14838" w:id="1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438"/>
    <w:bookmarkStart w:name="z14839" w:id="1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439"/>
    <w:bookmarkStart w:name="z14840" w:id="1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440"/>
    <w:bookmarkStart w:name="z14841" w:id="1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441"/>
    <w:bookmarkStart w:name="z14842" w:id="1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442"/>
    <w:bookmarkStart w:name="z14843" w:id="1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443"/>
    <w:bookmarkStart w:name="z14844" w:id="1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444"/>
    <w:bookmarkStart w:name="z14845" w:id="1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445"/>
    <w:bookmarkStart w:name="z14846" w:id="14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446"/>
    <w:bookmarkStart w:name="z14847" w:id="1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447"/>
    <w:bookmarkStart w:name="z14848" w:id="1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448"/>
    <w:bookmarkStart w:name="z14849" w:id="1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449"/>
    <w:bookmarkStart w:name="z14850" w:id="1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450"/>
    <w:bookmarkStart w:name="z14851" w:id="1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451"/>
    <w:bookmarkStart w:name="z14852" w:id="1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452"/>
    <w:bookmarkStart w:name="z14853" w:id="1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453"/>
    <w:bookmarkStart w:name="z14854" w:id="1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454"/>
    <w:bookmarkStart w:name="z14855" w:id="1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455"/>
    <w:bookmarkStart w:name="z14856" w:id="1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456"/>
    <w:bookmarkStart w:name="z14857" w:id="1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457"/>
    <w:bookmarkStart w:name="z14858" w:id="1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458"/>
    <w:bookmarkStart w:name="z14859" w:id="1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459"/>
    <w:bookmarkStart w:name="z14860" w:id="1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460"/>
    <w:bookmarkStart w:name="z14861" w:id="1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461"/>
    <w:bookmarkStart w:name="z14862" w:id="1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63" w:id="14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463"/>
    <w:bookmarkStart w:name="z14864" w:id="1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464"/>
    <w:bookmarkStart w:name="z14865" w:id="1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65"/>
    <w:bookmarkStart w:name="z14866" w:id="1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466"/>
    <w:bookmarkStart w:name="z14867" w:id="1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67"/>
    <w:bookmarkStart w:name="z14868" w:id="14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468"/>
    <w:bookmarkStart w:name="z14869" w:id="1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0" w:id="1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470"/>
        </w:tc>
      </w:tr>
    </w:tbl>
    <w:bookmarkStart w:name="z14871" w:id="14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Абайскому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471"/>
    <w:bookmarkStart w:name="z14873" w:id="1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Абайскому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472"/>
    <w:bookmarkStart w:name="z14874" w:id="1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73"/>
    <w:bookmarkStart w:name="z14875" w:id="1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474"/>
    <w:bookmarkStart w:name="z14876" w:id="1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475"/>
    <w:bookmarkStart w:name="z14877" w:id="1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476"/>
    <w:bookmarkStart w:name="z14878" w:id="1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477"/>
    <w:bookmarkStart w:name="z14879" w:id="1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80" w:id="1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160012, Республика Казахстан, Южно-Казахстанская область, город Шымкент, улица Желтоксан, 30А. </w:t>
      </w:r>
    </w:p>
    <w:bookmarkEnd w:id="14479"/>
    <w:bookmarkStart w:name="z14881" w:id="1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Абайскому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480"/>
    <w:bookmarkStart w:name="z14882" w:id="1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481"/>
    <w:bookmarkStart w:name="z14883" w:id="1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482"/>
    <w:bookmarkStart w:name="z14884" w:id="1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483"/>
    <w:bookmarkStart w:name="z14885" w:id="1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484"/>
    <w:bookmarkStart w:name="z14886" w:id="14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485"/>
    <w:bookmarkStart w:name="z14887" w:id="1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486"/>
    <w:bookmarkStart w:name="z14888" w:id="1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487"/>
    <w:bookmarkStart w:name="z14889" w:id="1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488"/>
    <w:bookmarkStart w:name="z14890" w:id="1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489"/>
    <w:bookmarkStart w:name="z14891" w:id="1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490"/>
    <w:bookmarkStart w:name="z14892" w:id="1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491"/>
    <w:bookmarkStart w:name="z14893" w:id="1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492"/>
    <w:bookmarkStart w:name="z14894" w:id="1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493"/>
    <w:bookmarkStart w:name="z14895" w:id="1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494"/>
    <w:bookmarkStart w:name="z14896" w:id="1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495"/>
    <w:bookmarkStart w:name="z14897" w:id="1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496"/>
    <w:bookmarkStart w:name="z14898" w:id="1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497"/>
    <w:bookmarkStart w:name="z14899" w:id="1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498"/>
    <w:bookmarkStart w:name="z14900" w:id="1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499"/>
    <w:bookmarkStart w:name="z14901" w:id="1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500"/>
    <w:bookmarkStart w:name="z14902" w:id="1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501"/>
    <w:bookmarkStart w:name="z14903" w:id="1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502"/>
    <w:bookmarkStart w:name="z14904" w:id="1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503"/>
    <w:bookmarkStart w:name="z14905" w:id="1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504"/>
    <w:bookmarkStart w:name="z14906" w:id="1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505"/>
    <w:bookmarkStart w:name="z14907" w:id="1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506"/>
    <w:bookmarkStart w:name="z14908" w:id="1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507"/>
    <w:bookmarkStart w:name="z14909" w:id="1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508"/>
    <w:bookmarkStart w:name="z14910" w:id="1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509"/>
    <w:bookmarkStart w:name="z14911" w:id="1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510"/>
    <w:bookmarkStart w:name="z14912" w:id="1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511"/>
    <w:bookmarkStart w:name="z14913" w:id="1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512"/>
    <w:bookmarkStart w:name="z14914" w:id="1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513"/>
    <w:bookmarkStart w:name="z14915" w:id="1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514"/>
    <w:bookmarkStart w:name="z14916" w:id="1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515"/>
    <w:bookmarkStart w:name="z14917" w:id="1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516"/>
    <w:bookmarkStart w:name="z14918" w:id="1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517"/>
    <w:bookmarkStart w:name="z14919" w:id="1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518"/>
    <w:bookmarkStart w:name="z14920" w:id="1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519"/>
    <w:bookmarkStart w:name="z14921" w:id="1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520"/>
    <w:bookmarkStart w:name="z14922" w:id="14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521"/>
    <w:bookmarkStart w:name="z14923" w:id="1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522"/>
    <w:bookmarkStart w:name="z14924" w:id="1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523"/>
    <w:bookmarkStart w:name="z14925" w:id="1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524"/>
    <w:bookmarkStart w:name="z14926" w:id="1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525"/>
    <w:bookmarkStart w:name="z14927" w:id="1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526"/>
    <w:bookmarkStart w:name="z14928" w:id="1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527"/>
    <w:bookmarkStart w:name="z14929" w:id="1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528"/>
    <w:bookmarkStart w:name="z14930" w:id="1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529"/>
    <w:bookmarkStart w:name="z14931" w:id="1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530"/>
    <w:bookmarkStart w:name="z14932" w:id="1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531"/>
    <w:bookmarkStart w:name="z14933" w:id="1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532"/>
    <w:bookmarkStart w:name="z14934" w:id="1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533"/>
    <w:bookmarkStart w:name="z14935" w:id="1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534"/>
    <w:bookmarkStart w:name="z14936" w:id="1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535"/>
    <w:bookmarkStart w:name="z14937" w:id="1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536"/>
    <w:bookmarkStart w:name="z14938" w:id="1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39" w:id="14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538"/>
    <w:bookmarkStart w:name="z14940" w:id="1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539"/>
    <w:bookmarkStart w:name="z14941" w:id="1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40"/>
    <w:bookmarkStart w:name="z14942" w:id="1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541"/>
    <w:bookmarkStart w:name="z14943" w:id="1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542"/>
    <w:bookmarkStart w:name="z14944" w:id="14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543"/>
    <w:bookmarkStart w:name="z14945" w:id="1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6" w:id="1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545"/>
        </w:tc>
      </w:tr>
    </w:tbl>
    <w:bookmarkStart w:name="z14947" w:id="14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Аль-Фарабийскому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546"/>
    <w:bookmarkStart w:name="z14949" w:id="1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547"/>
    <w:bookmarkStart w:name="z14950" w:id="1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548"/>
    <w:bookmarkStart w:name="z14951" w:id="1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549"/>
    <w:bookmarkStart w:name="z14952" w:id="1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550"/>
    <w:bookmarkStart w:name="z14953" w:id="1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551"/>
    <w:bookmarkStart w:name="z14954" w:id="1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552"/>
    <w:bookmarkStart w:name="z14955" w:id="1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56" w:id="1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160021, Республика Казахстан, Южно-Казахстанская область, город Шымкент, улица Байтурсынова. </w:t>
      </w:r>
    </w:p>
    <w:bookmarkEnd w:id="14554"/>
    <w:bookmarkStart w:name="z14957" w:id="1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Аль-Фарабийскому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555"/>
    <w:bookmarkStart w:name="z14958" w:id="1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556"/>
    <w:bookmarkStart w:name="z14959" w:id="1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557"/>
    <w:bookmarkStart w:name="z14960" w:id="1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558"/>
    <w:bookmarkStart w:name="z14961" w:id="1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559"/>
    <w:bookmarkStart w:name="z14962" w:id="14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560"/>
    <w:bookmarkStart w:name="z14963" w:id="1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561"/>
    <w:bookmarkStart w:name="z14964" w:id="1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562"/>
    <w:bookmarkStart w:name="z14965" w:id="1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563"/>
    <w:bookmarkStart w:name="z14966" w:id="1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564"/>
    <w:bookmarkStart w:name="z14967" w:id="1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565"/>
    <w:bookmarkStart w:name="z14968" w:id="1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566"/>
    <w:bookmarkStart w:name="z14969" w:id="1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567"/>
    <w:bookmarkStart w:name="z14970" w:id="1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568"/>
    <w:bookmarkStart w:name="z14971" w:id="1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569"/>
    <w:bookmarkStart w:name="z14972" w:id="1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570"/>
    <w:bookmarkStart w:name="z14973" w:id="1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571"/>
    <w:bookmarkStart w:name="z14974" w:id="1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572"/>
    <w:bookmarkStart w:name="z14975" w:id="1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573"/>
    <w:bookmarkStart w:name="z14976" w:id="1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574"/>
    <w:bookmarkStart w:name="z14977" w:id="1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575"/>
    <w:bookmarkStart w:name="z14978" w:id="1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576"/>
    <w:bookmarkStart w:name="z14979" w:id="1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577"/>
    <w:bookmarkStart w:name="z14980" w:id="1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578"/>
    <w:bookmarkStart w:name="z14981" w:id="1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579"/>
    <w:bookmarkStart w:name="z14982" w:id="1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580"/>
    <w:bookmarkStart w:name="z14983" w:id="1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581"/>
    <w:bookmarkStart w:name="z14984" w:id="1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582"/>
    <w:bookmarkStart w:name="z14985" w:id="1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583"/>
    <w:bookmarkStart w:name="z14986" w:id="1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584"/>
    <w:bookmarkStart w:name="z14987" w:id="1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585"/>
    <w:bookmarkStart w:name="z14988" w:id="1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586"/>
    <w:bookmarkStart w:name="z14989" w:id="1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587"/>
    <w:bookmarkStart w:name="z14990" w:id="1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588"/>
    <w:bookmarkStart w:name="z14991" w:id="1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589"/>
    <w:bookmarkStart w:name="z14992" w:id="1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590"/>
    <w:bookmarkStart w:name="z14993" w:id="1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591"/>
    <w:bookmarkStart w:name="z14994" w:id="1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592"/>
    <w:bookmarkStart w:name="z14995" w:id="1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593"/>
    <w:bookmarkStart w:name="z14996" w:id="1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594"/>
    <w:bookmarkStart w:name="z14997" w:id="1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595"/>
    <w:bookmarkStart w:name="z14998" w:id="14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596"/>
    <w:bookmarkStart w:name="z14999" w:id="1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597"/>
    <w:bookmarkStart w:name="z15000" w:id="1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598"/>
    <w:bookmarkStart w:name="z15001" w:id="1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599"/>
    <w:bookmarkStart w:name="z15002" w:id="1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600"/>
    <w:bookmarkStart w:name="z15003" w:id="1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601"/>
    <w:bookmarkStart w:name="z15004" w:id="1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602"/>
    <w:bookmarkStart w:name="z15005" w:id="1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603"/>
    <w:bookmarkStart w:name="z15006" w:id="1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604"/>
    <w:bookmarkStart w:name="z15007" w:id="1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605"/>
    <w:bookmarkStart w:name="z15008" w:id="1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606"/>
    <w:bookmarkStart w:name="z15009" w:id="1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607"/>
    <w:bookmarkStart w:name="z15010" w:id="1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608"/>
    <w:bookmarkStart w:name="z15011" w:id="1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609"/>
    <w:bookmarkStart w:name="z15012" w:id="1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610"/>
    <w:bookmarkStart w:name="z15013" w:id="1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611"/>
    <w:bookmarkStart w:name="z15014" w:id="1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15" w:id="14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613"/>
    <w:bookmarkStart w:name="z15016" w:id="1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614"/>
    <w:bookmarkStart w:name="z15017" w:id="1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15"/>
    <w:bookmarkStart w:name="z15018" w:id="1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616"/>
    <w:bookmarkStart w:name="z15019" w:id="1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617"/>
    <w:bookmarkStart w:name="z15020" w:id="14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618"/>
    <w:bookmarkStart w:name="z15021" w:id="1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2" w:id="14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620"/>
        </w:tc>
      </w:tr>
    </w:tbl>
    <w:bookmarkStart w:name="z15023" w:id="14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Байдибекскому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621"/>
    <w:bookmarkStart w:name="z15025" w:id="1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Байдибекскому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622"/>
    <w:bookmarkStart w:name="z15026" w:id="1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23"/>
    <w:bookmarkStart w:name="z15027" w:id="1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624"/>
    <w:bookmarkStart w:name="z15028" w:id="1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625"/>
    <w:bookmarkStart w:name="z15029" w:id="1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626"/>
    <w:bookmarkStart w:name="z15030" w:id="1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627"/>
    <w:bookmarkStart w:name="z15031" w:id="1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32" w:id="1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160200, Республика Казахстан, Южно-Казахстанская область, Байдибекский район, село Шаян, улица Байдибек Карашаулы, 44. </w:t>
      </w:r>
    </w:p>
    <w:bookmarkEnd w:id="14629"/>
    <w:bookmarkStart w:name="z15033" w:id="1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Байдибекскому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630"/>
    <w:bookmarkStart w:name="z15034" w:id="1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631"/>
    <w:bookmarkStart w:name="z15035" w:id="1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632"/>
    <w:bookmarkStart w:name="z15036" w:id="1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633"/>
    <w:bookmarkStart w:name="z15037" w:id="1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634"/>
    <w:bookmarkStart w:name="z15038" w:id="14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635"/>
    <w:bookmarkStart w:name="z15039" w:id="1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636"/>
    <w:bookmarkStart w:name="z15040" w:id="1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637"/>
    <w:bookmarkStart w:name="z15041" w:id="1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638"/>
    <w:bookmarkStart w:name="z15042" w:id="1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639"/>
    <w:bookmarkStart w:name="z15043" w:id="1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640"/>
    <w:bookmarkStart w:name="z15044" w:id="1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641"/>
    <w:bookmarkStart w:name="z15045" w:id="1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642"/>
    <w:bookmarkStart w:name="z15046" w:id="1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643"/>
    <w:bookmarkStart w:name="z15047" w:id="1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644"/>
    <w:bookmarkStart w:name="z15048" w:id="1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645"/>
    <w:bookmarkStart w:name="z15049" w:id="1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646"/>
    <w:bookmarkStart w:name="z15050" w:id="1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647"/>
    <w:bookmarkStart w:name="z15051" w:id="1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648"/>
    <w:bookmarkStart w:name="z15052" w:id="1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649"/>
    <w:bookmarkStart w:name="z15053" w:id="1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650"/>
    <w:bookmarkStart w:name="z15054" w:id="1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651"/>
    <w:bookmarkStart w:name="z15055" w:id="1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652"/>
    <w:bookmarkStart w:name="z15056" w:id="1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653"/>
    <w:bookmarkStart w:name="z15057" w:id="1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654"/>
    <w:bookmarkStart w:name="z15058" w:id="1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655"/>
    <w:bookmarkStart w:name="z15059" w:id="1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656"/>
    <w:bookmarkStart w:name="z15060" w:id="1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657"/>
    <w:bookmarkStart w:name="z15061" w:id="1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658"/>
    <w:bookmarkStart w:name="z15062" w:id="1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659"/>
    <w:bookmarkStart w:name="z15063" w:id="1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660"/>
    <w:bookmarkStart w:name="z15064" w:id="1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661"/>
    <w:bookmarkStart w:name="z15065" w:id="1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662"/>
    <w:bookmarkStart w:name="z15066" w:id="1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663"/>
    <w:bookmarkStart w:name="z15067" w:id="1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664"/>
    <w:bookmarkStart w:name="z15068" w:id="1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665"/>
    <w:bookmarkStart w:name="z15069" w:id="1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666"/>
    <w:bookmarkStart w:name="z15070" w:id="1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667"/>
    <w:bookmarkStart w:name="z15071" w:id="1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668"/>
    <w:bookmarkStart w:name="z15072" w:id="1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669"/>
    <w:bookmarkStart w:name="z15073" w:id="1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670"/>
    <w:bookmarkStart w:name="z15074" w:id="14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671"/>
    <w:bookmarkStart w:name="z15075" w:id="1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672"/>
    <w:bookmarkStart w:name="z15076" w:id="1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673"/>
    <w:bookmarkStart w:name="z15077" w:id="1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674"/>
    <w:bookmarkStart w:name="z15078" w:id="1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675"/>
    <w:bookmarkStart w:name="z15079" w:id="1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676"/>
    <w:bookmarkStart w:name="z15080" w:id="1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677"/>
    <w:bookmarkStart w:name="z15081" w:id="1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678"/>
    <w:bookmarkStart w:name="z15082" w:id="1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679"/>
    <w:bookmarkStart w:name="z15083" w:id="1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680"/>
    <w:bookmarkStart w:name="z15084" w:id="1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681"/>
    <w:bookmarkStart w:name="z15085" w:id="1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682"/>
    <w:bookmarkStart w:name="z15086" w:id="1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683"/>
    <w:bookmarkStart w:name="z15087" w:id="1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684"/>
    <w:bookmarkStart w:name="z15088" w:id="1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685"/>
    <w:bookmarkStart w:name="z15089" w:id="1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686"/>
    <w:bookmarkStart w:name="z15090" w:id="1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6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91" w:id="14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688"/>
    <w:bookmarkStart w:name="z15092" w:id="1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689"/>
    <w:bookmarkStart w:name="z15093" w:id="1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90"/>
    <w:bookmarkStart w:name="z15094" w:id="1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691"/>
    <w:bookmarkStart w:name="z15095" w:id="1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692"/>
    <w:bookmarkStart w:name="z15096" w:id="14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693"/>
    <w:bookmarkStart w:name="z15097" w:id="1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6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8" w:id="14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695"/>
        </w:tc>
      </w:tr>
    </w:tbl>
    <w:bookmarkStart w:name="z15099" w:id="14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Енбекшинскому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696"/>
    <w:bookmarkStart w:name="z15101" w:id="1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697"/>
    <w:bookmarkStart w:name="z15102" w:id="1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98"/>
    <w:bookmarkStart w:name="z15103" w:id="1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699"/>
    <w:bookmarkStart w:name="z15104" w:id="1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700"/>
    <w:bookmarkStart w:name="z15105" w:id="1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701"/>
    <w:bookmarkStart w:name="z15106" w:id="1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702"/>
    <w:bookmarkStart w:name="z15107" w:id="1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08" w:id="1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160000, Республика Казахстан, Южно-Казахстанская область, город Шымкент, улица Байтурсынова, № 68. </w:t>
      </w:r>
    </w:p>
    <w:bookmarkEnd w:id="14704"/>
    <w:bookmarkStart w:name="z15109" w:id="1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Енбекшинскому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705"/>
    <w:bookmarkStart w:name="z15110" w:id="1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706"/>
    <w:bookmarkStart w:name="z15111" w:id="1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707"/>
    <w:bookmarkStart w:name="z15112" w:id="1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708"/>
    <w:bookmarkStart w:name="z15113" w:id="1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709"/>
    <w:bookmarkStart w:name="z15114" w:id="14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710"/>
    <w:bookmarkStart w:name="z15115" w:id="1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711"/>
    <w:bookmarkStart w:name="z15116" w:id="1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712"/>
    <w:bookmarkStart w:name="z15117" w:id="1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713"/>
    <w:bookmarkStart w:name="z15118" w:id="1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714"/>
    <w:bookmarkStart w:name="z15119" w:id="1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715"/>
    <w:bookmarkStart w:name="z15120" w:id="1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716"/>
    <w:bookmarkStart w:name="z15121" w:id="1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717"/>
    <w:bookmarkStart w:name="z15122" w:id="1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718"/>
    <w:bookmarkStart w:name="z15123" w:id="1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719"/>
    <w:bookmarkStart w:name="z15124" w:id="1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720"/>
    <w:bookmarkStart w:name="z15125" w:id="1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721"/>
    <w:bookmarkStart w:name="z15126" w:id="1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722"/>
    <w:bookmarkStart w:name="z15127" w:id="1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723"/>
    <w:bookmarkStart w:name="z15128" w:id="1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724"/>
    <w:bookmarkStart w:name="z15129" w:id="1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725"/>
    <w:bookmarkStart w:name="z15130" w:id="1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726"/>
    <w:bookmarkStart w:name="z15131" w:id="1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727"/>
    <w:bookmarkStart w:name="z15132" w:id="1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728"/>
    <w:bookmarkStart w:name="z15133" w:id="1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729"/>
    <w:bookmarkStart w:name="z15134" w:id="1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730"/>
    <w:bookmarkStart w:name="z15135" w:id="1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731"/>
    <w:bookmarkStart w:name="z15136" w:id="1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732"/>
    <w:bookmarkStart w:name="z15137" w:id="1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733"/>
    <w:bookmarkStart w:name="z15138" w:id="1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734"/>
    <w:bookmarkStart w:name="z15139" w:id="1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735"/>
    <w:bookmarkStart w:name="z15140" w:id="1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736"/>
    <w:bookmarkStart w:name="z15141" w:id="1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737"/>
    <w:bookmarkStart w:name="z15142" w:id="1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738"/>
    <w:bookmarkStart w:name="z15143" w:id="1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739"/>
    <w:bookmarkStart w:name="z15144" w:id="1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740"/>
    <w:bookmarkStart w:name="z15145" w:id="1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741"/>
    <w:bookmarkStart w:name="z15146" w:id="1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742"/>
    <w:bookmarkStart w:name="z15147" w:id="1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743"/>
    <w:bookmarkStart w:name="z15148" w:id="1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744"/>
    <w:bookmarkStart w:name="z15149" w:id="1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745"/>
    <w:bookmarkStart w:name="z15150" w:id="14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746"/>
    <w:bookmarkStart w:name="z15151" w:id="1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747"/>
    <w:bookmarkStart w:name="z15152" w:id="1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748"/>
    <w:bookmarkStart w:name="z15153" w:id="1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749"/>
    <w:bookmarkStart w:name="z15154" w:id="1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750"/>
    <w:bookmarkStart w:name="z15155" w:id="1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751"/>
    <w:bookmarkStart w:name="z15156" w:id="1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752"/>
    <w:bookmarkStart w:name="z15157" w:id="1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753"/>
    <w:bookmarkStart w:name="z15158" w:id="1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754"/>
    <w:bookmarkStart w:name="z15159" w:id="1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755"/>
    <w:bookmarkStart w:name="z15160" w:id="1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756"/>
    <w:bookmarkStart w:name="z15161" w:id="1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757"/>
    <w:bookmarkStart w:name="z15162" w:id="1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758"/>
    <w:bookmarkStart w:name="z15163" w:id="1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759"/>
    <w:bookmarkStart w:name="z15164" w:id="1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760"/>
    <w:bookmarkStart w:name="z15165" w:id="1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761"/>
    <w:bookmarkStart w:name="z15166" w:id="1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67" w:id="14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763"/>
    <w:bookmarkStart w:name="z15168" w:id="1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764"/>
    <w:bookmarkStart w:name="z15169" w:id="1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65"/>
    <w:bookmarkStart w:name="z15170" w:id="1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766"/>
    <w:bookmarkStart w:name="z15171" w:id="1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767"/>
    <w:bookmarkStart w:name="z15172" w:id="14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768"/>
    <w:bookmarkStart w:name="z15173" w:id="1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4" w:id="14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770"/>
        </w:tc>
      </w:tr>
    </w:tbl>
    <w:bookmarkStart w:name="z15175" w:id="14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Ордабасинскому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771"/>
    <w:bookmarkStart w:name="z15177" w:id="1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Ордабасинскому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772"/>
    <w:bookmarkStart w:name="z15178" w:id="1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73"/>
    <w:bookmarkStart w:name="z15179" w:id="1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774"/>
    <w:bookmarkStart w:name="z15180" w:id="1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775"/>
    <w:bookmarkStart w:name="z15181" w:id="1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776"/>
    <w:bookmarkStart w:name="z15182" w:id="1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777"/>
    <w:bookmarkStart w:name="z15183" w:id="1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84" w:id="1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160600, Республика Казахстан, Южно-Казахстанская область, Ордабасинский район, село Темирлановка, улица Р. Азимбаева 14. </w:t>
      </w:r>
    </w:p>
    <w:bookmarkEnd w:id="14779"/>
    <w:bookmarkStart w:name="z15185" w:id="1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Ордабасинскому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780"/>
    <w:bookmarkStart w:name="z15186" w:id="1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781"/>
    <w:bookmarkStart w:name="z15187" w:id="1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782"/>
    <w:bookmarkStart w:name="z15188" w:id="1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783"/>
    <w:bookmarkStart w:name="z15189" w:id="1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784"/>
    <w:bookmarkStart w:name="z15190" w:id="14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785"/>
    <w:bookmarkStart w:name="z15191" w:id="1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786"/>
    <w:bookmarkStart w:name="z15192" w:id="1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787"/>
    <w:bookmarkStart w:name="z15193" w:id="1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788"/>
    <w:bookmarkStart w:name="z15194" w:id="1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789"/>
    <w:bookmarkStart w:name="z15195" w:id="1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790"/>
    <w:bookmarkStart w:name="z15196" w:id="1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791"/>
    <w:bookmarkStart w:name="z15197" w:id="1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792"/>
    <w:bookmarkStart w:name="z15198" w:id="1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793"/>
    <w:bookmarkStart w:name="z15199" w:id="1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794"/>
    <w:bookmarkStart w:name="z15200" w:id="1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795"/>
    <w:bookmarkStart w:name="z15201" w:id="1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796"/>
    <w:bookmarkStart w:name="z15202" w:id="1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797"/>
    <w:bookmarkStart w:name="z15203" w:id="1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798"/>
    <w:bookmarkStart w:name="z15204" w:id="1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799"/>
    <w:bookmarkStart w:name="z15205" w:id="1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800"/>
    <w:bookmarkStart w:name="z15206" w:id="1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801"/>
    <w:bookmarkStart w:name="z15207" w:id="1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802"/>
    <w:bookmarkStart w:name="z15208" w:id="1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803"/>
    <w:bookmarkStart w:name="z15209" w:id="1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804"/>
    <w:bookmarkStart w:name="z15210" w:id="1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4805"/>
    <w:bookmarkStart w:name="z15211" w:id="1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806"/>
    <w:bookmarkStart w:name="z15212" w:id="1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807"/>
    <w:bookmarkStart w:name="z15213" w:id="1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808"/>
    <w:bookmarkStart w:name="z15214" w:id="1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809"/>
    <w:bookmarkStart w:name="z15215" w:id="1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810"/>
    <w:bookmarkStart w:name="z15216" w:id="1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811"/>
    <w:bookmarkStart w:name="z15217" w:id="1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812"/>
    <w:bookmarkStart w:name="z15218" w:id="1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813"/>
    <w:bookmarkStart w:name="z15219" w:id="1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814"/>
    <w:bookmarkStart w:name="z15220" w:id="1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815"/>
    <w:bookmarkStart w:name="z15221" w:id="1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816"/>
    <w:bookmarkStart w:name="z15222" w:id="1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817"/>
    <w:bookmarkStart w:name="z15223" w:id="1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818"/>
    <w:bookmarkStart w:name="z15224" w:id="1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819"/>
    <w:bookmarkStart w:name="z15225" w:id="1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820"/>
    <w:bookmarkStart w:name="z15226" w:id="14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821"/>
    <w:bookmarkStart w:name="z15227" w:id="1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822"/>
    <w:bookmarkStart w:name="z15228" w:id="1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823"/>
    <w:bookmarkStart w:name="z15229" w:id="1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824"/>
    <w:bookmarkStart w:name="z15230" w:id="1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825"/>
    <w:bookmarkStart w:name="z15231" w:id="1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826"/>
    <w:bookmarkStart w:name="z15232" w:id="1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827"/>
    <w:bookmarkStart w:name="z15233" w:id="1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828"/>
    <w:bookmarkStart w:name="z15234" w:id="1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829"/>
    <w:bookmarkStart w:name="z15235" w:id="1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830"/>
    <w:bookmarkStart w:name="z15236" w:id="1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831"/>
    <w:bookmarkStart w:name="z15237" w:id="1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832"/>
    <w:bookmarkStart w:name="z15238" w:id="1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833"/>
    <w:bookmarkStart w:name="z15239" w:id="1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834"/>
    <w:bookmarkStart w:name="z15240" w:id="1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835"/>
    <w:bookmarkStart w:name="z15241" w:id="1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836"/>
    <w:bookmarkStart w:name="z15242" w:id="1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43" w:id="14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838"/>
    <w:bookmarkStart w:name="z15244" w:id="1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839"/>
    <w:bookmarkStart w:name="z15245" w:id="1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40"/>
    <w:bookmarkStart w:name="z15246" w:id="1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841"/>
    <w:bookmarkStart w:name="z15247" w:id="1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842"/>
    <w:bookmarkStart w:name="z15248" w:id="14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843"/>
    <w:bookmarkStart w:name="z15249" w:id="1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8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0" w:id="14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845"/>
        </w:tc>
      </w:tr>
    </w:tbl>
    <w:bookmarkStart w:name="z15251" w:id="14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Мактааральскому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846"/>
    <w:bookmarkStart w:name="z15253" w:id="1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Мактааральскому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847"/>
    <w:bookmarkStart w:name="z15254" w:id="1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848"/>
    <w:bookmarkStart w:name="z15255" w:id="1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849"/>
    <w:bookmarkStart w:name="z15256" w:id="1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850"/>
    <w:bookmarkStart w:name="z15257" w:id="1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851"/>
    <w:bookmarkStart w:name="z15258" w:id="1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852"/>
    <w:bookmarkStart w:name="z15259" w:id="1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60" w:id="1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160501, Республика Казахстан, Южно-Казахстанская область, Махтааральский район, город Жетысай, улица Кожанова, 3. </w:t>
      </w:r>
    </w:p>
    <w:bookmarkEnd w:id="14854"/>
    <w:bookmarkStart w:name="z15261" w:id="1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Мактааральскому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855"/>
    <w:bookmarkStart w:name="z15262" w:id="1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856"/>
    <w:bookmarkStart w:name="z15263" w:id="1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857"/>
    <w:bookmarkStart w:name="z15264" w:id="1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858"/>
    <w:bookmarkStart w:name="z15265" w:id="1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859"/>
    <w:bookmarkStart w:name="z15266" w:id="14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860"/>
    <w:bookmarkStart w:name="z15267" w:id="1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861"/>
    <w:bookmarkStart w:name="z15268" w:id="1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862"/>
    <w:bookmarkStart w:name="z15269" w:id="1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863"/>
    <w:bookmarkStart w:name="z15270" w:id="1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864"/>
    <w:bookmarkStart w:name="z15271" w:id="1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865"/>
    <w:bookmarkStart w:name="z15272" w:id="1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866"/>
    <w:bookmarkStart w:name="z15273" w:id="1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867"/>
    <w:bookmarkStart w:name="z15274" w:id="1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868"/>
    <w:bookmarkStart w:name="z15275" w:id="1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869"/>
    <w:bookmarkStart w:name="z15276" w:id="1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870"/>
    <w:bookmarkStart w:name="z15277" w:id="1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871"/>
    <w:bookmarkStart w:name="z15278" w:id="1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872"/>
    <w:bookmarkStart w:name="z15279" w:id="1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873"/>
    <w:bookmarkStart w:name="z15280" w:id="1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874"/>
    <w:bookmarkStart w:name="z15281" w:id="1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875"/>
    <w:bookmarkStart w:name="z15282" w:id="1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876"/>
    <w:bookmarkStart w:name="z15283" w:id="1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877"/>
    <w:bookmarkStart w:name="z15284" w:id="1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878"/>
    <w:bookmarkStart w:name="z15285" w:id="1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879"/>
    <w:bookmarkStart w:name="z15286" w:id="1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880"/>
    <w:bookmarkStart w:name="z15287" w:id="1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881"/>
    <w:bookmarkStart w:name="z15288" w:id="1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882"/>
    <w:bookmarkStart w:name="z15289" w:id="1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883"/>
    <w:bookmarkStart w:name="z15290" w:id="1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884"/>
    <w:bookmarkStart w:name="z15291" w:id="1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885"/>
    <w:bookmarkStart w:name="z15292" w:id="1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886"/>
    <w:bookmarkStart w:name="z15293" w:id="1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887"/>
    <w:bookmarkStart w:name="z15294" w:id="1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888"/>
    <w:bookmarkStart w:name="z15295" w:id="1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889"/>
    <w:bookmarkStart w:name="z15296" w:id="1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890"/>
    <w:bookmarkStart w:name="z15297" w:id="1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891"/>
    <w:bookmarkStart w:name="z15298" w:id="1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892"/>
    <w:bookmarkStart w:name="z15299" w:id="1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893"/>
    <w:bookmarkStart w:name="z15300" w:id="1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894"/>
    <w:bookmarkStart w:name="z15301" w:id="1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895"/>
    <w:bookmarkStart w:name="z15302" w:id="14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896"/>
    <w:bookmarkStart w:name="z15303" w:id="1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897"/>
    <w:bookmarkStart w:name="z15304" w:id="1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898"/>
    <w:bookmarkStart w:name="z15305" w:id="1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899"/>
    <w:bookmarkStart w:name="z15306" w:id="1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900"/>
    <w:bookmarkStart w:name="z15307" w:id="1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901"/>
    <w:bookmarkStart w:name="z15308" w:id="1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902"/>
    <w:bookmarkStart w:name="z15309" w:id="1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903"/>
    <w:bookmarkStart w:name="z15310" w:id="1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904"/>
    <w:bookmarkStart w:name="z15311" w:id="1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905"/>
    <w:bookmarkStart w:name="z15312" w:id="1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906"/>
    <w:bookmarkStart w:name="z15313" w:id="1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907"/>
    <w:bookmarkStart w:name="z15314" w:id="1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908"/>
    <w:bookmarkStart w:name="z15315" w:id="1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909"/>
    <w:bookmarkStart w:name="z15316" w:id="1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910"/>
    <w:bookmarkStart w:name="z15317" w:id="1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911"/>
    <w:bookmarkStart w:name="z15318" w:id="1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9" w:id="14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913"/>
    <w:bookmarkStart w:name="z15320" w:id="1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914"/>
    <w:bookmarkStart w:name="z15321" w:id="1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915"/>
    <w:bookmarkStart w:name="z15322" w:id="1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916"/>
    <w:bookmarkStart w:name="z15323" w:id="1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17"/>
    <w:bookmarkStart w:name="z15324" w:id="14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918"/>
    <w:bookmarkStart w:name="z15325" w:id="1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9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6" w:id="14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920"/>
        </w:tc>
      </w:tr>
    </w:tbl>
    <w:bookmarkStart w:name="z15327" w:id="14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Отрарскому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21"/>
    <w:bookmarkStart w:name="z15329" w:id="1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Отрарскому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922"/>
    <w:bookmarkStart w:name="z15330" w:id="1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923"/>
    <w:bookmarkStart w:name="z15331" w:id="1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924"/>
    <w:bookmarkStart w:name="z15332" w:id="1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4925"/>
    <w:bookmarkStart w:name="z15333" w:id="1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926"/>
    <w:bookmarkStart w:name="z15334" w:id="1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4927"/>
    <w:bookmarkStart w:name="z15335" w:id="1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4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36" w:id="1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160700, Республика Казахстан, Южно-Казахстанская область, Отырарский район, село Шаульдер, улица Жибек-жолы, 18А. </w:t>
      </w:r>
    </w:p>
    <w:bookmarkEnd w:id="14929"/>
    <w:bookmarkStart w:name="z15337" w:id="1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Отрарскому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4930"/>
    <w:bookmarkStart w:name="z15338" w:id="1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4931"/>
    <w:bookmarkStart w:name="z15339" w:id="1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4932"/>
    <w:bookmarkStart w:name="z15340" w:id="1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4933"/>
    <w:bookmarkStart w:name="z15341" w:id="1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934"/>
    <w:bookmarkStart w:name="z15342" w:id="14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4935"/>
    <w:bookmarkStart w:name="z15343" w:id="1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4936"/>
    <w:bookmarkStart w:name="z15344" w:id="1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4937"/>
    <w:bookmarkStart w:name="z15345" w:id="1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4938"/>
    <w:bookmarkStart w:name="z15346" w:id="1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4939"/>
    <w:bookmarkStart w:name="z15347" w:id="1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4940"/>
    <w:bookmarkStart w:name="z15348" w:id="1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4941"/>
    <w:bookmarkStart w:name="z15349" w:id="1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4942"/>
    <w:bookmarkStart w:name="z15350" w:id="1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4943"/>
    <w:bookmarkStart w:name="z15351" w:id="1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4944"/>
    <w:bookmarkStart w:name="z15352" w:id="1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4945"/>
    <w:bookmarkStart w:name="z15353" w:id="1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4946"/>
    <w:bookmarkStart w:name="z15354" w:id="1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4947"/>
    <w:bookmarkStart w:name="z15355" w:id="1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4948"/>
    <w:bookmarkStart w:name="z15356" w:id="1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4949"/>
    <w:bookmarkStart w:name="z15357" w:id="1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4950"/>
    <w:bookmarkStart w:name="z15358" w:id="1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4951"/>
    <w:bookmarkStart w:name="z15359" w:id="1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4952"/>
    <w:bookmarkStart w:name="z15360" w:id="1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4953"/>
    <w:bookmarkStart w:name="z15361" w:id="1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4954"/>
    <w:bookmarkStart w:name="z15362" w:id="1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4955"/>
    <w:bookmarkStart w:name="z15363" w:id="1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4956"/>
    <w:bookmarkStart w:name="z15364" w:id="1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4957"/>
    <w:bookmarkStart w:name="z15365" w:id="1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4958"/>
    <w:bookmarkStart w:name="z15366" w:id="1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4959"/>
    <w:bookmarkStart w:name="z15367" w:id="1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4960"/>
    <w:bookmarkStart w:name="z15368" w:id="1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4961"/>
    <w:bookmarkStart w:name="z15369" w:id="1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4962"/>
    <w:bookmarkStart w:name="z15370" w:id="1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4963"/>
    <w:bookmarkStart w:name="z15371" w:id="1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964"/>
    <w:bookmarkStart w:name="z15372" w:id="1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4965"/>
    <w:bookmarkStart w:name="z15373" w:id="1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4966"/>
    <w:bookmarkStart w:name="z15374" w:id="1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4967"/>
    <w:bookmarkStart w:name="z15375" w:id="1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4968"/>
    <w:bookmarkStart w:name="z15376" w:id="1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4969"/>
    <w:bookmarkStart w:name="z15377" w:id="1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4970"/>
    <w:bookmarkStart w:name="z15378" w:id="14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4971"/>
    <w:bookmarkStart w:name="z15379" w:id="1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4972"/>
    <w:bookmarkStart w:name="z15380" w:id="1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973"/>
    <w:bookmarkStart w:name="z15381" w:id="1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4974"/>
    <w:bookmarkStart w:name="z15382" w:id="1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4975"/>
    <w:bookmarkStart w:name="z15383" w:id="1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4976"/>
    <w:bookmarkStart w:name="z15384" w:id="1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4977"/>
    <w:bookmarkStart w:name="z15385" w:id="1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4978"/>
    <w:bookmarkStart w:name="z15386" w:id="1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4979"/>
    <w:bookmarkStart w:name="z15387" w:id="1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4980"/>
    <w:bookmarkStart w:name="z15388" w:id="1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4981"/>
    <w:bookmarkStart w:name="z15389" w:id="1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4982"/>
    <w:bookmarkStart w:name="z15390" w:id="1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4983"/>
    <w:bookmarkStart w:name="z15391" w:id="1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4984"/>
    <w:bookmarkStart w:name="z15392" w:id="1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4985"/>
    <w:bookmarkStart w:name="z15393" w:id="1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4986"/>
    <w:bookmarkStart w:name="z15394" w:id="1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4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95" w:id="14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4988"/>
    <w:bookmarkStart w:name="z15396" w:id="1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989"/>
    <w:bookmarkStart w:name="z15397" w:id="1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990"/>
    <w:bookmarkStart w:name="z15398" w:id="1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4991"/>
    <w:bookmarkStart w:name="z15399" w:id="1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92"/>
    <w:bookmarkStart w:name="z15400" w:id="14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4993"/>
    <w:bookmarkStart w:name="z15401" w:id="1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49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2" w:id="14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4995"/>
        </w:tc>
      </w:tr>
    </w:tbl>
    <w:bookmarkStart w:name="z15403" w:id="14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Казгуртскому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96"/>
    <w:bookmarkStart w:name="z15405" w:id="1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Казгуртскому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4997"/>
    <w:bookmarkStart w:name="z15406" w:id="1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998"/>
    <w:bookmarkStart w:name="z15407" w:id="1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4999"/>
    <w:bookmarkStart w:name="z15408" w:id="1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000"/>
    <w:bookmarkStart w:name="z15409" w:id="1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001"/>
    <w:bookmarkStart w:name="z15410" w:id="1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002"/>
    <w:bookmarkStart w:name="z15411" w:id="1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12" w:id="1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160300, Республика Казахстан, Южно-Казахстанская область, Казыгуртский район, село Казыгурт, улица М. Туткабаева, 2. </w:t>
      </w:r>
    </w:p>
    <w:bookmarkEnd w:id="15004"/>
    <w:bookmarkStart w:name="z15413" w:id="1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Казгуртскому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005"/>
    <w:bookmarkStart w:name="z15414" w:id="1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006"/>
    <w:bookmarkStart w:name="z15415" w:id="1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007"/>
    <w:bookmarkStart w:name="z15416" w:id="1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008"/>
    <w:bookmarkStart w:name="z15417" w:id="1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009"/>
    <w:bookmarkStart w:name="z15418" w:id="15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010"/>
    <w:bookmarkStart w:name="z15419" w:id="1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011"/>
    <w:bookmarkStart w:name="z15420" w:id="1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012"/>
    <w:bookmarkStart w:name="z15421" w:id="1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013"/>
    <w:bookmarkStart w:name="z15422" w:id="1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014"/>
    <w:bookmarkStart w:name="z15423" w:id="1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015"/>
    <w:bookmarkStart w:name="z15424" w:id="1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016"/>
    <w:bookmarkStart w:name="z15425" w:id="1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017"/>
    <w:bookmarkStart w:name="z15426" w:id="1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018"/>
    <w:bookmarkStart w:name="z15427" w:id="1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019"/>
    <w:bookmarkStart w:name="z15428" w:id="1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020"/>
    <w:bookmarkStart w:name="z15429" w:id="1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021"/>
    <w:bookmarkStart w:name="z15430" w:id="1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022"/>
    <w:bookmarkStart w:name="z15431" w:id="1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023"/>
    <w:bookmarkStart w:name="z15432" w:id="1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024"/>
    <w:bookmarkStart w:name="z15433" w:id="1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025"/>
    <w:bookmarkStart w:name="z15434" w:id="1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026"/>
    <w:bookmarkStart w:name="z15435" w:id="1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027"/>
    <w:bookmarkStart w:name="z15436" w:id="1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028"/>
    <w:bookmarkStart w:name="z15437" w:id="1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029"/>
    <w:bookmarkStart w:name="z15438" w:id="1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030"/>
    <w:bookmarkStart w:name="z15439" w:id="1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031"/>
    <w:bookmarkStart w:name="z15440" w:id="1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032"/>
    <w:bookmarkStart w:name="z15441" w:id="1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033"/>
    <w:bookmarkStart w:name="z15442" w:id="1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034"/>
    <w:bookmarkStart w:name="z15443" w:id="1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035"/>
    <w:bookmarkStart w:name="z15444" w:id="1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036"/>
    <w:bookmarkStart w:name="z15445" w:id="1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037"/>
    <w:bookmarkStart w:name="z15446" w:id="1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038"/>
    <w:bookmarkStart w:name="z15447" w:id="1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039"/>
    <w:bookmarkStart w:name="z15448" w:id="1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040"/>
    <w:bookmarkStart w:name="z15449" w:id="1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041"/>
    <w:bookmarkStart w:name="z15450" w:id="1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042"/>
    <w:bookmarkStart w:name="z15451" w:id="1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043"/>
    <w:bookmarkStart w:name="z15452" w:id="1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044"/>
    <w:bookmarkStart w:name="z15453" w:id="1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045"/>
    <w:bookmarkStart w:name="z15454" w:id="15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046"/>
    <w:bookmarkStart w:name="z15455" w:id="1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047"/>
    <w:bookmarkStart w:name="z15456" w:id="1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048"/>
    <w:bookmarkStart w:name="z15457" w:id="1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049"/>
    <w:bookmarkStart w:name="z15458" w:id="1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050"/>
    <w:bookmarkStart w:name="z15459" w:id="1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051"/>
    <w:bookmarkStart w:name="z15460" w:id="1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052"/>
    <w:bookmarkStart w:name="z15461" w:id="1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053"/>
    <w:bookmarkStart w:name="z15462" w:id="1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054"/>
    <w:bookmarkStart w:name="z15463" w:id="1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055"/>
    <w:bookmarkStart w:name="z15464" w:id="1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056"/>
    <w:bookmarkStart w:name="z15465" w:id="1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057"/>
    <w:bookmarkStart w:name="z15466" w:id="1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058"/>
    <w:bookmarkStart w:name="z15467" w:id="1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059"/>
    <w:bookmarkStart w:name="z15468" w:id="1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060"/>
    <w:bookmarkStart w:name="z15469" w:id="1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061"/>
    <w:bookmarkStart w:name="z15470" w:id="1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0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71" w:id="15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063"/>
    <w:bookmarkStart w:name="z15472" w:id="1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064"/>
    <w:bookmarkStart w:name="z15473" w:id="1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065"/>
    <w:bookmarkStart w:name="z15474" w:id="1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066"/>
    <w:bookmarkStart w:name="z15475" w:id="1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067"/>
    <w:bookmarkStart w:name="z15476" w:id="15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068"/>
    <w:bookmarkStart w:name="z15477" w:id="1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8" w:id="15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070"/>
        </w:tc>
      </w:tr>
    </w:tbl>
    <w:bookmarkStart w:name="z15479" w:id="15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Толебийскому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071"/>
    <w:bookmarkStart w:name="z15481" w:id="1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Толебийскому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072"/>
    <w:bookmarkStart w:name="z15482" w:id="1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073"/>
    <w:bookmarkStart w:name="z15483" w:id="1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074"/>
    <w:bookmarkStart w:name="z15484" w:id="1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075"/>
    <w:bookmarkStart w:name="z15485" w:id="1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076"/>
    <w:bookmarkStart w:name="z15486" w:id="1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077"/>
    <w:bookmarkStart w:name="z15487" w:id="1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88" w:id="1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160101, Республика Казахстан, Южно-Казахстанская область, Толебийский район, город Ленгер, улица Амангельды, 1В. </w:t>
      </w:r>
    </w:p>
    <w:bookmarkEnd w:id="15079"/>
    <w:bookmarkStart w:name="z15489" w:id="1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Толебийскому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080"/>
    <w:bookmarkStart w:name="z15490" w:id="1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081"/>
    <w:bookmarkStart w:name="z15491" w:id="1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082"/>
    <w:bookmarkStart w:name="z15492" w:id="1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083"/>
    <w:bookmarkStart w:name="z15493" w:id="1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084"/>
    <w:bookmarkStart w:name="z15494" w:id="15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085"/>
    <w:bookmarkStart w:name="z15495" w:id="1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086"/>
    <w:bookmarkStart w:name="z15496" w:id="1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087"/>
    <w:bookmarkStart w:name="z15497" w:id="1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088"/>
    <w:bookmarkStart w:name="z15498" w:id="1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089"/>
    <w:bookmarkStart w:name="z15499" w:id="1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090"/>
    <w:bookmarkStart w:name="z15500" w:id="1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091"/>
    <w:bookmarkStart w:name="z15501" w:id="1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092"/>
    <w:bookmarkStart w:name="z15502" w:id="1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093"/>
    <w:bookmarkStart w:name="z15503" w:id="1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094"/>
    <w:bookmarkStart w:name="z15504" w:id="1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095"/>
    <w:bookmarkStart w:name="z15505" w:id="1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096"/>
    <w:bookmarkStart w:name="z15506" w:id="1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097"/>
    <w:bookmarkStart w:name="z15507" w:id="1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098"/>
    <w:bookmarkStart w:name="z15508" w:id="1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099"/>
    <w:bookmarkStart w:name="z15509" w:id="1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100"/>
    <w:bookmarkStart w:name="z15510" w:id="1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101"/>
    <w:bookmarkStart w:name="z15511" w:id="1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102"/>
    <w:bookmarkStart w:name="z15512" w:id="1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103"/>
    <w:bookmarkStart w:name="z15513" w:id="1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104"/>
    <w:bookmarkStart w:name="z15514" w:id="1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105"/>
    <w:bookmarkStart w:name="z15515" w:id="1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106"/>
    <w:bookmarkStart w:name="z15516" w:id="1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107"/>
    <w:bookmarkStart w:name="z15517" w:id="1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108"/>
    <w:bookmarkStart w:name="z15518" w:id="1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109"/>
    <w:bookmarkStart w:name="z15519" w:id="1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110"/>
    <w:bookmarkStart w:name="z15520" w:id="1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111"/>
    <w:bookmarkStart w:name="z15521" w:id="1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112"/>
    <w:bookmarkStart w:name="z15522" w:id="1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113"/>
    <w:bookmarkStart w:name="z15523" w:id="1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114"/>
    <w:bookmarkStart w:name="z15524" w:id="1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115"/>
    <w:bookmarkStart w:name="z15525" w:id="1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116"/>
    <w:bookmarkStart w:name="z15526" w:id="1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117"/>
    <w:bookmarkStart w:name="z15527" w:id="1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118"/>
    <w:bookmarkStart w:name="z15528" w:id="1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119"/>
    <w:bookmarkStart w:name="z15529" w:id="1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120"/>
    <w:bookmarkStart w:name="z15530" w:id="15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121"/>
    <w:bookmarkStart w:name="z15531" w:id="1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122"/>
    <w:bookmarkStart w:name="z15532" w:id="1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123"/>
    <w:bookmarkStart w:name="z15533" w:id="1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124"/>
    <w:bookmarkStart w:name="z15534" w:id="1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125"/>
    <w:bookmarkStart w:name="z15535" w:id="1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126"/>
    <w:bookmarkStart w:name="z15536" w:id="1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127"/>
    <w:bookmarkStart w:name="z15537" w:id="1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128"/>
    <w:bookmarkStart w:name="z15538" w:id="1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129"/>
    <w:bookmarkStart w:name="z15539" w:id="1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130"/>
    <w:bookmarkStart w:name="z15540" w:id="1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131"/>
    <w:bookmarkStart w:name="z15541" w:id="1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132"/>
    <w:bookmarkStart w:name="z15542" w:id="1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133"/>
    <w:bookmarkStart w:name="z15543" w:id="1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134"/>
    <w:bookmarkStart w:name="z15544" w:id="1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135"/>
    <w:bookmarkStart w:name="z15545" w:id="1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136"/>
    <w:bookmarkStart w:name="z15546" w:id="1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47" w:id="15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138"/>
    <w:bookmarkStart w:name="z15548" w:id="1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139"/>
    <w:bookmarkStart w:name="z15549" w:id="1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140"/>
    <w:bookmarkStart w:name="z15550" w:id="1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141"/>
    <w:bookmarkStart w:name="z15551" w:id="1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142"/>
    <w:bookmarkStart w:name="z15552" w:id="15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143"/>
    <w:bookmarkStart w:name="z15553" w:id="1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4" w:id="15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145"/>
        </w:tc>
      </w:tr>
    </w:tbl>
    <w:bookmarkStart w:name="z15555" w:id="15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Сайрамскому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146"/>
    <w:bookmarkStart w:name="z15557" w:id="1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Сайрамскому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147"/>
    <w:bookmarkStart w:name="z15558" w:id="1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148"/>
    <w:bookmarkStart w:name="z15559" w:id="1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149"/>
    <w:bookmarkStart w:name="z15560" w:id="1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150"/>
    <w:bookmarkStart w:name="z15561" w:id="1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151"/>
    <w:bookmarkStart w:name="z15562" w:id="1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152"/>
    <w:bookmarkStart w:name="z15563" w:id="1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64" w:id="1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160800, Республика Казахстан, Южно-Казахстанская область, Сайрамский район, село Аксукент, улица Абая, 1. </w:t>
      </w:r>
    </w:p>
    <w:bookmarkEnd w:id="15154"/>
    <w:bookmarkStart w:name="z15565" w:id="1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Сайрамскому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155"/>
    <w:bookmarkStart w:name="z15566" w:id="1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156"/>
    <w:bookmarkStart w:name="z15567" w:id="1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157"/>
    <w:bookmarkStart w:name="z15568" w:id="1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158"/>
    <w:bookmarkStart w:name="z15569" w:id="1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159"/>
    <w:bookmarkStart w:name="z15570" w:id="15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160"/>
    <w:bookmarkStart w:name="z15571" w:id="1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161"/>
    <w:bookmarkStart w:name="z15572" w:id="1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162"/>
    <w:bookmarkStart w:name="z15573" w:id="1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163"/>
    <w:bookmarkStart w:name="z15574" w:id="1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164"/>
    <w:bookmarkStart w:name="z15575" w:id="1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165"/>
    <w:bookmarkStart w:name="z15576" w:id="1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166"/>
    <w:bookmarkStart w:name="z15577" w:id="1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167"/>
    <w:bookmarkStart w:name="z15578" w:id="1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168"/>
    <w:bookmarkStart w:name="z15579" w:id="1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169"/>
    <w:bookmarkStart w:name="z15580" w:id="1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170"/>
    <w:bookmarkStart w:name="z15581" w:id="1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171"/>
    <w:bookmarkStart w:name="z15582" w:id="1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172"/>
    <w:bookmarkStart w:name="z15583" w:id="1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173"/>
    <w:bookmarkStart w:name="z15584" w:id="1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174"/>
    <w:bookmarkStart w:name="z15585" w:id="1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175"/>
    <w:bookmarkStart w:name="z15586" w:id="1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176"/>
    <w:bookmarkStart w:name="z15587" w:id="1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177"/>
    <w:bookmarkStart w:name="z15588" w:id="1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178"/>
    <w:bookmarkStart w:name="z15589" w:id="1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179"/>
    <w:bookmarkStart w:name="z15590" w:id="1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180"/>
    <w:bookmarkStart w:name="z15591" w:id="1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181"/>
    <w:bookmarkStart w:name="z15592" w:id="1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182"/>
    <w:bookmarkStart w:name="z15593" w:id="1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183"/>
    <w:bookmarkStart w:name="z15594" w:id="1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184"/>
    <w:bookmarkStart w:name="z15595" w:id="1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185"/>
    <w:bookmarkStart w:name="z15596" w:id="1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186"/>
    <w:bookmarkStart w:name="z15597" w:id="1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187"/>
    <w:bookmarkStart w:name="z15598" w:id="1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188"/>
    <w:bookmarkStart w:name="z15599" w:id="1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189"/>
    <w:bookmarkStart w:name="z15600" w:id="1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190"/>
    <w:bookmarkStart w:name="z15601" w:id="1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191"/>
    <w:bookmarkStart w:name="z15602" w:id="1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192"/>
    <w:bookmarkStart w:name="z15603" w:id="1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193"/>
    <w:bookmarkStart w:name="z15604" w:id="1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194"/>
    <w:bookmarkStart w:name="z15605" w:id="1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195"/>
    <w:bookmarkStart w:name="z15606" w:id="15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196"/>
    <w:bookmarkStart w:name="z15607" w:id="1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197"/>
    <w:bookmarkStart w:name="z15608" w:id="1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198"/>
    <w:bookmarkStart w:name="z15609" w:id="1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199"/>
    <w:bookmarkStart w:name="z15610" w:id="1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200"/>
    <w:bookmarkStart w:name="z15611" w:id="1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201"/>
    <w:bookmarkStart w:name="z15612" w:id="1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202"/>
    <w:bookmarkStart w:name="z15613" w:id="1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203"/>
    <w:bookmarkStart w:name="z15614" w:id="1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204"/>
    <w:bookmarkStart w:name="z15615" w:id="1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205"/>
    <w:bookmarkStart w:name="z15616" w:id="1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206"/>
    <w:bookmarkStart w:name="z15617" w:id="1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207"/>
    <w:bookmarkStart w:name="z15618" w:id="1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208"/>
    <w:bookmarkStart w:name="z15619" w:id="1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209"/>
    <w:bookmarkStart w:name="z15620" w:id="1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210"/>
    <w:bookmarkStart w:name="z15621" w:id="1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211"/>
    <w:bookmarkStart w:name="z15622" w:id="1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23" w:id="15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213"/>
    <w:bookmarkStart w:name="z15624" w:id="1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214"/>
    <w:bookmarkStart w:name="z15625" w:id="1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215"/>
    <w:bookmarkStart w:name="z15626" w:id="1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216"/>
    <w:bookmarkStart w:name="z15627" w:id="1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217"/>
    <w:bookmarkStart w:name="z15628" w:id="15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218"/>
    <w:bookmarkStart w:name="z15629" w:id="1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0" w:id="15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220"/>
        </w:tc>
      </w:tr>
    </w:tbl>
    <w:bookmarkStart w:name="z15631" w:id="15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Сарыагашскому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221"/>
    <w:bookmarkStart w:name="z15633" w:id="1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Сарыагашскому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222"/>
    <w:bookmarkStart w:name="z15634" w:id="1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23"/>
    <w:bookmarkStart w:name="z15635" w:id="1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224"/>
    <w:bookmarkStart w:name="z15636" w:id="1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225"/>
    <w:bookmarkStart w:name="z15637" w:id="1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226"/>
    <w:bookmarkStart w:name="z15638" w:id="1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227"/>
    <w:bookmarkStart w:name="z15639" w:id="1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40" w:id="1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160900, Республика Казахстан, Южно-Казахстанская область, Сарыагашский район, город Сарыагаш, улица Исмаилова, 44. </w:t>
      </w:r>
    </w:p>
    <w:bookmarkEnd w:id="15229"/>
    <w:bookmarkStart w:name="z15641" w:id="1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Сарыагашскому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230"/>
    <w:bookmarkStart w:name="z15642" w:id="1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231"/>
    <w:bookmarkStart w:name="z15643" w:id="1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232"/>
    <w:bookmarkStart w:name="z15644" w:id="1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233"/>
    <w:bookmarkStart w:name="z15645" w:id="1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234"/>
    <w:bookmarkStart w:name="z15646" w:id="15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235"/>
    <w:bookmarkStart w:name="z15647" w:id="1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236"/>
    <w:bookmarkStart w:name="z15648" w:id="1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237"/>
    <w:bookmarkStart w:name="z15649" w:id="1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238"/>
    <w:bookmarkStart w:name="z15650" w:id="1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239"/>
    <w:bookmarkStart w:name="z15651" w:id="1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240"/>
    <w:bookmarkStart w:name="z15652" w:id="1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241"/>
    <w:bookmarkStart w:name="z15653" w:id="1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242"/>
    <w:bookmarkStart w:name="z15654" w:id="1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243"/>
    <w:bookmarkStart w:name="z15655" w:id="1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244"/>
    <w:bookmarkStart w:name="z15656" w:id="1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245"/>
    <w:bookmarkStart w:name="z15657" w:id="1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246"/>
    <w:bookmarkStart w:name="z15658" w:id="1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247"/>
    <w:bookmarkStart w:name="z15659" w:id="1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248"/>
    <w:bookmarkStart w:name="z15660" w:id="1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249"/>
    <w:bookmarkStart w:name="z15661" w:id="1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250"/>
    <w:bookmarkStart w:name="z15662" w:id="1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251"/>
    <w:bookmarkStart w:name="z15663" w:id="1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252"/>
    <w:bookmarkStart w:name="z15664" w:id="1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253"/>
    <w:bookmarkStart w:name="z15665" w:id="1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254"/>
    <w:bookmarkStart w:name="z15666" w:id="1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255"/>
    <w:bookmarkStart w:name="z15667" w:id="1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256"/>
    <w:bookmarkStart w:name="z15668" w:id="1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257"/>
    <w:bookmarkStart w:name="z15669" w:id="1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258"/>
    <w:bookmarkStart w:name="z15670" w:id="1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259"/>
    <w:bookmarkStart w:name="z15671" w:id="1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260"/>
    <w:bookmarkStart w:name="z15672" w:id="1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261"/>
    <w:bookmarkStart w:name="z15673" w:id="1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262"/>
    <w:bookmarkStart w:name="z15674" w:id="1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263"/>
    <w:bookmarkStart w:name="z15675" w:id="1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264"/>
    <w:bookmarkStart w:name="z15676" w:id="1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265"/>
    <w:bookmarkStart w:name="z15677" w:id="1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266"/>
    <w:bookmarkStart w:name="z15678" w:id="1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267"/>
    <w:bookmarkStart w:name="z15679" w:id="1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268"/>
    <w:bookmarkStart w:name="z15680" w:id="1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269"/>
    <w:bookmarkStart w:name="z15681" w:id="1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270"/>
    <w:bookmarkStart w:name="z15682" w:id="15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271"/>
    <w:bookmarkStart w:name="z15683" w:id="1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272"/>
    <w:bookmarkStart w:name="z15684" w:id="1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273"/>
    <w:bookmarkStart w:name="z15685" w:id="1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274"/>
    <w:bookmarkStart w:name="z15686" w:id="1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275"/>
    <w:bookmarkStart w:name="z15687" w:id="1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276"/>
    <w:bookmarkStart w:name="z15688" w:id="1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277"/>
    <w:bookmarkStart w:name="z15689" w:id="1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278"/>
    <w:bookmarkStart w:name="z15690" w:id="1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279"/>
    <w:bookmarkStart w:name="z15691" w:id="1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280"/>
    <w:bookmarkStart w:name="z15692" w:id="1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281"/>
    <w:bookmarkStart w:name="z15693" w:id="1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282"/>
    <w:bookmarkStart w:name="z15694" w:id="1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283"/>
    <w:bookmarkStart w:name="z15695" w:id="1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284"/>
    <w:bookmarkStart w:name="z15696" w:id="1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285"/>
    <w:bookmarkStart w:name="z15697" w:id="1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286"/>
    <w:bookmarkStart w:name="z15698" w:id="1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99" w:id="15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288"/>
    <w:bookmarkStart w:name="z15700" w:id="1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289"/>
    <w:bookmarkStart w:name="z15701" w:id="1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290"/>
    <w:bookmarkStart w:name="z15702" w:id="1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291"/>
    <w:bookmarkStart w:name="z15703" w:id="1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292"/>
    <w:bookmarkStart w:name="z15704" w:id="15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293"/>
    <w:bookmarkStart w:name="z15705" w:id="1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6" w:id="15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295"/>
        </w:tc>
      </w:tr>
    </w:tbl>
    <w:bookmarkStart w:name="z15707" w:id="15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Сузакскому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296"/>
    <w:bookmarkStart w:name="z15709" w:id="1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Сузакскому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297"/>
    <w:bookmarkStart w:name="z15710" w:id="1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98"/>
    <w:bookmarkStart w:name="z15711" w:id="1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299"/>
    <w:bookmarkStart w:name="z15712" w:id="1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300"/>
    <w:bookmarkStart w:name="z15713" w:id="1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301"/>
    <w:bookmarkStart w:name="z15714" w:id="1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302"/>
    <w:bookmarkStart w:name="z15715" w:id="1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16" w:id="1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161000, Республика Казахстан, Южно-Казахстанская область, Сузакский район, село Шолаккорган, улица Жібек-жолы, 95. </w:t>
      </w:r>
    </w:p>
    <w:bookmarkEnd w:id="15304"/>
    <w:bookmarkStart w:name="z15717" w:id="1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Сузакскому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305"/>
    <w:bookmarkStart w:name="z15718" w:id="1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306"/>
    <w:bookmarkStart w:name="z15719" w:id="1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307"/>
    <w:bookmarkStart w:name="z15720" w:id="1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308"/>
    <w:bookmarkStart w:name="z15721" w:id="1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309"/>
    <w:bookmarkStart w:name="z15722" w:id="15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310"/>
    <w:bookmarkStart w:name="z15723" w:id="1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311"/>
    <w:bookmarkStart w:name="z15724" w:id="1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312"/>
    <w:bookmarkStart w:name="z15725" w:id="1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313"/>
    <w:bookmarkStart w:name="z15726" w:id="1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314"/>
    <w:bookmarkStart w:name="z15727" w:id="1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315"/>
    <w:bookmarkStart w:name="z15728" w:id="1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316"/>
    <w:bookmarkStart w:name="z15729" w:id="1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317"/>
    <w:bookmarkStart w:name="z15730" w:id="1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318"/>
    <w:bookmarkStart w:name="z15731" w:id="1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319"/>
    <w:bookmarkStart w:name="z15732" w:id="1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320"/>
    <w:bookmarkStart w:name="z15733" w:id="1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321"/>
    <w:bookmarkStart w:name="z15734" w:id="1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322"/>
    <w:bookmarkStart w:name="z15735" w:id="1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323"/>
    <w:bookmarkStart w:name="z15736" w:id="1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324"/>
    <w:bookmarkStart w:name="z15737" w:id="1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325"/>
    <w:bookmarkStart w:name="z15738" w:id="1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326"/>
    <w:bookmarkStart w:name="z15739" w:id="1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327"/>
    <w:bookmarkStart w:name="z15740" w:id="1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328"/>
    <w:bookmarkStart w:name="z15741" w:id="1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329"/>
    <w:bookmarkStart w:name="z15742" w:id="1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330"/>
    <w:bookmarkStart w:name="z15743" w:id="1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331"/>
    <w:bookmarkStart w:name="z15744" w:id="1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332"/>
    <w:bookmarkStart w:name="z15745" w:id="1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333"/>
    <w:bookmarkStart w:name="z15746" w:id="1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334"/>
    <w:bookmarkStart w:name="z15747" w:id="1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335"/>
    <w:bookmarkStart w:name="z15748" w:id="1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336"/>
    <w:bookmarkStart w:name="z15749" w:id="1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337"/>
    <w:bookmarkStart w:name="z15750" w:id="1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338"/>
    <w:bookmarkStart w:name="z15751" w:id="1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339"/>
    <w:bookmarkStart w:name="z15752" w:id="1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340"/>
    <w:bookmarkStart w:name="z15753" w:id="1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341"/>
    <w:bookmarkStart w:name="z15754" w:id="1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342"/>
    <w:bookmarkStart w:name="z15755" w:id="1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343"/>
    <w:bookmarkStart w:name="z15756" w:id="1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344"/>
    <w:bookmarkStart w:name="z15757" w:id="1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345"/>
    <w:bookmarkStart w:name="z15758" w:id="15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346"/>
    <w:bookmarkStart w:name="z15759" w:id="1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347"/>
    <w:bookmarkStart w:name="z15760" w:id="1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348"/>
    <w:bookmarkStart w:name="z15761" w:id="1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349"/>
    <w:bookmarkStart w:name="z15762" w:id="1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350"/>
    <w:bookmarkStart w:name="z15763" w:id="1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351"/>
    <w:bookmarkStart w:name="z15764" w:id="1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352"/>
    <w:bookmarkStart w:name="z15765" w:id="1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353"/>
    <w:bookmarkStart w:name="z15766" w:id="1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354"/>
    <w:bookmarkStart w:name="z15767" w:id="1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355"/>
    <w:bookmarkStart w:name="z15768" w:id="1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356"/>
    <w:bookmarkStart w:name="z15769" w:id="1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357"/>
    <w:bookmarkStart w:name="z15770" w:id="1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358"/>
    <w:bookmarkStart w:name="z15771" w:id="1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359"/>
    <w:bookmarkStart w:name="z15772" w:id="1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360"/>
    <w:bookmarkStart w:name="z15773" w:id="1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361"/>
    <w:bookmarkStart w:name="z15774" w:id="1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75" w:id="15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363"/>
    <w:bookmarkStart w:name="z15776" w:id="1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364"/>
    <w:bookmarkStart w:name="z15777" w:id="1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365"/>
    <w:bookmarkStart w:name="z15778" w:id="1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366"/>
    <w:bookmarkStart w:name="z15779" w:id="1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367"/>
    <w:bookmarkStart w:name="z15780" w:id="15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368"/>
    <w:bookmarkStart w:name="z15781" w:id="1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2" w:id="15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370"/>
        </w:tc>
      </w:tr>
    </w:tbl>
    <w:bookmarkStart w:name="z15783" w:id="15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Тюлькубасскому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371"/>
    <w:bookmarkStart w:name="z15785" w:id="1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Тюлькубасскому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372"/>
    <w:bookmarkStart w:name="z15786" w:id="1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373"/>
    <w:bookmarkStart w:name="z15787" w:id="1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374"/>
    <w:bookmarkStart w:name="z15788" w:id="1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375"/>
    <w:bookmarkStart w:name="z15789" w:id="1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376"/>
    <w:bookmarkStart w:name="z15790" w:id="1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377"/>
    <w:bookmarkStart w:name="z15791" w:id="1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92" w:id="1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161300, Республика Казахстан, Южно-Казахстанская область, Тюлькубасский район, село Т. Рыскулова, улица Т. Рыскулова, 153. </w:t>
      </w:r>
    </w:p>
    <w:bookmarkEnd w:id="15379"/>
    <w:bookmarkStart w:name="z15793" w:id="1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Тюлькубасскому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380"/>
    <w:bookmarkStart w:name="z15794" w:id="1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381"/>
    <w:bookmarkStart w:name="z15795" w:id="1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382"/>
    <w:bookmarkStart w:name="z15796" w:id="1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383"/>
    <w:bookmarkStart w:name="z15797" w:id="1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384"/>
    <w:bookmarkStart w:name="z15798" w:id="15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385"/>
    <w:bookmarkStart w:name="z15799" w:id="1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386"/>
    <w:bookmarkStart w:name="z15800" w:id="1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387"/>
    <w:bookmarkStart w:name="z15801" w:id="1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388"/>
    <w:bookmarkStart w:name="z15802" w:id="1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389"/>
    <w:bookmarkStart w:name="z15803" w:id="1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390"/>
    <w:bookmarkStart w:name="z15804" w:id="1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391"/>
    <w:bookmarkStart w:name="z15805" w:id="1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392"/>
    <w:bookmarkStart w:name="z15806" w:id="1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393"/>
    <w:bookmarkStart w:name="z15807" w:id="1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394"/>
    <w:bookmarkStart w:name="z15808" w:id="1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395"/>
    <w:bookmarkStart w:name="z15809" w:id="1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396"/>
    <w:bookmarkStart w:name="z15810" w:id="1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397"/>
    <w:bookmarkStart w:name="z15811" w:id="1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398"/>
    <w:bookmarkStart w:name="z15812" w:id="1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399"/>
    <w:bookmarkStart w:name="z15813" w:id="1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400"/>
    <w:bookmarkStart w:name="z15814" w:id="1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401"/>
    <w:bookmarkStart w:name="z15815" w:id="1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402"/>
    <w:bookmarkStart w:name="z15816" w:id="1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403"/>
    <w:bookmarkStart w:name="z15817" w:id="1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404"/>
    <w:bookmarkStart w:name="z15818" w:id="1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15405"/>
    <w:bookmarkStart w:name="z15819" w:id="1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406"/>
    <w:bookmarkStart w:name="z15820" w:id="1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407"/>
    <w:bookmarkStart w:name="z15821" w:id="1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408"/>
    <w:bookmarkStart w:name="z15822" w:id="1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409"/>
    <w:bookmarkStart w:name="z15823" w:id="1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410"/>
    <w:bookmarkStart w:name="z15824" w:id="1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411"/>
    <w:bookmarkStart w:name="z15825" w:id="1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412"/>
    <w:bookmarkStart w:name="z15826" w:id="1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413"/>
    <w:bookmarkStart w:name="z15827" w:id="1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414"/>
    <w:bookmarkStart w:name="z15828" w:id="1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415"/>
    <w:bookmarkStart w:name="z15829" w:id="1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416"/>
    <w:bookmarkStart w:name="z15830" w:id="1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417"/>
    <w:bookmarkStart w:name="z15831" w:id="1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418"/>
    <w:bookmarkStart w:name="z15832" w:id="1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419"/>
    <w:bookmarkStart w:name="z15833" w:id="1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420"/>
    <w:bookmarkStart w:name="z15834" w:id="15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421"/>
    <w:bookmarkStart w:name="z15835" w:id="1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422"/>
    <w:bookmarkStart w:name="z15836" w:id="1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423"/>
    <w:bookmarkStart w:name="z15837" w:id="1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424"/>
    <w:bookmarkStart w:name="z15838" w:id="1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425"/>
    <w:bookmarkStart w:name="z15839" w:id="1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426"/>
    <w:bookmarkStart w:name="z15840" w:id="1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427"/>
    <w:bookmarkStart w:name="z15841" w:id="1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428"/>
    <w:bookmarkStart w:name="z15842" w:id="1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429"/>
    <w:bookmarkStart w:name="z15843" w:id="1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430"/>
    <w:bookmarkStart w:name="z15844" w:id="1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431"/>
    <w:bookmarkStart w:name="z15845" w:id="1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432"/>
    <w:bookmarkStart w:name="z15846" w:id="1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433"/>
    <w:bookmarkStart w:name="z15847" w:id="1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434"/>
    <w:bookmarkStart w:name="z15848" w:id="1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435"/>
    <w:bookmarkStart w:name="z15849" w:id="1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436"/>
    <w:bookmarkStart w:name="z15850" w:id="1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1" w:id="15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438"/>
    <w:bookmarkStart w:name="z15852" w:id="1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439"/>
    <w:bookmarkStart w:name="z15853" w:id="1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40"/>
    <w:bookmarkStart w:name="z15854" w:id="1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441"/>
    <w:bookmarkStart w:name="z15855" w:id="1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442"/>
    <w:bookmarkStart w:name="z15856" w:id="15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443"/>
    <w:bookmarkStart w:name="z15857" w:id="1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8" w:id="15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445"/>
        </w:tc>
      </w:tr>
    </w:tbl>
    <w:bookmarkStart w:name="z15859" w:id="15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Шардаринскому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446"/>
    <w:bookmarkStart w:name="z15861" w:id="1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Шардаринскому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447"/>
    <w:bookmarkStart w:name="z15862" w:id="1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48"/>
    <w:bookmarkStart w:name="z15863" w:id="1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449"/>
    <w:bookmarkStart w:name="z15864" w:id="1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450"/>
    <w:bookmarkStart w:name="z15865" w:id="1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451"/>
    <w:bookmarkStart w:name="z15866" w:id="1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452"/>
    <w:bookmarkStart w:name="z15867" w:id="1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68" w:id="1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161400, Республика Казахстан, Южно-Казахстанская область, Шардаринский район, город Шардара, улица Абая, 45. </w:t>
      </w:r>
    </w:p>
    <w:bookmarkEnd w:id="15454"/>
    <w:bookmarkStart w:name="z15869" w:id="1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Шардаринскому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455"/>
    <w:bookmarkStart w:name="z15870" w:id="1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456"/>
    <w:bookmarkStart w:name="z15871" w:id="1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457"/>
    <w:bookmarkStart w:name="z15872" w:id="1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458"/>
    <w:bookmarkStart w:name="z15873" w:id="1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459"/>
    <w:bookmarkStart w:name="z15874" w:id="15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460"/>
    <w:bookmarkStart w:name="z15875" w:id="1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461"/>
    <w:bookmarkStart w:name="z15876" w:id="1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462"/>
    <w:bookmarkStart w:name="z15877" w:id="1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463"/>
    <w:bookmarkStart w:name="z15878" w:id="1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464"/>
    <w:bookmarkStart w:name="z15879" w:id="1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465"/>
    <w:bookmarkStart w:name="z15880" w:id="1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466"/>
    <w:bookmarkStart w:name="z15881" w:id="1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467"/>
    <w:bookmarkStart w:name="z15882" w:id="1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468"/>
    <w:bookmarkStart w:name="z15883" w:id="1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469"/>
    <w:bookmarkStart w:name="z15884" w:id="1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470"/>
    <w:bookmarkStart w:name="z15885" w:id="1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471"/>
    <w:bookmarkStart w:name="z15886" w:id="1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472"/>
    <w:bookmarkStart w:name="z15887" w:id="1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473"/>
    <w:bookmarkStart w:name="z15888" w:id="1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474"/>
    <w:bookmarkStart w:name="z15889" w:id="1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475"/>
    <w:bookmarkStart w:name="z15890" w:id="1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476"/>
    <w:bookmarkStart w:name="z15891" w:id="1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477"/>
    <w:bookmarkStart w:name="z15892" w:id="1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478"/>
    <w:bookmarkStart w:name="z15893" w:id="1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479"/>
    <w:bookmarkStart w:name="z15894" w:id="1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480"/>
    <w:bookmarkStart w:name="z15895" w:id="1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481"/>
    <w:bookmarkStart w:name="z15896" w:id="1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482"/>
    <w:bookmarkStart w:name="z15897" w:id="1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483"/>
    <w:bookmarkStart w:name="z15898" w:id="1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484"/>
    <w:bookmarkStart w:name="z15899" w:id="1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485"/>
    <w:bookmarkStart w:name="z15900" w:id="1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486"/>
    <w:bookmarkStart w:name="z15901" w:id="1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487"/>
    <w:bookmarkStart w:name="z15902" w:id="1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488"/>
    <w:bookmarkStart w:name="z15903" w:id="1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489"/>
    <w:bookmarkStart w:name="z15904" w:id="1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490"/>
    <w:bookmarkStart w:name="z15905" w:id="1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491"/>
    <w:bookmarkStart w:name="z15906" w:id="1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492"/>
    <w:bookmarkStart w:name="z15907" w:id="1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493"/>
    <w:bookmarkStart w:name="z15908" w:id="1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494"/>
    <w:bookmarkStart w:name="z15909" w:id="1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495"/>
    <w:bookmarkStart w:name="z15910" w:id="15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496"/>
    <w:bookmarkStart w:name="z15911" w:id="1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497"/>
    <w:bookmarkStart w:name="z15912" w:id="1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498"/>
    <w:bookmarkStart w:name="z15913" w:id="1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499"/>
    <w:bookmarkStart w:name="z15914" w:id="1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500"/>
    <w:bookmarkStart w:name="z15915" w:id="1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501"/>
    <w:bookmarkStart w:name="z15916" w:id="1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502"/>
    <w:bookmarkStart w:name="z15917" w:id="1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503"/>
    <w:bookmarkStart w:name="z15918" w:id="1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504"/>
    <w:bookmarkStart w:name="z15919" w:id="1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505"/>
    <w:bookmarkStart w:name="z15920" w:id="1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506"/>
    <w:bookmarkStart w:name="z15921" w:id="1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507"/>
    <w:bookmarkStart w:name="z15922" w:id="1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508"/>
    <w:bookmarkStart w:name="z15923" w:id="1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509"/>
    <w:bookmarkStart w:name="z15924" w:id="1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510"/>
    <w:bookmarkStart w:name="z15925" w:id="1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511"/>
    <w:bookmarkStart w:name="z15926" w:id="1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27" w:id="15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513"/>
    <w:bookmarkStart w:name="z15928" w:id="1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514"/>
    <w:bookmarkStart w:name="z15929" w:id="1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515"/>
    <w:bookmarkStart w:name="z15930" w:id="1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516"/>
    <w:bookmarkStart w:name="z15931" w:id="1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517"/>
    <w:bookmarkStart w:name="z15932" w:id="15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518"/>
    <w:bookmarkStart w:name="z15933" w:id="1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4" w:id="15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520"/>
        </w:tc>
      </w:tr>
    </w:tbl>
    <w:bookmarkStart w:name="z15935" w:id="15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"Оңтүстік" Департамента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по Южно-Казахстанской области Комитета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521"/>
    <w:bookmarkStart w:name="z15937" w:id="1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"Оңтүстік"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522"/>
    <w:bookmarkStart w:name="z15938" w:id="1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523"/>
    <w:bookmarkStart w:name="z15939" w:id="1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524"/>
    <w:bookmarkStart w:name="z15940" w:id="1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525"/>
    <w:bookmarkStart w:name="z15941" w:id="1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526"/>
    <w:bookmarkStart w:name="z15942" w:id="1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527"/>
    <w:bookmarkStart w:name="z15943" w:id="1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4" w:id="1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160026, Республика Казахстан, Южно-Казахстанская область, город Шымкент, Ленгерское шоссе, 7 км, специальная экономическая зона "Оңтүстік". </w:t>
      </w:r>
    </w:p>
    <w:bookmarkEnd w:id="15529"/>
    <w:bookmarkStart w:name="z15945" w:id="1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"Оңтүстік"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530"/>
    <w:bookmarkStart w:name="z15946" w:id="1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531"/>
    <w:bookmarkStart w:name="z15947" w:id="1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532"/>
    <w:bookmarkStart w:name="z15948" w:id="1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533"/>
    <w:bookmarkStart w:name="z15949" w:id="1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534"/>
    <w:bookmarkStart w:name="z15950" w:id="15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535"/>
    <w:bookmarkStart w:name="z15951" w:id="1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536"/>
    <w:bookmarkStart w:name="z15952" w:id="1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537"/>
    <w:bookmarkStart w:name="z15953" w:id="1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538"/>
    <w:bookmarkStart w:name="z15954" w:id="1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539"/>
    <w:bookmarkStart w:name="z15955" w:id="1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540"/>
    <w:bookmarkStart w:name="z15956" w:id="1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541"/>
    <w:bookmarkStart w:name="z15957" w:id="1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542"/>
    <w:bookmarkStart w:name="z15958" w:id="1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543"/>
    <w:bookmarkStart w:name="z15959" w:id="1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544"/>
    <w:bookmarkStart w:name="z15960" w:id="1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545"/>
    <w:bookmarkStart w:name="z15961" w:id="1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546"/>
    <w:bookmarkStart w:name="z15962" w:id="1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547"/>
    <w:bookmarkStart w:name="z15963" w:id="1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548"/>
    <w:bookmarkStart w:name="z15964" w:id="1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549"/>
    <w:bookmarkStart w:name="z15965" w:id="1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550"/>
    <w:bookmarkStart w:name="z15966" w:id="1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551"/>
    <w:bookmarkStart w:name="z15967" w:id="1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552"/>
    <w:bookmarkStart w:name="z15968" w:id="1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553"/>
    <w:bookmarkStart w:name="z15969" w:id="1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554"/>
    <w:bookmarkStart w:name="z15970" w:id="1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555"/>
    <w:bookmarkStart w:name="z15971" w:id="1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556"/>
    <w:bookmarkStart w:name="z15972" w:id="1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557"/>
    <w:bookmarkStart w:name="z15973" w:id="1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558"/>
    <w:bookmarkStart w:name="z15974" w:id="1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559"/>
    <w:bookmarkStart w:name="z15975" w:id="1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560"/>
    <w:bookmarkStart w:name="z15976" w:id="1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561"/>
    <w:bookmarkStart w:name="z15977" w:id="1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562"/>
    <w:bookmarkStart w:name="z15978" w:id="1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563"/>
    <w:bookmarkStart w:name="z15979" w:id="1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564"/>
    <w:bookmarkStart w:name="z15980" w:id="1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565"/>
    <w:bookmarkStart w:name="z15981" w:id="1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566"/>
    <w:bookmarkStart w:name="z15982" w:id="1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567"/>
    <w:bookmarkStart w:name="z15983" w:id="1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568"/>
    <w:bookmarkStart w:name="z15984" w:id="1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569"/>
    <w:bookmarkStart w:name="z15985" w:id="1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570"/>
    <w:bookmarkStart w:name="z15986" w:id="15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571"/>
    <w:bookmarkStart w:name="z15987" w:id="1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572"/>
    <w:bookmarkStart w:name="z15988" w:id="1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573"/>
    <w:bookmarkStart w:name="z15989" w:id="1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574"/>
    <w:bookmarkStart w:name="z15990" w:id="1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575"/>
    <w:bookmarkStart w:name="z15991" w:id="1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576"/>
    <w:bookmarkStart w:name="z15992" w:id="1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577"/>
    <w:bookmarkStart w:name="z15993" w:id="1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578"/>
    <w:bookmarkStart w:name="z15994" w:id="1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579"/>
    <w:bookmarkStart w:name="z15995" w:id="1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580"/>
    <w:bookmarkStart w:name="z15996" w:id="1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581"/>
    <w:bookmarkStart w:name="z15997" w:id="1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582"/>
    <w:bookmarkStart w:name="z15998" w:id="1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583"/>
    <w:bookmarkStart w:name="z15999" w:id="1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584"/>
    <w:bookmarkStart w:name="z16000" w:id="1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585"/>
    <w:bookmarkStart w:name="z16001" w:id="1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586"/>
    <w:bookmarkStart w:name="z16002" w:id="1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5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03" w:id="15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588"/>
    <w:bookmarkStart w:name="z16004" w:id="1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589"/>
    <w:bookmarkStart w:name="z16005" w:id="1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590"/>
    <w:bookmarkStart w:name="z16006" w:id="1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591"/>
    <w:bookmarkStart w:name="z16007" w:id="1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592"/>
    <w:bookmarkStart w:name="z16008" w:id="15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593"/>
    <w:bookmarkStart w:name="z16009" w:id="1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2014 года № 26 </w:t>
            </w:r>
          </w:p>
        </w:tc>
      </w:tr>
    </w:tbl>
    <w:bookmarkStart w:name="z685" w:id="15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Каратаускому району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Южно-Казахстанской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области 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Приказ дополнен Приложением 207-1 в соответствии с приказом Председателя Комитета государственных доходов Министерства финансов РК от 12.05.2015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61" w:id="15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160031, Республика Казахстан, Южно-Казахстанская область, город Шымкент, Аль-Фарабиский район, 225 квартал, строение 418.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полноты и своевременности поступления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выполнения международных обязательств Республики Казахстан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контроля и надзора за деятельностью физических и юридических лиц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оказание государственных услуг в соответствии со стандартами и регламентами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Управления осуществляет следующие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утверждает штатное расписание Управления в пределах лимита штатной численности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представляет Управления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0" w:id="15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597"/>
        </w:tc>
      </w:tr>
    </w:tbl>
    <w:bookmarkStart w:name="z16011" w:id="15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Алмалинскому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598"/>
    <w:bookmarkStart w:name="z16013" w:id="1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599"/>
    <w:bookmarkStart w:name="z16014" w:id="1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00"/>
    <w:bookmarkStart w:name="z16015" w:id="1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601"/>
    <w:bookmarkStart w:name="z16016" w:id="1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602"/>
    <w:bookmarkStart w:name="z16017" w:id="1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603"/>
    <w:bookmarkStart w:name="z16018" w:id="1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604"/>
    <w:bookmarkStart w:name="z16019" w:id="1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20" w:id="1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050000, Республика Казахстан, город Алматы, улица Абылай хана, 93/95. </w:t>
      </w:r>
    </w:p>
    <w:bookmarkEnd w:id="15606"/>
    <w:bookmarkStart w:name="z16021" w:id="1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bookmarkEnd w:id="15607"/>
    <w:bookmarkStart w:name="z16022" w:id="1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608"/>
    <w:bookmarkStart w:name="z16023" w:id="1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609"/>
    <w:bookmarkStart w:name="z16024" w:id="1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610"/>
    <w:bookmarkStart w:name="z16025" w:id="1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611"/>
    <w:bookmarkStart w:name="z16026" w:id="15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612"/>
    <w:bookmarkStart w:name="z16027" w:id="1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613"/>
    <w:bookmarkStart w:name="z16028" w:id="1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614"/>
    <w:bookmarkStart w:name="z16029" w:id="1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615"/>
    <w:bookmarkStart w:name="z16030" w:id="1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616"/>
    <w:bookmarkStart w:name="z16031" w:id="1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617"/>
    <w:bookmarkStart w:name="z16032" w:id="1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618"/>
    <w:bookmarkStart w:name="z16033" w:id="1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619"/>
    <w:bookmarkStart w:name="z16034" w:id="1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620"/>
    <w:bookmarkStart w:name="z16035" w:id="1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621"/>
    <w:bookmarkStart w:name="z16036" w:id="1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622"/>
    <w:bookmarkStart w:name="z16037" w:id="1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623"/>
    <w:bookmarkStart w:name="z16038" w:id="1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624"/>
    <w:bookmarkStart w:name="z16039" w:id="1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625"/>
    <w:bookmarkStart w:name="z16040" w:id="1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626"/>
    <w:bookmarkStart w:name="z16041" w:id="1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627"/>
    <w:bookmarkStart w:name="z16042" w:id="1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628"/>
    <w:bookmarkStart w:name="z16043" w:id="1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629"/>
    <w:bookmarkStart w:name="z16044" w:id="1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630"/>
    <w:bookmarkStart w:name="z16045" w:id="1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631"/>
    <w:bookmarkStart w:name="z16046" w:id="1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632"/>
    <w:bookmarkStart w:name="z16047" w:id="1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633"/>
    <w:bookmarkStart w:name="z16048" w:id="1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634"/>
    <w:bookmarkStart w:name="z16049" w:id="1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635"/>
    <w:bookmarkStart w:name="z16050" w:id="1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636"/>
    <w:bookmarkStart w:name="z16051" w:id="1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637"/>
    <w:bookmarkStart w:name="z16052" w:id="1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638"/>
    <w:bookmarkStart w:name="z16053" w:id="1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639"/>
    <w:bookmarkStart w:name="z16054" w:id="1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640"/>
    <w:bookmarkStart w:name="z16055" w:id="1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641"/>
    <w:bookmarkStart w:name="z16056" w:id="1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642"/>
    <w:bookmarkStart w:name="z16057" w:id="1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643"/>
    <w:bookmarkStart w:name="z16058" w:id="1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644"/>
    <w:bookmarkStart w:name="z16059" w:id="1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645"/>
    <w:bookmarkStart w:name="z16060" w:id="1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646"/>
    <w:bookmarkStart w:name="z16061" w:id="1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647"/>
    <w:bookmarkStart w:name="z16062" w:id="15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648"/>
    <w:bookmarkStart w:name="z16063" w:id="1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649"/>
    <w:bookmarkStart w:name="z16064" w:id="1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650"/>
    <w:bookmarkStart w:name="z16065" w:id="1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651"/>
    <w:bookmarkStart w:name="z16066" w:id="1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652"/>
    <w:bookmarkStart w:name="z16067" w:id="1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653"/>
    <w:bookmarkStart w:name="z16068" w:id="1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654"/>
    <w:bookmarkStart w:name="z16069" w:id="1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655"/>
    <w:bookmarkStart w:name="z16070" w:id="1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656"/>
    <w:bookmarkStart w:name="z16071" w:id="1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657"/>
    <w:bookmarkStart w:name="z16072" w:id="1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658"/>
    <w:bookmarkStart w:name="z16073" w:id="1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659"/>
    <w:bookmarkStart w:name="z16074" w:id="1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660"/>
    <w:bookmarkStart w:name="z16075" w:id="1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661"/>
    <w:bookmarkStart w:name="z16076" w:id="1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662"/>
    <w:bookmarkStart w:name="z16077" w:id="1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663"/>
    <w:bookmarkStart w:name="z16078" w:id="1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6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79" w:id="15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665"/>
    <w:bookmarkStart w:name="z16080" w:id="1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666"/>
    <w:bookmarkStart w:name="z16081" w:id="1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67"/>
    <w:bookmarkStart w:name="z16082" w:id="1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668"/>
    <w:bookmarkStart w:name="z16083" w:id="1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669"/>
    <w:bookmarkStart w:name="z16084" w:id="15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670"/>
    <w:bookmarkStart w:name="z16085" w:id="1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6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6" w:id="15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672"/>
        </w:tc>
      </w:tr>
    </w:tbl>
    <w:bookmarkStart w:name="z16087" w:id="15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Алатаускому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673"/>
    <w:bookmarkStart w:name="z16089" w:id="1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674"/>
    <w:bookmarkStart w:name="z16090" w:id="1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75"/>
    <w:bookmarkStart w:name="z16091" w:id="1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676"/>
    <w:bookmarkStart w:name="z16092" w:id="1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677"/>
    <w:bookmarkStart w:name="z16093" w:id="1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678"/>
    <w:bookmarkStart w:name="z16094" w:id="1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679"/>
    <w:bookmarkStart w:name="z16095" w:id="1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6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96" w:id="1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050000, Республика Казахстан, г.Алматы, Алатауский район, микрорайон Шанырак 2, улица Жанкожа Батыра, дом 24. </w:t>
      </w:r>
    </w:p>
    <w:bookmarkEnd w:id="15681"/>
    <w:bookmarkStart w:name="z16097" w:id="1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bookmarkEnd w:id="15682"/>
    <w:bookmarkStart w:name="z16098" w:id="1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683"/>
    <w:bookmarkStart w:name="z16099" w:id="1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684"/>
    <w:bookmarkStart w:name="z16100" w:id="1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685"/>
    <w:bookmarkStart w:name="z16101" w:id="1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686"/>
    <w:bookmarkStart w:name="z16102" w:id="15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687"/>
    <w:bookmarkStart w:name="z16103" w:id="1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688"/>
    <w:bookmarkStart w:name="z16104" w:id="1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689"/>
    <w:bookmarkStart w:name="z16105" w:id="1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690"/>
    <w:bookmarkStart w:name="z16106" w:id="1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691"/>
    <w:bookmarkStart w:name="z16107" w:id="1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692"/>
    <w:bookmarkStart w:name="z16108" w:id="1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693"/>
    <w:bookmarkStart w:name="z16109" w:id="1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694"/>
    <w:bookmarkStart w:name="z16110" w:id="1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695"/>
    <w:bookmarkStart w:name="z16111" w:id="1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696"/>
    <w:bookmarkStart w:name="z16112" w:id="1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697"/>
    <w:bookmarkStart w:name="z16113" w:id="1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698"/>
    <w:bookmarkStart w:name="z16114" w:id="1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699"/>
    <w:bookmarkStart w:name="z16115" w:id="1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700"/>
    <w:bookmarkStart w:name="z16116" w:id="1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701"/>
    <w:bookmarkStart w:name="z16117" w:id="1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702"/>
    <w:bookmarkStart w:name="z16118" w:id="1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703"/>
    <w:bookmarkStart w:name="z16119" w:id="1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704"/>
    <w:bookmarkStart w:name="z16120" w:id="1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705"/>
    <w:bookmarkStart w:name="z16121" w:id="1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706"/>
    <w:bookmarkStart w:name="z16122" w:id="1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707"/>
    <w:bookmarkStart w:name="z16123" w:id="1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708"/>
    <w:bookmarkStart w:name="z16124" w:id="1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709"/>
    <w:bookmarkStart w:name="z16125" w:id="1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710"/>
    <w:bookmarkStart w:name="z16126" w:id="1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711"/>
    <w:bookmarkStart w:name="z16127" w:id="1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712"/>
    <w:bookmarkStart w:name="z16128" w:id="1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713"/>
    <w:bookmarkStart w:name="z16129" w:id="1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714"/>
    <w:bookmarkStart w:name="z16130" w:id="1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715"/>
    <w:bookmarkStart w:name="z16131" w:id="1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716"/>
    <w:bookmarkStart w:name="z16132" w:id="1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717"/>
    <w:bookmarkStart w:name="z16133" w:id="1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718"/>
    <w:bookmarkStart w:name="z16134" w:id="1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719"/>
    <w:bookmarkStart w:name="z16135" w:id="1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720"/>
    <w:bookmarkStart w:name="z16136" w:id="1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721"/>
    <w:bookmarkStart w:name="z16137" w:id="1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722"/>
    <w:bookmarkStart w:name="z16138" w:id="15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723"/>
    <w:bookmarkStart w:name="z16139" w:id="1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724"/>
    <w:bookmarkStart w:name="z16140" w:id="1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725"/>
    <w:bookmarkStart w:name="z16141" w:id="1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726"/>
    <w:bookmarkStart w:name="z16142" w:id="1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727"/>
    <w:bookmarkStart w:name="z16143" w:id="1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728"/>
    <w:bookmarkStart w:name="z16144" w:id="1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729"/>
    <w:bookmarkStart w:name="z16145" w:id="1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730"/>
    <w:bookmarkStart w:name="z16146" w:id="1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731"/>
    <w:bookmarkStart w:name="z16147" w:id="1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732"/>
    <w:bookmarkStart w:name="z16148" w:id="1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733"/>
    <w:bookmarkStart w:name="z16149" w:id="1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734"/>
    <w:bookmarkStart w:name="z16150" w:id="1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735"/>
    <w:bookmarkStart w:name="z16151" w:id="1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736"/>
    <w:bookmarkStart w:name="z16152" w:id="1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737"/>
    <w:bookmarkStart w:name="z16153" w:id="1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738"/>
    <w:bookmarkStart w:name="z16154" w:id="1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7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55" w:id="15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740"/>
    <w:bookmarkStart w:name="z16156" w:id="1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741"/>
    <w:bookmarkStart w:name="z16157" w:id="1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742"/>
    <w:bookmarkStart w:name="z16158" w:id="1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743"/>
    <w:bookmarkStart w:name="z16159" w:id="1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744"/>
    <w:bookmarkStart w:name="z16160" w:id="15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745"/>
    <w:bookmarkStart w:name="z16161" w:id="1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2" w:id="15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747"/>
        </w:tc>
      </w:tr>
    </w:tbl>
    <w:bookmarkStart w:name="z16163" w:id="15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Ауэзовскому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748"/>
    <w:bookmarkStart w:name="z16165" w:id="1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749"/>
    <w:bookmarkStart w:name="z16166" w:id="1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50"/>
    <w:bookmarkStart w:name="z16167" w:id="1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751"/>
    <w:bookmarkStart w:name="z16168" w:id="1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752"/>
    <w:bookmarkStart w:name="z16169" w:id="1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753"/>
    <w:bookmarkStart w:name="z16170" w:id="1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754"/>
    <w:bookmarkStart w:name="z16171" w:id="1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7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72" w:id="1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050000, Республика Казахстан, город Алматы, проспект Алтынсарина, 23. </w:t>
      </w:r>
    </w:p>
    <w:bookmarkEnd w:id="15756"/>
    <w:bookmarkStart w:name="z16173" w:id="1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bookmarkEnd w:id="15757"/>
    <w:bookmarkStart w:name="z16174" w:id="1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758"/>
    <w:bookmarkStart w:name="z16175" w:id="1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759"/>
    <w:bookmarkStart w:name="z16176" w:id="1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760"/>
    <w:bookmarkStart w:name="z16177" w:id="1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761"/>
    <w:bookmarkStart w:name="z16178" w:id="15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762"/>
    <w:bookmarkStart w:name="z16179" w:id="1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763"/>
    <w:bookmarkStart w:name="z16180" w:id="1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764"/>
    <w:bookmarkStart w:name="z16181" w:id="1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765"/>
    <w:bookmarkStart w:name="z16182" w:id="1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766"/>
    <w:bookmarkStart w:name="z16183" w:id="1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767"/>
    <w:bookmarkStart w:name="z16184" w:id="1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768"/>
    <w:bookmarkStart w:name="z16185" w:id="1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769"/>
    <w:bookmarkStart w:name="z16186" w:id="1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770"/>
    <w:bookmarkStart w:name="z16187" w:id="1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771"/>
    <w:bookmarkStart w:name="z16188" w:id="1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772"/>
    <w:bookmarkStart w:name="z16189" w:id="1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773"/>
    <w:bookmarkStart w:name="z16190" w:id="1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774"/>
    <w:bookmarkStart w:name="z16191" w:id="1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775"/>
    <w:bookmarkStart w:name="z16192" w:id="1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776"/>
    <w:bookmarkStart w:name="z16193" w:id="1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777"/>
    <w:bookmarkStart w:name="z16194" w:id="1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778"/>
    <w:bookmarkStart w:name="z16195" w:id="1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779"/>
    <w:bookmarkStart w:name="z16196" w:id="1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780"/>
    <w:bookmarkStart w:name="z16197" w:id="1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781"/>
    <w:bookmarkStart w:name="z16198" w:id="1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782"/>
    <w:bookmarkStart w:name="z16199" w:id="1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783"/>
    <w:bookmarkStart w:name="z16200" w:id="1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784"/>
    <w:bookmarkStart w:name="z16201" w:id="1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785"/>
    <w:bookmarkStart w:name="z16202" w:id="1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786"/>
    <w:bookmarkStart w:name="z16203" w:id="1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787"/>
    <w:bookmarkStart w:name="z16204" w:id="1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788"/>
    <w:bookmarkStart w:name="z16205" w:id="1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789"/>
    <w:bookmarkStart w:name="z16206" w:id="1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790"/>
    <w:bookmarkStart w:name="z16207" w:id="1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791"/>
    <w:bookmarkStart w:name="z16208" w:id="1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792"/>
    <w:bookmarkStart w:name="z16209" w:id="1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793"/>
    <w:bookmarkStart w:name="z16210" w:id="1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794"/>
    <w:bookmarkStart w:name="z16211" w:id="1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795"/>
    <w:bookmarkStart w:name="z16212" w:id="1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796"/>
    <w:bookmarkStart w:name="z16213" w:id="1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797"/>
    <w:bookmarkStart w:name="z16214" w:id="15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798"/>
    <w:bookmarkStart w:name="z16215" w:id="1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799"/>
    <w:bookmarkStart w:name="z16216" w:id="1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800"/>
    <w:bookmarkStart w:name="z16217" w:id="1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801"/>
    <w:bookmarkStart w:name="z16218" w:id="1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802"/>
    <w:bookmarkStart w:name="z16219" w:id="1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803"/>
    <w:bookmarkStart w:name="z16220" w:id="1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804"/>
    <w:bookmarkStart w:name="z16221" w:id="1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805"/>
    <w:bookmarkStart w:name="z16222" w:id="1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806"/>
    <w:bookmarkStart w:name="z16223" w:id="1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807"/>
    <w:bookmarkStart w:name="z16224" w:id="1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808"/>
    <w:bookmarkStart w:name="z16225" w:id="1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809"/>
    <w:bookmarkStart w:name="z16226" w:id="1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810"/>
    <w:bookmarkStart w:name="z16227" w:id="1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811"/>
    <w:bookmarkStart w:name="z16228" w:id="1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812"/>
    <w:bookmarkStart w:name="z16229" w:id="1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813"/>
    <w:bookmarkStart w:name="z16230" w:id="1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31" w:id="15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815"/>
    <w:bookmarkStart w:name="z16232" w:id="1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816"/>
    <w:bookmarkStart w:name="z16233" w:id="1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17"/>
    <w:bookmarkStart w:name="z16234" w:id="1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818"/>
    <w:bookmarkStart w:name="z16235" w:id="1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819"/>
    <w:bookmarkStart w:name="z16236" w:id="15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820"/>
    <w:bookmarkStart w:name="z16237" w:id="1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8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8" w:id="15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822"/>
        </w:tc>
      </w:tr>
    </w:tbl>
    <w:bookmarkStart w:name="z16239" w:id="15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Бостандыкскому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823"/>
    <w:bookmarkStart w:name="z16241" w:id="1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824"/>
    <w:bookmarkStart w:name="z16242" w:id="1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825"/>
    <w:bookmarkStart w:name="z16243" w:id="1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826"/>
    <w:bookmarkStart w:name="z16244" w:id="1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827"/>
    <w:bookmarkStart w:name="z16245" w:id="1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828"/>
    <w:bookmarkStart w:name="z16246" w:id="1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829"/>
    <w:bookmarkStart w:name="z16247" w:id="1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48" w:id="1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050000, Республика Казахстан, город Алматы, улица Айманова, 191. </w:t>
      </w:r>
    </w:p>
    <w:bookmarkEnd w:id="15831"/>
    <w:bookmarkStart w:name="z16249" w:id="1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bookmarkEnd w:id="15832"/>
    <w:bookmarkStart w:name="z16250" w:id="1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833"/>
    <w:bookmarkStart w:name="z16251" w:id="1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834"/>
    <w:bookmarkStart w:name="z16252" w:id="1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835"/>
    <w:bookmarkStart w:name="z16253" w:id="1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836"/>
    <w:bookmarkStart w:name="z16254" w:id="15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837"/>
    <w:bookmarkStart w:name="z16255" w:id="1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838"/>
    <w:bookmarkStart w:name="z16256" w:id="1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839"/>
    <w:bookmarkStart w:name="z16257" w:id="1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840"/>
    <w:bookmarkStart w:name="z16258" w:id="1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841"/>
    <w:bookmarkStart w:name="z16259" w:id="1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842"/>
    <w:bookmarkStart w:name="z16260" w:id="1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843"/>
    <w:bookmarkStart w:name="z16261" w:id="1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844"/>
    <w:bookmarkStart w:name="z16262" w:id="1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845"/>
    <w:bookmarkStart w:name="z16263" w:id="1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846"/>
    <w:bookmarkStart w:name="z16264" w:id="1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847"/>
    <w:bookmarkStart w:name="z16265" w:id="1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848"/>
    <w:bookmarkStart w:name="z16266" w:id="1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849"/>
    <w:bookmarkStart w:name="z16267" w:id="1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850"/>
    <w:bookmarkStart w:name="z16268" w:id="1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851"/>
    <w:bookmarkStart w:name="z16269" w:id="1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852"/>
    <w:bookmarkStart w:name="z16270" w:id="1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853"/>
    <w:bookmarkStart w:name="z16271" w:id="1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854"/>
    <w:bookmarkStart w:name="z16272" w:id="1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855"/>
    <w:bookmarkStart w:name="z16273" w:id="1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856"/>
    <w:bookmarkStart w:name="z16274" w:id="1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857"/>
    <w:bookmarkStart w:name="z16275" w:id="1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858"/>
    <w:bookmarkStart w:name="z16276" w:id="1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859"/>
    <w:bookmarkStart w:name="z16277" w:id="1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860"/>
    <w:bookmarkStart w:name="z16278" w:id="1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861"/>
    <w:bookmarkStart w:name="z16279" w:id="1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862"/>
    <w:bookmarkStart w:name="z16280" w:id="1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863"/>
    <w:bookmarkStart w:name="z16281" w:id="1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864"/>
    <w:bookmarkStart w:name="z16282" w:id="1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865"/>
    <w:bookmarkStart w:name="z16283" w:id="1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866"/>
    <w:bookmarkStart w:name="z16284" w:id="1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867"/>
    <w:bookmarkStart w:name="z16285" w:id="1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868"/>
    <w:bookmarkStart w:name="z16286" w:id="1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869"/>
    <w:bookmarkStart w:name="z16287" w:id="1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870"/>
    <w:bookmarkStart w:name="z16288" w:id="1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871"/>
    <w:bookmarkStart w:name="z16289" w:id="1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872"/>
    <w:bookmarkStart w:name="z16290" w:id="15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873"/>
    <w:bookmarkStart w:name="z16291" w:id="1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874"/>
    <w:bookmarkStart w:name="z16292" w:id="1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875"/>
    <w:bookmarkStart w:name="z16293" w:id="1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876"/>
    <w:bookmarkStart w:name="z16294" w:id="1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877"/>
    <w:bookmarkStart w:name="z16295" w:id="1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878"/>
    <w:bookmarkStart w:name="z16296" w:id="1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879"/>
    <w:bookmarkStart w:name="z16297" w:id="1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880"/>
    <w:bookmarkStart w:name="z16298" w:id="1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881"/>
    <w:bookmarkStart w:name="z16299" w:id="1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882"/>
    <w:bookmarkStart w:name="z16300" w:id="1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883"/>
    <w:bookmarkStart w:name="z16301" w:id="1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884"/>
    <w:bookmarkStart w:name="z16302" w:id="1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885"/>
    <w:bookmarkStart w:name="z16303" w:id="1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bookmarkEnd w:id="15886"/>
    <w:bookmarkStart w:name="z16304" w:id="1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bookmarkEnd w:id="15887"/>
    <w:bookmarkStart w:name="z16305" w:id="1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bookmarkEnd w:id="15888"/>
    <w:bookmarkStart w:name="z16306" w:id="1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bookmarkEnd w:id="15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07" w:id="15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bookmarkEnd w:id="15890"/>
    <w:bookmarkStart w:name="z16308" w:id="1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891"/>
    <w:bookmarkStart w:name="z16309" w:id="1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92"/>
    <w:bookmarkStart w:name="z16310" w:id="1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15893"/>
    <w:bookmarkStart w:name="z16311" w:id="1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894"/>
    <w:bookmarkStart w:name="z16312" w:id="15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5895"/>
    <w:bookmarkStart w:name="z16313" w:id="1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15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4" w:id="15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  <w:bookmarkEnd w:id="15897"/>
        </w:tc>
      </w:tr>
    </w:tbl>
    <w:bookmarkStart w:name="z16315" w:id="15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Жетысускому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898"/>
    <w:bookmarkStart w:name="z16317" w:id="1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15899"/>
    <w:bookmarkStart w:name="z16318" w:id="15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00"/>
    <w:bookmarkStart w:name="z16319" w:id="1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15901"/>
    <w:bookmarkStart w:name="z16320" w:id="1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bookmarkEnd w:id="15902"/>
    <w:bookmarkStart w:name="z16321" w:id="1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903"/>
    <w:bookmarkStart w:name="z16322" w:id="1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5904"/>
    <w:bookmarkStart w:name="z16323" w:id="1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5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24" w:id="1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050000, Республика Казахстан, город Алматы, Жетысуский район, проспект Абылай хана, 2. </w:t>
      </w:r>
    </w:p>
    <w:bookmarkEnd w:id="15906"/>
    <w:bookmarkStart w:name="z16325" w:id="1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bookmarkEnd w:id="15907"/>
    <w:bookmarkStart w:name="z16326" w:id="1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5908"/>
    <w:bookmarkStart w:name="z16327" w:id="1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5909"/>
    <w:bookmarkStart w:name="z16328" w:id="1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bookmarkEnd w:id="15910"/>
    <w:bookmarkStart w:name="z16329" w:id="1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911"/>
    <w:bookmarkStart w:name="z16330" w:id="15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5912"/>
    <w:bookmarkStart w:name="z16331" w:id="1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bookmarkEnd w:id="15913"/>
    <w:bookmarkStart w:name="z16332" w:id="1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15914"/>
    <w:bookmarkStart w:name="z16333" w:id="1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bookmarkEnd w:id="15915"/>
    <w:bookmarkStart w:name="z16334" w:id="1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15916"/>
    <w:bookmarkStart w:name="z16335" w:id="1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bookmarkEnd w:id="15917"/>
    <w:bookmarkStart w:name="z16336" w:id="1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End w:id="15918"/>
    <w:bookmarkStart w:name="z16337" w:id="1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15919"/>
    <w:bookmarkStart w:name="z16338" w:id="1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bookmarkEnd w:id="15920"/>
    <w:bookmarkStart w:name="z16339" w:id="1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bookmarkEnd w:id="15921"/>
    <w:bookmarkStart w:name="z16340" w:id="1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bookmarkEnd w:id="15922"/>
    <w:bookmarkStart w:name="z16341" w:id="1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15923"/>
    <w:bookmarkStart w:name="z16342" w:id="1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bookmarkEnd w:id="15924"/>
    <w:bookmarkStart w:name="z16343" w:id="1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bookmarkEnd w:id="15925"/>
    <w:bookmarkStart w:name="z16344" w:id="1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bookmarkEnd w:id="15926"/>
    <w:bookmarkStart w:name="z16345" w:id="1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15927"/>
    <w:bookmarkStart w:name="z16346" w:id="1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bookmarkEnd w:id="15928"/>
    <w:bookmarkStart w:name="z16347" w:id="1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bookmarkEnd w:id="15929"/>
    <w:bookmarkStart w:name="z16348" w:id="1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15930"/>
    <w:bookmarkStart w:name="z16349" w:id="1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15931"/>
    <w:bookmarkStart w:name="z16350" w:id="1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bookmarkEnd w:id="15932"/>
    <w:bookmarkStart w:name="z16351" w:id="1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bookmarkEnd w:id="15933"/>
    <w:bookmarkStart w:name="z16352" w:id="1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bookmarkEnd w:id="15934"/>
    <w:bookmarkStart w:name="z16353" w:id="1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bookmarkEnd w:id="15935"/>
    <w:bookmarkStart w:name="z16354" w:id="1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End w:id="15936"/>
    <w:bookmarkStart w:name="z16355" w:id="1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15937"/>
    <w:bookmarkStart w:name="z16356" w:id="1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15938"/>
    <w:bookmarkStart w:name="z16357" w:id="1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15939"/>
    <w:bookmarkStart w:name="z16358" w:id="1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15940"/>
    <w:bookmarkStart w:name="z16359" w:id="1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941"/>
    <w:bookmarkStart w:name="z16360" w:id="1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5942"/>
    <w:bookmarkStart w:name="z16361" w:id="1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15943"/>
    <w:bookmarkStart w:name="z16362" w:id="1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15944"/>
    <w:bookmarkStart w:name="z16363" w:id="1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5945"/>
    <w:bookmarkStart w:name="z16364" w:id="1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15946"/>
    <w:bookmarkStart w:name="z16365" w:id="1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End w:id="15947"/>
    <w:bookmarkStart w:name="z16366" w:id="15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5948"/>
    <w:bookmarkStart w:name="z16367" w:id="1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5949"/>
    <w:bookmarkStart w:name="z16368" w:id="1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5950"/>
    <w:bookmarkStart w:name="z16369" w:id="1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5951"/>
    <w:bookmarkStart w:name="z16370" w:id="1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bookmarkEnd w:id="15952"/>
    <w:bookmarkStart w:name="z16371" w:id="1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15953"/>
    <w:bookmarkStart w:name="z16372" w:id="1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bookmarkEnd w:id="15954"/>
    <w:bookmarkStart w:name="z16373" w:id="1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15955"/>
    <w:bookmarkStart w:name="z16374" w:id="1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bookmarkEnd w:id="15956"/>
    <w:bookmarkStart w:name="z16375" w:id="1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bookmarkEnd w:id="15957"/>
    <w:bookmarkStart w:name="z16376" w:id="1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15958"/>
    <w:bookmarkStart w:name="z16377" w:id="1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bookmarkEnd w:id="15959"/>
    <w:bookmarkStart w:name="z16378" w:id="1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bookmarkEnd w:id="1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Медеускому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050000, Республика Казахстан, город Алматы, проспект Абылай хана, 93/95.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Наурызбайскому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Приказ дополнен Приложением 213-1 в соответствии с приказом Председателя Комитета государственных доходов Министерства финансов РК от 27.01.2015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вступает в гражданско-правовые отношения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7" w:id="1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050031, Республика Казахстан, город Алматы, микрорайон Аксай 3 "А", дом 62 "А".</w:t>
      </w:r>
    </w:p>
    <w:bookmarkEnd w:id="15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государственного органа - республиканское государственное учреждение "Управление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полноты и своевременности поступления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выполнения международных обязательств Республики Казахстан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контроля и надзора за деятельностью физических и юридических лиц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оказание государственных услуг в соответствии со стандартами и регламентами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Управления осуществляет следующие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утверждает штатное расписание Управления в пределах лимита штатной численности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представляет Управления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Турксибскому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050011, Республика Казахстан, город Алматы, Турксибский район, улица Шолохова,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"Парк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технологий" Департамента государственных доходов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050032, Республика Казахстан, город Алматы, поселок Алатау, улица Ибрагимова,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Алматинскому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Астане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010000, Республика Казахстан, город Астана, улица А. Жубанова, 16.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Сарыаркинскому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Астане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Юридический адрес Управления: почтовый индекс 010000, Республика Казахстан, город Астана, проспект Республики, 52.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Есильскому</w:t>
      </w:r>
      <w:r>
        <w:br/>
      </w:r>
      <w:r>
        <w:rPr>
          <w:rFonts w:ascii="Times New Roman"/>
          <w:b/>
          <w:i w:val="false"/>
          <w:color w:val="000000"/>
        </w:rPr>
        <w:t>району Департамента государственных доходов по городу Астане</w:t>
      </w:r>
      <w:r>
        <w:br/>
      </w:r>
      <w:r>
        <w:rPr>
          <w:rFonts w:ascii="Times New Roman"/>
          <w:b/>
          <w:i w:val="false"/>
          <w:color w:val="000000"/>
        </w:rPr>
        <w:t>Комитета 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010000, Республика Казахстан, город Астана, проспект Кабанбай батыра, 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государственного органа - республиканское государственное учреждение "Управление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осуществление взаимодействия с государственными органами и иными организациями посредством информационных систем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ноября 2014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"Астана - жаңа қала"</w:t>
      </w:r>
      <w:r>
        <w:br/>
      </w:r>
      <w:r>
        <w:rPr>
          <w:rFonts w:ascii="Times New Roman"/>
          <w:b/>
          <w:i w:val="false"/>
          <w:color w:val="000000"/>
        </w:rPr>
        <w:t>Департамента государственных доходов по городу Астане Комитета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Министерства финансов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"Астана - жаңа қала" Департамента государственных доходов по городу Астане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Юридический адрес Управления: почтовый индекс 010000, Республика Казахстан, город Астана, проспект Кабанбай батыра, 22.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государственного органа - республиканское государственное учреждение "Управление государственных доходов "Астана - жаңа қала" Департамента государственных доходов по городу Астане Комитета государственных доходов Министерства финансов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Задачи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обеспечение полноты и своевременности поступления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международных обязательств Республики Казахстан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осуществление контроля и надзора за деятельностью физических и юридических лиц в пределах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оказание государственных услуг в соответствии со стандартами и регламентами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Руководитель Управления осуществляет следующие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утверждает штатное расписание Управления в пределах лимита штатной численности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представляет Управления во всех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19 внесены изменения на государственном языке, текст на русском языке не изменяется в соответствии с приказом Председателя Комитета государственных доходов Министерства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