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cc377" w14:textId="c6cc3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управлений государственных доходов по районам, городам, районам в городах, на территории специальных экономических зон Департаментов государственных доходов Комитета государственных доходов Министерства финансов 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государственных доходов Министерства финансов Республики Казахстан от 7 ноября 2014 года № 26. Зарегистрирован в Министерстве юстиции Республики Казахстан 11 ноября 2014 года № 9868. Утратил силу приказом Председателя Комитета государственных доходов Министерства финансов Республики Казахстан от 7 сентября 2016 года № 523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Утратил силу приказом Председателя Комитета государственных доходов Министерства финансов РК от 07.09.2016 </w:t>
      </w:r>
      <w:r>
        <w:rPr>
          <w:rFonts w:ascii="Times New Roman"/>
          <w:b w:val="false"/>
          <w:i w:val="false"/>
          <w:color w:val="ff0000"/>
          <w:sz w:val="28"/>
        </w:rPr>
        <w:t>№ 523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Заголовок приказа в редакции приказа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сентября 2014 года № 1000 "О некоторых вопросах Министерства финансов Республики Казахстан", приказом Министра финансов Республики Казахстан от 26 сентября 2014 года № 417 "Об утверждении положения Комитета государственных доходов Министерства финансов Республики Казахстан"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Утвердить прилагаемые: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Положение об Управлении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Положение об Управлении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Положение об Управлении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4) Положение об Управлении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Положение об Управлении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5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приказу;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6) Положение об Управлении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7) Положение об Управлении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8) Положение об Управлении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Положение об Управлении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Положение об Управлении государственных доходов по Коргалджинскому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Положение об Управлении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12) Положение об Управлении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Положение об Управлении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Положение об Управлении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Положение об Управлении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Положение об Управлении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17) Положение об Управлении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18) Положение об Управлении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19) Положение об Управлении государственных доходов по Енбекшильдерскому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20) Положение об Управлении государственных доходов "Бурабай" Департамента государственных доходов по Акмолинской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21) Положение об Управлении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22) Положение об Управлении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23) Положение об Управлении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24) Положение об Управлении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24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приказу;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25) Положение об Управлении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26) Положение об Управлении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27) Положение об Управлении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28) Положение об Управлении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29) Положение об Управлении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30) Положение об Управлении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31) Положение об Управлении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32) Положение об Управлении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33) Положение об Управлении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34) Положение об Управлении государственных доходов по городу Талдыкорган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35) Положение об Управлении государственных доходов по городу Капшагай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36) Положение об Управлении государственных доходов по городу Текели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37) Положение об Управлении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38) Положение об Управлении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39) Положение об Управлении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40) Положение об Управлении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41) Положение об Управлении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42) Положение об Управлении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43) Положение об Управлении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44) Положение об Управлении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45) Положение об Управлении государственных доходов по Аксускому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46) Положение об Управлении государственных доходов по Алакольскому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47) Положение об Управлении государственных доходов по Каратальскому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5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48) Положение об Управлении государственных доходов по Кербулакскому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49) Положение об Управлении государственных доходов по Коксускому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50) Положение об Управлении государственных доходов по Панфиловскому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51) Положение об Управлении государственных доходов по Саркандскому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5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52) Положение об Управлении государственных доходов по Ескельдинскому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53) исключен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4"/>
    <w:bookmarkStart w:name="z5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54) Положение об Управлении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5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55) Положение об Управлении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56) Положение об Управлении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6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57) Положение об Управлении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6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58) Положение об Управлении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59) Положение об Управлении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60) Положение об Управлении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61) Положение об Управлении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62) Положение об Управлении государственных доходов по городу Усть-Каменогорск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6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63) Положение об Управлении государственных доходов по Зыряновскому району - городу Зыряновску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64) Положение об Управлении государственных доходов по городу Риддер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65) Положение об Управлении государственных доходов по городу Курчатову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7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66) Положение об Управлении государственных доходов по городу Семей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67) Положение об Управлении государственных доходов по Катон-Карагайскому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7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68) Положение об Управлении государственных доходов по Глубоковскому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69) Положение об Управлении государственных доходов по Зайсанскому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70) Положение об Управлении государственных доходов по Курчумскому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71) Положение об Управлении государственных доходов по Уланскому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72) Положение об Управлении государственных доходов по Шемонайхинскому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73) Положение об Управлении государственных доходов по Абайскому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74) Положение об Управлении государственных доходов по Аягузскому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75) Положение об Управлении государственных доходов по Бескарагайскому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76) Положение об Управлении государственных доходов по Бородулихинскому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77) Положение об Управлении государственных доходов по Жарминскому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78) Положение об Управлении государственных доходов по Кокпектинскому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79) Положение об Управлении государственных доходов по Урджарскому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80) Положение об Управлении государственных доходов по Тарбагатайскому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81) Положение об Управлении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82) Положение об Управлении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83) Положение об Управлении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84) Положение об Управлении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85) Положение об Управлении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86) Положение об Управлении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87) Положение об Управлении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88) Положение об Управлении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89) Положение об Управлении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90) Положение об Управлении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91) Положение об Управлении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92) исключен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93) Положение об Управлении государственных доходов по городу Уральск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94) Положение об Управлении государственных доходов по Бурлинскому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95) Положение об Управлении государственных доходов по Жанибекскому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96) Положение об Управлении государственных доходов по Жангалинскому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96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приказу;</w:t>
      </w:r>
    </w:p>
    <w:bookmarkEnd w:id="97"/>
    <w:bookmarkStart w:name="z1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97) Положение об Управлении государственных доходов по Зеленовскому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0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98) Положение об Управлении государственных доходов по Казталовскому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99) Положение об Управлении государственных доходов по Сырымскому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100) Положение об Управлении государственных доходов по Таскалинскому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01"/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101) Положение об Управлении государственных доходов по Теректинскому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0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102) Положение об Управлении государственных доходов по Бокейординскому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03"/>
    <w:bookmarkStart w:name="z1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103) Положение об Управлении государственных доходов по Акжаикскому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04"/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104) Положение об Управлении государственных доходов по Чингирлаускому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bookmarkStart w:name="z1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105) Положение об Управлении государственных доходов по Каратюбинскому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1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106) Положение об Управлении государственных доходов по городу Караганда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1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107) Положение об Управлении государственных доходов по городу Жезказган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bookmarkStart w:name="z11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108) Положение об Управлении государственных доходов по городу Сарань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09"/>
    <w:bookmarkStart w:name="z11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109) Положение об Управлении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0"/>
    <w:bookmarkStart w:name="z1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110) Положение об Управлении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1"/>
    <w:bookmarkStart w:name="z11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111) Положение об Управлении государственных доходов по городу Балхаш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2"/>
    <w:bookmarkStart w:name="z1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112) Положение об Управлении государственных доходов по городу Приозерск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1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113) Положение об Управлении государственных доходов по городу Каражал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114) Положение об Управлении государственных доходов по городу Сатпаев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115) Положение об Управлении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6"/>
    <w:bookmarkStart w:name="z1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116) Положение об Управлении государственных доходов по Октябрьскому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7"/>
    <w:bookmarkStart w:name="z1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117) Положение об Управлении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8"/>
    <w:bookmarkStart w:name="z12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118) Положение об Управлении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19"/>
    <w:bookmarkStart w:name="z12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119) Положение об Управлении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0"/>
    <w:bookmarkStart w:name="z1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120) Положение об Управлении государственных доходов по Бухар-Жыраускому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1"/>
    <w:bookmarkStart w:name="z12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121) Положение об Управлении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2"/>
    <w:bookmarkStart w:name="z12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122) Положение об Управлении государственных доходов по Жанааркинскому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12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123) Положение об Управлении государственных доходов по Улытаускому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4"/>
    <w:bookmarkStart w:name="z12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124) Положение об Управлении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12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125) Положение об Управлении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13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126) Положение об Управлении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13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127) Положение об Управлении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8"/>
    <w:bookmarkStart w:name="z13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128) Положение об Управлении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29"/>
    <w:bookmarkStart w:name="z13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129) Положение об Управлении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0"/>
    <w:bookmarkStart w:name="z13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130) Положение об Управлении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1"/>
    <w:bookmarkStart w:name="z13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131) Положение об Управлении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2"/>
    <w:bookmarkStart w:name="z13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132) Положение об Управлении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3"/>
    <w:bookmarkStart w:name="z13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133) Положение об Управлении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4"/>
    <w:bookmarkStart w:name="z13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134) Положение об Управлении государственных доходов по городу Костанай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bookmarkStart w:name="z13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135) Положение об Управлении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4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136) Положение об Управлении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7"/>
    <w:bookmarkStart w:name="z14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137) Положение об Управлении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4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138) Положение об Управлении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39"/>
    <w:bookmarkStart w:name="z14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139) Положение об Управлении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4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140) Положение об Управлении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4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141) Положение об Управлении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42"/>
    <w:bookmarkStart w:name="z14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142) Положение об Управлении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4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143) Положение об Управлении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44"/>
    <w:bookmarkStart w:name="z14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144) Положение об Управлении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45"/>
    <w:bookmarkStart w:name="z14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145) Положение об Управлении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46"/>
    <w:bookmarkStart w:name="z15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146) Положение об Управлении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146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приказу;</w:t>
      </w:r>
    </w:p>
    <w:bookmarkEnd w:id="147"/>
    <w:bookmarkStart w:name="z15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147) Положение об Управлении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48"/>
    <w:bookmarkStart w:name="z15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148) Положение об Управлении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5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149) Положение об Управлении государственных доходов по Тарановскому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5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150) Положение об Управлении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bookmarkStart w:name="z15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151) Положение об Управлении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2"/>
    <w:bookmarkStart w:name="z15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152) Положение об Управлении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3"/>
    <w:bookmarkStart w:name="z15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153) Положение об Управлении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154) Положение об Управлении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5"/>
    <w:bookmarkStart w:name="z15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155) Положение об Управлении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6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156) Положение об Управлении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7"/>
    <w:bookmarkStart w:name="z16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157) Положение об Управлении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8"/>
    <w:bookmarkStart w:name="z16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158) Положение об Управлении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6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159) Положение об Управлении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0"/>
    <w:bookmarkStart w:name="z16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160) Положение об Управлении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6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161) Положение об Управлении государственных доходов "Морпорт Актау" Департамента государственных доходов по Мангистауской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6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162) Положение об Управлении государственных доходов по городу Павлодар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3"/>
    <w:bookmarkStart w:name="z16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163) Положение об Управлении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4"/>
    <w:bookmarkStart w:name="z16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164) Положение об Управлении государственных доходов по городу Экибастуз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5"/>
    <w:bookmarkStart w:name="z16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165) Положение об Управлении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6"/>
    <w:bookmarkStart w:name="z17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166) Положение об Управлении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7"/>
    <w:bookmarkStart w:name="z17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167) Положение об Управлении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8"/>
    <w:bookmarkStart w:name="z17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168) Положение об Управлении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69"/>
    <w:bookmarkStart w:name="z17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169) Положение об Управлении государственных доходов по Качирскому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7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170) Положение об Управлении государственных доходов по Лебяжинскому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7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171) Положение об Управлении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2"/>
    <w:bookmarkStart w:name="z17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172) Положение об Управлении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7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173) Положение об Управлении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4"/>
    <w:bookmarkStart w:name="z17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174) Положение об Управлении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5"/>
    <w:bookmarkStart w:name="z17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175) Положение об Управлении государственных доходов по Кызылжарскому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6"/>
    <w:bookmarkStart w:name="z18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176) Положение об Управлении государственных доходов по району имени Магжана Жумабаева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7"/>
    <w:bookmarkStart w:name="z18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177) Положение об Управлении государственных доходов по Жамбылскому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78"/>
    <w:bookmarkStart w:name="z18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178) Положение об Управлении государственных доходов по Есильскому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178 </w:t>
      </w:r>
      <w:r>
        <w:rPr>
          <w:rFonts w:ascii="Times New Roman"/>
          <w:b w:val="false"/>
          <w:i w:val="false"/>
          <w:color w:val="000000"/>
          <w:sz w:val="28"/>
        </w:rPr>
        <w:t xml:space="preserve">к настоящему приказу; </w:t>
      </w:r>
    </w:p>
    <w:bookmarkEnd w:id="179"/>
    <w:bookmarkStart w:name="z18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179) Положение об Управлении государственных доходов по Мамлютскому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0"/>
    <w:bookmarkStart w:name="z18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180) Положение об Управлении государственных доходов по району Шал акына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1"/>
    <w:bookmarkStart w:name="z18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181) Положение об Управлении государственных доходов по Аккайынскому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2"/>
    <w:bookmarkStart w:name="z18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182) Положение об Управлении государственных доходов по Тимирязевскому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3"/>
    <w:bookmarkStart w:name="z18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183) Положение об Управлении государственных доходов по Айыртаускому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4"/>
    <w:bookmarkStart w:name="z18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184) Положение об Управлении государственных доходов по Акжарскому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8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185) Положение об Управлении государственных доходов по Тайыншинскому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9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186) Положение об Управлении государственных доходов по Уалихановскому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9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187) Положение об Управлении государственных доходов по району имени Габита Мусрепова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9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188) Положение об Управлении государственных доходов по городу Петропавловск Департамента государственных доходов по Северо-Казахстанской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9"/>
    <w:bookmarkStart w:name="z19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189) Положение об Управлении государственных доходов по городу Шымкент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90"/>
    <w:bookmarkStart w:name="z19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190) Положение об Управлении государственных доходов по городу Арыс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91"/>
    <w:bookmarkStart w:name="z19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191) Положение об Управлении государственных доходов по городу Кентау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9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192) Положение об Управлении государственных доходов по городу Туркестан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9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193) Положение об Управлении государственных доходов по Абайскому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9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194) Положение об Управлении государственных доходов по Аль-Фарабийскому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9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195) Положение об Управлении государственных доходов по Байдибекскому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20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196) Положение об Управлении государственных доходов по Енбекшинскому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20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197) Положение об Управлении государственных доходов по Ордабасинскому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20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198) Положение об Управлении государственных доходов по Мактааральскому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99"/>
    <w:bookmarkStart w:name="z20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199) Положение об Управлении государственных доходов по Отрарскому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20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200) Положение об Управлении государственных доходов по Казгуртскому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20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201) Положение об Управлении государственных доходов по Толебийскому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02"/>
    <w:bookmarkStart w:name="z20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202) Положение об Управлении государственных доходов по Сайрамскому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03"/>
    <w:bookmarkStart w:name="z20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203) Положение об Управлении государственных доходов по Сарыагашскому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04"/>
    <w:bookmarkStart w:name="z20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204) Положение об Управлении государственных доходов по Сузакскому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05"/>
    <w:bookmarkStart w:name="z20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205) Положение об Управлении государственных доходов по Тюлькубасскому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1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206) Положение об Управлении государственных доходов по Шардаринскому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1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207) Положение об Управлении государственных доходов "Оңтүстік"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207-1) Положение об Управлении государственных доходов по Каратаускому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1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208) Положение об Управлении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1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209) Положение об Управлении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1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210) Положение об Управлении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1"/>
    <w:bookmarkStart w:name="z21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211) Положение об Управлении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2"/>
    <w:bookmarkStart w:name="z21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212) Положение об Управлении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3"/>
    <w:bookmarkStart w:name="z21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213) Положение об Управлении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213-1) Положение об Управлении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1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214) Положение об Управлении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21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215) Положение об Управлении государственных доходов "Парк информационных технологий" Департамента государственных доходов по городу Алматы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6"/>
    <w:bookmarkStart w:name="z22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216) Положение об Управлении государственных доходов по Алматинскому району Департамента государственных доходов по городу Астане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2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217) Положение об Управлении государственных доходов по Сарыаркинскому району Департамента государственных доходов по городу Астане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18"/>
    <w:bookmarkStart w:name="z22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218) Положение об Управлении государственных доходов по Есильскому району Департамента государственных доходов по городу Астане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2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219) Положение об Управлении государственных доходов "Астана - жаңа қала" Департамента государственных доходов по городу Астане Комитета государственных доходов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приказами Председателя Комитета государственных доходов Министерства финансов РК от 27.01.2015 </w:t>
      </w:r>
      <w:r>
        <w:rPr>
          <w:rFonts w:ascii="Times New Roman"/>
          <w:b w:val="false"/>
          <w:i w:val="false"/>
          <w:color w:val="ff0000"/>
          <w:sz w:val="28"/>
        </w:rPr>
        <w:t>№ 48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12.05.2015 </w:t>
      </w:r>
      <w:r>
        <w:rPr>
          <w:rFonts w:ascii="Times New Roman"/>
          <w:b w:val="false"/>
          <w:i w:val="false"/>
          <w:color w:val="ff0000"/>
          <w:sz w:val="28"/>
        </w:rPr>
        <w:t>№ 239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2. Руководителям территориальных органов Комитета государственных доходов Министерства финансов Республики Казахстан в установленном законодательством порядке принять меры, необходимые для реализации настоящего приказа.</w:t>
      </w:r>
    </w:p>
    <w:bookmarkEnd w:id="221"/>
    <w:bookmarkStart w:name="z22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Настоящий приказ вводится в действие со дня государственной регистрации и подлежит официальному опубликованию.</w:t>
      </w:r>
    </w:p>
    <w:bookmarkEnd w:id="2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 доходов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Министерства финансов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 Ергожин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 приказу Председателя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доходов Министерства финансов </w:t>
            </w:r>
          </w:p>
        </w:tc>
      </w:tr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</w:tr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230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Кокшетау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3"/>
    <w:bookmarkStart w:name="z23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24"/>
    <w:bookmarkStart w:name="z23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5"/>
    <w:bookmarkStart w:name="z23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26"/>
    <w:bookmarkStart w:name="z23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27"/>
    <w:bookmarkStart w:name="z23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28"/>
    <w:bookmarkStart w:name="z23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29"/>
    <w:bookmarkStart w:name="z23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020000, Республика Казахстан, Акмолинская область, город Кокшетау, улица М.Горького, 21А.</w:t>
      </w:r>
    </w:p>
    <w:bookmarkEnd w:id="231"/>
    <w:bookmarkStart w:name="z24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232"/>
    <w:bookmarkStart w:name="z24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33"/>
    <w:bookmarkStart w:name="z24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34"/>
    <w:bookmarkStart w:name="z24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35"/>
    <w:bookmarkStart w:name="z24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36"/>
    <w:bookmarkStart w:name="z24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37"/>
    <w:bookmarkStart w:name="z24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38"/>
    <w:bookmarkStart w:name="z24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39"/>
    <w:bookmarkStart w:name="z24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40"/>
    <w:bookmarkStart w:name="z24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41"/>
    <w:bookmarkStart w:name="z25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42"/>
    <w:bookmarkStart w:name="z25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43"/>
    <w:bookmarkStart w:name="z25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44"/>
    <w:bookmarkStart w:name="z25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45"/>
    <w:bookmarkStart w:name="z25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46"/>
    <w:bookmarkStart w:name="z25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47"/>
    <w:bookmarkStart w:name="z25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48"/>
    <w:bookmarkStart w:name="z25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49"/>
    <w:bookmarkStart w:name="z25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50"/>
    <w:bookmarkStart w:name="z25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51"/>
    <w:bookmarkStart w:name="z26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52"/>
    <w:bookmarkStart w:name="z26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53"/>
    <w:bookmarkStart w:name="z26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54"/>
    <w:bookmarkStart w:name="z26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55"/>
    <w:bookmarkStart w:name="z26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56"/>
    <w:bookmarkStart w:name="z26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57"/>
    <w:bookmarkStart w:name="z26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58"/>
    <w:bookmarkStart w:name="z26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59"/>
    <w:bookmarkStart w:name="z26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60"/>
    <w:bookmarkStart w:name="z26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61"/>
    <w:bookmarkStart w:name="z27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62"/>
    <w:bookmarkStart w:name="z27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63"/>
    <w:bookmarkStart w:name="z2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64"/>
    <w:bookmarkStart w:name="z27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65"/>
    <w:bookmarkStart w:name="z27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66"/>
    <w:bookmarkStart w:name="z27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67"/>
    <w:bookmarkStart w:name="z2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68"/>
    <w:bookmarkStart w:name="z27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69"/>
    <w:bookmarkStart w:name="z27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70"/>
    <w:bookmarkStart w:name="z27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71"/>
    <w:bookmarkStart w:name="z28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72"/>
    <w:bookmarkStart w:name="z281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73"/>
    <w:bookmarkStart w:name="z28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4"/>
    <w:bookmarkStart w:name="z28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5"/>
    <w:bookmarkStart w:name="z28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76"/>
    <w:bookmarkStart w:name="z28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77"/>
    <w:bookmarkStart w:name="z28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78"/>
    <w:bookmarkStart w:name="z28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79"/>
    <w:bookmarkStart w:name="z28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80"/>
    <w:bookmarkStart w:name="z28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81"/>
    <w:bookmarkStart w:name="z29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82"/>
    <w:bookmarkStart w:name="z29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83"/>
    <w:bookmarkStart w:name="z29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84"/>
    <w:bookmarkStart w:name="z29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85"/>
    <w:bookmarkStart w:name="z29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86"/>
    <w:bookmarkStart w:name="z29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87"/>
    <w:bookmarkStart w:name="z29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88"/>
    <w:bookmarkStart w:name="z29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90"/>
    <w:bookmarkStart w:name="z29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91"/>
    <w:bookmarkStart w:name="z30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92"/>
    <w:bookmarkStart w:name="z30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93"/>
    <w:bookmarkStart w:name="z30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94"/>
    <w:bookmarkStart w:name="z303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95"/>
    <w:bookmarkStart w:name="z30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306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Степногорску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97"/>
    <w:bookmarkStart w:name="z30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98"/>
    <w:bookmarkStart w:name="z30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9"/>
    <w:bookmarkStart w:name="z31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00"/>
    <w:bookmarkStart w:name="z31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01"/>
    <w:bookmarkStart w:name="z31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02"/>
    <w:bookmarkStart w:name="z31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03"/>
    <w:bookmarkStart w:name="z31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021500, Республика Казахстан, Акмолинская область, город Степногорск, Коммунально-складская зона, 13.</w:t>
      </w:r>
    </w:p>
    <w:bookmarkEnd w:id="305"/>
    <w:bookmarkStart w:name="z31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306"/>
    <w:bookmarkStart w:name="z31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07"/>
    <w:bookmarkStart w:name="z31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08"/>
    <w:bookmarkStart w:name="z31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09"/>
    <w:bookmarkStart w:name="z32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10"/>
    <w:bookmarkStart w:name="z321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11"/>
    <w:bookmarkStart w:name="z32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12"/>
    <w:bookmarkStart w:name="z32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13"/>
    <w:bookmarkStart w:name="z32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14"/>
    <w:bookmarkStart w:name="z32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15"/>
    <w:bookmarkStart w:name="z32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16"/>
    <w:bookmarkStart w:name="z32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17"/>
    <w:bookmarkStart w:name="z32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18"/>
    <w:bookmarkStart w:name="z32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19"/>
    <w:bookmarkStart w:name="z33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20"/>
    <w:bookmarkStart w:name="z33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21"/>
    <w:bookmarkStart w:name="z33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22"/>
    <w:bookmarkStart w:name="z33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23"/>
    <w:bookmarkStart w:name="z33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24"/>
    <w:bookmarkStart w:name="z33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25"/>
    <w:bookmarkStart w:name="z33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26"/>
    <w:bookmarkStart w:name="z33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27"/>
    <w:bookmarkStart w:name="z33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28"/>
    <w:bookmarkStart w:name="z33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29"/>
    <w:bookmarkStart w:name="z34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30"/>
    <w:bookmarkStart w:name="z34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31"/>
    <w:bookmarkStart w:name="z34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32"/>
    <w:bookmarkStart w:name="z34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33"/>
    <w:bookmarkStart w:name="z34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34"/>
    <w:bookmarkStart w:name="z3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35"/>
    <w:bookmarkStart w:name="z34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36"/>
    <w:bookmarkStart w:name="z34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37"/>
    <w:bookmarkStart w:name="z34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38"/>
    <w:bookmarkStart w:name="z34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39"/>
    <w:bookmarkStart w:name="z35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40"/>
    <w:bookmarkStart w:name="z35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41"/>
    <w:bookmarkStart w:name="z35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42"/>
    <w:bookmarkStart w:name="z35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43"/>
    <w:bookmarkStart w:name="z35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44"/>
    <w:bookmarkStart w:name="z35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45"/>
    <w:bookmarkStart w:name="z35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46"/>
    <w:bookmarkStart w:name="z357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47"/>
    <w:bookmarkStart w:name="z35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8"/>
    <w:bookmarkStart w:name="z35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9"/>
    <w:bookmarkStart w:name="z36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50"/>
    <w:bookmarkStart w:name="z36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51"/>
    <w:bookmarkStart w:name="z36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52"/>
    <w:bookmarkStart w:name="z36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53"/>
    <w:bookmarkStart w:name="z36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54"/>
    <w:bookmarkStart w:name="z36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55"/>
    <w:bookmarkStart w:name="z36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56"/>
    <w:bookmarkStart w:name="z36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57"/>
    <w:bookmarkStart w:name="z36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58"/>
    <w:bookmarkStart w:name="z36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59"/>
    <w:bookmarkStart w:name="z37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60"/>
    <w:bookmarkStart w:name="z37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61"/>
    <w:bookmarkStart w:name="z37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62"/>
    <w:bookmarkStart w:name="z37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64"/>
    <w:bookmarkStart w:name="z37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65"/>
    <w:bookmarkStart w:name="z37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66"/>
    <w:bookmarkStart w:name="z37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67"/>
    <w:bookmarkStart w:name="z37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68"/>
    <w:bookmarkStart w:name="z379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69"/>
    <w:bookmarkStart w:name="z38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71"/>
        </w:tc>
      </w:tr>
    </w:tbl>
    <w:bookmarkStart w:name="z382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Аккольскому району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72"/>
    <w:bookmarkStart w:name="z38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73"/>
    <w:bookmarkStart w:name="z38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4"/>
    <w:bookmarkStart w:name="z38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75"/>
    <w:bookmarkStart w:name="z38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76"/>
    <w:bookmarkStart w:name="z38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77"/>
    <w:bookmarkStart w:name="z38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78"/>
    <w:bookmarkStart w:name="z39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020100, Республика Казахстан, Акмолинская область, Аккольский район, город Акколь, улица Октябрьская, 21.</w:t>
      </w:r>
    </w:p>
    <w:bookmarkEnd w:id="380"/>
    <w:bookmarkStart w:name="z39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381"/>
    <w:bookmarkStart w:name="z39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82"/>
    <w:bookmarkStart w:name="z39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83"/>
    <w:bookmarkStart w:name="z39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84"/>
    <w:bookmarkStart w:name="z39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85"/>
    <w:bookmarkStart w:name="z397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86"/>
    <w:bookmarkStart w:name="z39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87"/>
    <w:bookmarkStart w:name="z39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88"/>
    <w:bookmarkStart w:name="z40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89"/>
    <w:bookmarkStart w:name="z40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90"/>
    <w:bookmarkStart w:name="z40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91"/>
    <w:bookmarkStart w:name="z40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92"/>
    <w:bookmarkStart w:name="z40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93"/>
    <w:bookmarkStart w:name="z40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94"/>
    <w:bookmarkStart w:name="z40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95"/>
    <w:bookmarkStart w:name="z40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96"/>
    <w:bookmarkStart w:name="z40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97"/>
    <w:bookmarkStart w:name="z40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98"/>
    <w:bookmarkStart w:name="z41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99"/>
    <w:bookmarkStart w:name="z41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00"/>
    <w:bookmarkStart w:name="z41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01"/>
    <w:bookmarkStart w:name="z41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02"/>
    <w:bookmarkStart w:name="z41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03"/>
    <w:bookmarkStart w:name="z41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04"/>
    <w:bookmarkStart w:name="z41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05"/>
    <w:bookmarkStart w:name="z41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06"/>
    <w:bookmarkStart w:name="z41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07"/>
    <w:bookmarkStart w:name="z41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08"/>
    <w:bookmarkStart w:name="z42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09"/>
    <w:bookmarkStart w:name="z42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10"/>
    <w:bookmarkStart w:name="z42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11"/>
    <w:bookmarkStart w:name="z42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12"/>
    <w:bookmarkStart w:name="z42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13"/>
    <w:bookmarkStart w:name="z42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14"/>
    <w:bookmarkStart w:name="z42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15"/>
    <w:bookmarkStart w:name="z42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16"/>
    <w:bookmarkStart w:name="z42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17"/>
    <w:bookmarkStart w:name="z42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18"/>
    <w:bookmarkStart w:name="z43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19"/>
    <w:bookmarkStart w:name="z43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20"/>
    <w:bookmarkStart w:name="z43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21"/>
    <w:bookmarkStart w:name="z433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22"/>
    <w:bookmarkStart w:name="z43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3"/>
    <w:bookmarkStart w:name="z43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4"/>
    <w:bookmarkStart w:name="z43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25"/>
    <w:bookmarkStart w:name="z43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26"/>
    <w:bookmarkStart w:name="z43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27"/>
    <w:bookmarkStart w:name="z43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28"/>
    <w:bookmarkStart w:name="z44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29"/>
    <w:bookmarkStart w:name="z44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30"/>
    <w:bookmarkStart w:name="z44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31"/>
    <w:bookmarkStart w:name="z44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32"/>
    <w:bookmarkStart w:name="z44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33"/>
    <w:bookmarkStart w:name="z44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34"/>
    <w:bookmarkStart w:name="z44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35"/>
    <w:bookmarkStart w:name="z44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36"/>
    <w:bookmarkStart w:name="z44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37"/>
    <w:bookmarkStart w:name="z44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39"/>
    <w:bookmarkStart w:name="z45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40"/>
    <w:bookmarkStart w:name="z45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41"/>
    <w:bookmarkStart w:name="z45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42"/>
    <w:bookmarkStart w:name="z45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43"/>
    <w:bookmarkStart w:name="z455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44"/>
    <w:bookmarkStart w:name="z45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458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Астраханскому району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6"/>
    <w:bookmarkStart w:name="z46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47"/>
    <w:bookmarkStart w:name="z46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8"/>
    <w:bookmarkStart w:name="z46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49"/>
    <w:bookmarkStart w:name="z46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50"/>
    <w:bookmarkStart w:name="z46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51"/>
    <w:bookmarkStart w:name="z46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52"/>
    <w:bookmarkStart w:name="z46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020300, Республика Казахстан, Акмолинская область, Астраханский район, село Астраханка, улица А. Байтурсынова, 20.</w:t>
      </w:r>
    </w:p>
    <w:bookmarkEnd w:id="454"/>
    <w:bookmarkStart w:name="z46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455"/>
    <w:bookmarkStart w:name="z46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56"/>
    <w:bookmarkStart w:name="z47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57"/>
    <w:bookmarkStart w:name="z47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58"/>
    <w:bookmarkStart w:name="z47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59"/>
    <w:bookmarkStart w:name="z473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60"/>
    <w:bookmarkStart w:name="z47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61"/>
    <w:bookmarkStart w:name="z47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62"/>
    <w:bookmarkStart w:name="z47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63"/>
    <w:bookmarkStart w:name="z47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64"/>
    <w:bookmarkStart w:name="z47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65"/>
    <w:bookmarkStart w:name="z47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66"/>
    <w:bookmarkStart w:name="z48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67"/>
    <w:bookmarkStart w:name="z48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68"/>
    <w:bookmarkStart w:name="z48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69"/>
    <w:bookmarkStart w:name="z48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70"/>
    <w:bookmarkStart w:name="z48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71"/>
    <w:bookmarkStart w:name="z48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72"/>
    <w:bookmarkStart w:name="z48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73"/>
    <w:bookmarkStart w:name="z48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74"/>
    <w:bookmarkStart w:name="z48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75"/>
    <w:bookmarkStart w:name="z48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76"/>
    <w:bookmarkStart w:name="z49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77"/>
    <w:bookmarkStart w:name="z49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78"/>
    <w:bookmarkStart w:name="z49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79"/>
    <w:bookmarkStart w:name="z49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80"/>
    <w:bookmarkStart w:name="z49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81"/>
    <w:bookmarkStart w:name="z49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82"/>
    <w:bookmarkStart w:name="z49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83"/>
    <w:bookmarkStart w:name="z49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84"/>
    <w:bookmarkStart w:name="z49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85"/>
    <w:bookmarkStart w:name="z49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86"/>
    <w:bookmarkStart w:name="z50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87"/>
    <w:bookmarkStart w:name="z501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88"/>
    <w:bookmarkStart w:name="z502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89"/>
    <w:bookmarkStart w:name="z503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90"/>
    <w:bookmarkStart w:name="z504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91"/>
    <w:bookmarkStart w:name="z505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92"/>
    <w:bookmarkStart w:name="z506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93"/>
    <w:bookmarkStart w:name="z507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94"/>
    <w:bookmarkStart w:name="z508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95"/>
    <w:bookmarkStart w:name="z509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96"/>
    <w:bookmarkStart w:name="z510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7"/>
    <w:bookmarkStart w:name="z511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8"/>
    <w:bookmarkStart w:name="z512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99"/>
    <w:bookmarkStart w:name="z513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00"/>
    <w:bookmarkStart w:name="z514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01"/>
    <w:bookmarkStart w:name="z515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02"/>
    <w:bookmarkStart w:name="z516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03"/>
    <w:bookmarkStart w:name="z517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04"/>
    <w:bookmarkStart w:name="z518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05"/>
    <w:bookmarkStart w:name="z519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06"/>
    <w:bookmarkStart w:name="z520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07"/>
    <w:bookmarkStart w:name="z521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08"/>
    <w:bookmarkStart w:name="z522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09"/>
    <w:bookmarkStart w:name="z523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10"/>
    <w:bookmarkStart w:name="z524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11"/>
    <w:bookmarkStart w:name="z525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513"/>
    <w:bookmarkStart w:name="z527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14"/>
    <w:bookmarkStart w:name="z528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15"/>
    <w:bookmarkStart w:name="z529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16"/>
    <w:bookmarkStart w:name="z53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17"/>
    <w:bookmarkStart w:name="z531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18"/>
    <w:bookmarkStart w:name="z532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20"/>
        </w:tc>
      </w:tr>
    </w:tbl>
    <w:bookmarkStart w:name="z53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Атбасарскому району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21"/>
    <w:bookmarkStart w:name="z536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22"/>
    <w:bookmarkStart w:name="z537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3"/>
    <w:bookmarkStart w:name="z53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24"/>
    <w:bookmarkStart w:name="z53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25"/>
    <w:bookmarkStart w:name="z54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26"/>
    <w:bookmarkStart w:name="z541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27"/>
    <w:bookmarkStart w:name="z542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020400, Республика Казахстан, Атбасарский район, город Атбасар, улица Б. Момышулы, 4.</w:t>
      </w:r>
    </w:p>
    <w:bookmarkEnd w:id="529"/>
    <w:bookmarkStart w:name="z544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530"/>
    <w:bookmarkStart w:name="z545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31"/>
    <w:bookmarkStart w:name="z546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32"/>
    <w:bookmarkStart w:name="z547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33"/>
    <w:bookmarkStart w:name="z548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34"/>
    <w:bookmarkStart w:name="z549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35"/>
    <w:bookmarkStart w:name="z550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36"/>
    <w:bookmarkStart w:name="z551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37"/>
    <w:bookmarkStart w:name="z552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38"/>
    <w:bookmarkStart w:name="z553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39"/>
    <w:bookmarkStart w:name="z554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40"/>
    <w:bookmarkStart w:name="z55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41"/>
    <w:bookmarkStart w:name="z55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42"/>
    <w:bookmarkStart w:name="z55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43"/>
    <w:bookmarkStart w:name="z55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44"/>
    <w:bookmarkStart w:name="z559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45"/>
    <w:bookmarkStart w:name="z560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46"/>
    <w:bookmarkStart w:name="z56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47"/>
    <w:bookmarkStart w:name="z56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48"/>
    <w:bookmarkStart w:name="z56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49"/>
    <w:bookmarkStart w:name="z56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50"/>
    <w:bookmarkStart w:name="z56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51"/>
    <w:bookmarkStart w:name="z56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52"/>
    <w:bookmarkStart w:name="z56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553"/>
    <w:bookmarkStart w:name="z56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54"/>
    <w:bookmarkStart w:name="z56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55"/>
    <w:bookmarkStart w:name="z57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56"/>
    <w:bookmarkStart w:name="z57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57"/>
    <w:bookmarkStart w:name="z57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58"/>
    <w:bookmarkStart w:name="z57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59"/>
    <w:bookmarkStart w:name="z57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60"/>
    <w:bookmarkStart w:name="z57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61"/>
    <w:bookmarkStart w:name="z57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62"/>
    <w:bookmarkStart w:name="z57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63"/>
    <w:bookmarkStart w:name="z57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64"/>
    <w:bookmarkStart w:name="z57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65"/>
    <w:bookmarkStart w:name="z58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66"/>
    <w:bookmarkStart w:name="z58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67"/>
    <w:bookmarkStart w:name="z58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68"/>
    <w:bookmarkStart w:name="z58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69"/>
    <w:bookmarkStart w:name="z58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70"/>
    <w:bookmarkStart w:name="z585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71"/>
    <w:bookmarkStart w:name="z58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2"/>
    <w:bookmarkStart w:name="z58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3"/>
    <w:bookmarkStart w:name="z58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74"/>
    <w:bookmarkStart w:name="z58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75"/>
    <w:bookmarkStart w:name="z59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76"/>
    <w:bookmarkStart w:name="z59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77"/>
    <w:bookmarkStart w:name="z59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78"/>
    <w:bookmarkStart w:name="z59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79"/>
    <w:bookmarkStart w:name="z59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80"/>
    <w:bookmarkStart w:name="z59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81"/>
    <w:bookmarkStart w:name="z59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82"/>
    <w:bookmarkStart w:name="z59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83"/>
    <w:bookmarkStart w:name="z598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84"/>
    <w:bookmarkStart w:name="z599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85"/>
    <w:bookmarkStart w:name="z60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86"/>
    <w:bookmarkStart w:name="z60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88"/>
    <w:bookmarkStart w:name="z60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89"/>
    <w:bookmarkStart w:name="z60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90"/>
    <w:bookmarkStart w:name="z60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91"/>
    <w:bookmarkStart w:name="z60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92"/>
    <w:bookmarkStart w:name="z607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93"/>
    <w:bookmarkStart w:name="z60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610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Сандыктаускому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95"/>
    <w:bookmarkStart w:name="z61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96"/>
    <w:bookmarkStart w:name="z613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7"/>
    <w:bookmarkStart w:name="z61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98"/>
    <w:bookmarkStart w:name="z61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99"/>
    <w:bookmarkStart w:name="z61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00"/>
    <w:bookmarkStart w:name="z61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01"/>
    <w:bookmarkStart w:name="z61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021400, Республика Казахстан, Акмолинская область, Сандыктауский район, село Балкашино, улица Абылай-хана, 130.</w:t>
      </w:r>
    </w:p>
    <w:bookmarkEnd w:id="603"/>
    <w:bookmarkStart w:name="z62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604"/>
    <w:bookmarkStart w:name="z62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05"/>
    <w:bookmarkStart w:name="z62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06"/>
    <w:bookmarkStart w:name="z623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07"/>
    <w:bookmarkStart w:name="z624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08"/>
    <w:bookmarkStart w:name="z625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09"/>
    <w:bookmarkStart w:name="z626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10"/>
    <w:bookmarkStart w:name="z627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11"/>
    <w:bookmarkStart w:name="z628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12"/>
    <w:bookmarkStart w:name="z629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13"/>
    <w:bookmarkStart w:name="z630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14"/>
    <w:bookmarkStart w:name="z631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15"/>
    <w:bookmarkStart w:name="z632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16"/>
    <w:bookmarkStart w:name="z633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17"/>
    <w:bookmarkStart w:name="z634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18"/>
    <w:bookmarkStart w:name="z635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19"/>
    <w:bookmarkStart w:name="z636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20"/>
    <w:bookmarkStart w:name="z63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21"/>
    <w:bookmarkStart w:name="z638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22"/>
    <w:bookmarkStart w:name="z639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23"/>
    <w:bookmarkStart w:name="z640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24"/>
    <w:bookmarkStart w:name="z641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25"/>
    <w:bookmarkStart w:name="z642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26"/>
    <w:bookmarkStart w:name="z64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27"/>
    <w:bookmarkStart w:name="z64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28"/>
    <w:bookmarkStart w:name="z64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29"/>
    <w:bookmarkStart w:name="z64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30"/>
    <w:bookmarkStart w:name="z64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31"/>
    <w:bookmarkStart w:name="z648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32"/>
    <w:bookmarkStart w:name="z649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33"/>
    <w:bookmarkStart w:name="z650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34"/>
    <w:bookmarkStart w:name="z65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35"/>
    <w:bookmarkStart w:name="z652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36"/>
    <w:bookmarkStart w:name="z653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37"/>
    <w:bookmarkStart w:name="z65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38"/>
    <w:bookmarkStart w:name="z65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39"/>
    <w:bookmarkStart w:name="z65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40"/>
    <w:bookmarkStart w:name="z65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41"/>
    <w:bookmarkStart w:name="z65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42"/>
    <w:bookmarkStart w:name="z65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43"/>
    <w:bookmarkStart w:name="z66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44"/>
    <w:bookmarkStart w:name="z661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45"/>
    <w:bookmarkStart w:name="z66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6"/>
    <w:bookmarkStart w:name="z66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7"/>
    <w:bookmarkStart w:name="z66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48"/>
    <w:bookmarkStart w:name="z66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49"/>
    <w:bookmarkStart w:name="z66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50"/>
    <w:bookmarkStart w:name="z66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51"/>
    <w:bookmarkStart w:name="z66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52"/>
    <w:bookmarkStart w:name="z66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53"/>
    <w:bookmarkStart w:name="z67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54"/>
    <w:bookmarkStart w:name="z67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55"/>
    <w:bookmarkStart w:name="z672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56"/>
    <w:bookmarkStart w:name="z67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57"/>
    <w:bookmarkStart w:name="z67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58"/>
    <w:bookmarkStart w:name="z67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59"/>
    <w:bookmarkStart w:name="z67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60"/>
    <w:bookmarkStart w:name="z67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8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62"/>
    <w:bookmarkStart w:name="z67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63"/>
    <w:bookmarkStart w:name="z68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64"/>
    <w:bookmarkStart w:name="z68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65"/>
    <w:bookmarkStart w:name="z68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66"/>
    <w:bookmarkStart w:name="z683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67"/>
    <w:bookmarkStart w:name="z68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686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Аршалынскому району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69"/>
    <w:bookmarkStart w:name="z688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м(далее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70"/>
    <w:bookmarkStart w:name="z689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1"/>
    <w:bookmarkStart w:name="z690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72"/>
    <w:bookmarkStart w:name="z691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73"/>
    <w:bookmarkStart w:name="z692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74"/>
    <w:bookmarkStart w:name="z693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75"/>
    <w:bookmarkStart w:name="z694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020200, Республика Казахстан, Акмолинская область, Аршалынский район, город Аршалы, улица Ташенова,14.</w:t>
      </w:r>
    </w:p>
    <w:bookmarkEnd w:id="677"/>
    <w:bookmarkStart w:name="z696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678"/>
    <w:bookmarkStart w:name="z697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79"/>
    <w:bookmarkStart w:name="z698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80"/>
    <w:bookmarkStart w:name="z699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81"/>
    <w:bookmarkStart w:name="z700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82"/>
    <w:bookmarkStart w:name="z701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83"/>
    <w:bookmarkStart w:name="z702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84"/>
    <w:bookmarkStart w:name="z703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85"/>
    <w:bookmarkStart w:name="z704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86"/>
    <w:bookmarkStart w:name="z705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87"/>
    <w:bookmarkStart w:name="z706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88"/>
    <w:bookmarkStart w:name="z707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89"/>
    <w:bookmarkStart w:name="z708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90"/>
    <w:bookmarkStart w:name="z709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91"/>
    <w:bookmarkStart w:name="z710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92"/>
    <w:bookmarkStart w:name="z711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93"/>
    <w:bookmarkStart w:name="z712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94"/>
    <w:bookmarkStart w:name="z713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95"/>
    <w:bookmarkStart w:name="z714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96"/>
    <w:bookmarkStart w:name="z715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97"/>
    <w:bookmarkStart w:name="z716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98"/>
    <w:bookmarkStart w:name="z717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99"/>
    <w:bookmarkStart w:name="z718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00"/>
    <w:bookmarkStart w:name="z71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01"/>
    <w:bookmarkStart w:name="z720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02"/>
    <w:bookmarkStart w:name="z721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03"/>
    <w:bookmarkStart w:name="z722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04"/>
    <w:bookmarkStart w:name="z723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05"/>
    <w:bookmarkStart w:name="z724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06"/>
    <w:bookmarkStart w:name="z725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07"/>
    <w:bookmarkStart w:name="z726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08"/>
    <w:bookmarkStart w:name="z727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09"/>
    <w:bookmarkStart w:name="z728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10"/>
    <w:bookmarkStart w:name="z729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11"/>
    <w:bookmarkStart w:name="z73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12"/>
    <w:bookmarkStart w:name="z731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13"/>
    <w:bookmarkStart w:name="z73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14"/>
    <w:bookmarkStart w:name="z733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15"/>
    <w:bookmarkStart w:name="z734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16"/>
    <w:bookmarkStart w:name="z735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17"/>
    <w:bookmarkStart w:name="z736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18"/>
    <w:bookmarkStart w:name="z737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19"/>
    <w:bookmarkStart w:name="z738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0"/>
    <w:bookmarkStart w:name="z739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1"/>
    <w:bookmarkStart w:name="z740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22"/>
    <w:bookmarkStart w:name="z741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23"/>
    <w:bookmarkStart w:name="z742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24"/>
    <w:bookmarkStart w:name="z74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25"/>
    <w:bookmarkStart w:name="z74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26"/>
    <w:bookmarkStart w:name="z74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27"/>
    <w:bookmarkStart w:name="z74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28"/>
    <w:bookmarkStart w:name="z74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29"/>
    <w:bookmarkStart w:name="z74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30"/>
    <w:bookmarkStart w:name="z74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31"/>
    <w:bookmarkStart w:name="z75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32"/>
    <w:bookmarkStart w:name="z75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33"/>
    <w:bookmarkStart w:name="z752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34"/>
    <w:bookmarkStart w:name="z75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4" w:id="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36"/>
    <w:bookmarkStart w:name="z75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37"/>
    <w:bookmarkStart w:name="z75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38"/>
    <w:bookmarkStart w:name="z75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39"/>
    <w:bookmarkStart w:name="z75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40"/>
    <w:bookmarkStart w:name="z759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41"/>
    <w:bookmarkStart w:name="z76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762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Ерейментаускому району Департамента 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43"/>
    <w:bookmarkStart w:name="z764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44"/>
    <w:bookmarkStart w:name="z765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5"/>
    <w:bookmarkStart w:name="z766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46"/>
    <w:bookmarkStart w:name="z767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47"/>
    <w:bookmarkStart w:name="z768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48"/>
    <w:bookmarkStart w:name="z769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6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7. Структура и лимит штатной численности утверждается в соответствии с законодательством Республики Казахстан.</w:t>
      </w:r>
    </w:p>
    <w:bookmarkEnd w:id="750"/>
    <w:bookmarkStart w:name="z771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Юридический адрес Управления: почтовый индекс 020800, Республика Казахстан, Акмолинская область, Ерейментауский район, город Ерейментау, улица А.Кунанбаева,115.</w:t>
      </w:r>
    </w:p>
    <w:bookmarkEnd w:id="751"/>
    <w:bookmarkStart w:name="z772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752"/>
    <w:bookmarkStart w:name="z773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53"/>
    <w:bookmarkStart w:name="z774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54"/>
    <w:bookmarkStart w:name="z775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55"/>
    <w:bookmarkStart w:name="z776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56"/>
    <w:bookmarkStart w:name="z777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57"/>
    <w:bookmarkStart w:name="z778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58"/>
    <w:bookmarkStart w:name="z779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59"/>
    <w:bookmarkStart w:name="z780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60"/>
    <w:bookmarkStart w:name="z781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61"/>
    <w:bookmarkStart w:name="z782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62"/>
    <w:bookmarkStart w:name="z783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63"/>
    <w:bookmarkStart w:name="z784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64"/>
    <w:bookmarkStart w:name="z785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65"/>
    <w:bookmarkStart w:name="z78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66"/>
    <w:bookmarkStart w:name="z787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67"/>
    <w:bookmarkStart w:name="z78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68"/>
    <w:bookmarkStart w:name="z789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69"/>
    <w:bookmarkStart w:name="z79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70"/>
    <w:bookmarkStart w:name="z79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71"/>
    <w:bookmarkStart w:name="z79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72"/>
    <w:bookmarkStart w:name="z79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73"/>
    <w:bookmarkStart w:name="z79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74"/>
    <w:bookmarkStart w:name="z79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75"/>
    <w:bookmarkStart w:name="z79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76"/>
    <w:bookmarkStart w:name="z79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777"/>
    <w:bookmarkStart w:name="z79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78"/>
    <w:bookmarkStart w:name="z79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79"/>
    <w:bookmarkStart w:name="z80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80"/>
    <w:bookmarkStart w:name="z80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81"/>
    <w:bookmarkStart w:name="z80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82"/>
    <w:bookmarkStart w:name="z80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83"/>
    <w:bookmarkStart w:name="z804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84"/>
    <w:bookmarkStart w:name="z805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85"/>
    <w:bookmarkStart w:name="z806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86"/>
    <w:bookmarkStart w:name="z807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87"/>
    <w:bookmarkStart w:name="z808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88"/>
    <w:bookmarkStart w:name="z809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89"/>
    <w:bookmarkStart w:name="z810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90"/>
    <w:bookmarkStart w:name="z811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91"/>
    <w:bookmarkStart w:name="z812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92"/>
    <w:bookmarkStart w:name="z813" w:id="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93"/>
    <w:bookmarkStart w:name="z81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4"/>
    <w:bookmarkStart w:name="z81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5"/>
    <w:bookmarkStart w:name="z81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96"/>
    <w:bookmarkStart w:name="z81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97"/>
    <w:bookmarkStart w:name="z81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98"/>
    <w:bookmarkStart w:name="z81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99"/>
    <w:bookmarkStart w:name="z82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00"/>
    <w:bookmarkStart w:name="z821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01"/>
    <w:bookmarkStart w:name="z82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02"/>
    <w:bookmarkStart w:name="z82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03"/>
    <w:bookmarkStart w:name="z82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04"/>
    <w:bookmarkStart w:name="z82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05"/>
    <w:bookmarkStart w:name="z82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06"/>
    <w:bookmarkStart w:name="z82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07"/>
    <w:bookmarkStart w:name="z82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08"/>
    <w:bookmarkStart w:name="z82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" w:id="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10"/>
    <w:bookmarkStart w:name="z83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11"/>
    <w:bookmarkStart w:name="z83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12"/>
    <w:bookmarkStart w:name="z83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13"/>
    <w:bookmarkStart w:name="z83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14"/>
    <w:bookmarkStart w:name="z835"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15"/>
    <w:bookmarkStart w:name="z83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Реорганизация и упразднение Управления осуществляется в соответствии с законодательством Республики Казахстан.</w:t>
      </w:r>
    </w:p>
    <w:bookmarkEnd w:id="8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bookmarkStart w:name="z838" w:id="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Егиндыкольскому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17"/>
    <w:bookmarkStart w:name="z840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18"/>
    <w:bookmarkStart w:name="z841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9"/>
    <w:bookmarkStart w:name="z842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20"/>
    <w:bookmarkStart w:name="z843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21"/>
    <w:bookmarkStart w:name="z844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22"/>
    <w:bookmarkStart w:name="z845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23"/>
    <w:bookmarkStart w:name="z846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7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020600, Республика Казахстан, Акмолинская область, Егиндыкольский район, село Егиндыколь, улица Мира, 24.</w:t>
      </w:r>
    </w:p>
    <w:bookmarkEnd w:id="825"/>
    <w:bookmarkStart w:name="z848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826"/>
    <w:bookmarkStart w:name="z849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27"/>
    <w:bookmarkStart w:name="z850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28"/>
    <w:bookmarkStart w:name="z851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29"/>
    <w:bookmarkStart w:name="z852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30"/>
    <w:bookmarkStart w:name="z853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31"/>
    <w:bookmarkStart w:name="z854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32"/>
    <w:bookmarkStart w:name="z855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33"/>
    <w:bookmarkStart w:name="z856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34"/>
    <w:bookmarkStart w:name="z857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35"/>
    <w:bookmarkStart w:name="z858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36"/>
    <w:bookmarkStart w:name="z859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37"/>
    <w:bookmarkStart w:name="z860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38"/>
    <w:bookmarkStart w:name="z861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39"/>
    <w:bookmarkStart w:name="z862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40"/>
    <w:bookmarkStart w:name="z863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41"/>
    <w:bookmarkStart w:name="z864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42"/>
    <w:bookmarkStart w:name="z865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43"/>
    <w:bookmarkStart w:name="z866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44"/>
    <w:bookmarkStart w:name="z867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45"/>
    <w:bookmarkStart w:name="z868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46"/>
    <w:bookmarkStart w:name="z86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47"/>
    <w:bookmarkStart w:name="z870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48"/>
    <w:bookmarkStart w:name="z871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49"/>
    <w:bookmarkStart w:name="z87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50"/>
    <w:bookmarkStart w:name="z873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51"/>
    <w:bookmarkStart w:name="z87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52"/>
    <w:bookmarkStart w:name="z875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53"/>
    <w:bookmarkStart w:name="z876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54"/>
    <w:bookmarkStart w:name="z877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55"/>
    <w:bookmarkStart w:name="z878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56"/>
    <w:bookmarkStart w:name="z879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57"/>
    <w:bookmarkStart w:name="z880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58"/>
    <w:bookmarkStart w:name="z881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59"/>
    <w:bookmarkStart w:name="z882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60"/>
    <w:bookmarkStart w:name="z883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61"/>
    <w:bookmarkStart w:name="z88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62"/>
    <w:bookmarkStart w:name="z88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63"/>
    <w:bookmarkStart w:name="z88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64"/>
    <w:bookmarkStart w:name="z88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65"/>
    <w:bookmarkStart w:name="z88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66"/>
    <w:bookmarkStart w:name="z889" w:id="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67"/>
    <w:bookmarkStart w:name="z890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8"/>
    <w:bookmarkStart w:name="z891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9"/>
    <w:bookmarkStart w:name="z892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70"/>
    <w:bookmarkStart w:name="z893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71"/>
    <w:bookmarkStart w:name="z894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72"/>
    <w:bookmarkStart w:name="z895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73"/>
    <w:bookmarkStart w:name="z896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74"/>
    <w:bookmarkStart w:name="z897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75"/>
    <w:bookmarkStart w:name="z89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76"/>
    <w:bookmarkStart w:name="z89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77"/>
    <w:bookmarkStart w:name="z900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78"/>
    <w:bookmarkStart w:name="z901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79"/>
    <w:bookmarkStart w:name="z902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80"/>
    <w:bookmarkStart w:name="z903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81"/>
    <w:bookmarkStart w:name="z904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82"/>
    <w:bookmarkStart w:name="z905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6" w:id="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84"/>
    <w:bookmarkStart w:name="z907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85"/>
    <w:bookmarkStart w:name="z908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6"/>
    <w:bookmarkStart w:name="z909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87"/>
    <w:bookmarkStart w:name="z910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88"/>
    <w:bookmarkStart w:name="z911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89"/>
    <w:bookmarkStart w:name="z912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91"/>
        </w:tc>
      </w:tr>
    </w:tbl>
    <w:bookmarkStart w:name="z914" w:id="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Коргалджинскому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92"/>
    <w:bookmarkStart w:name="z916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Коргалджинскому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93"/>
    <w:bookmarkStart w:name="z917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4"/>
    <w:bookmarkStart w:name="z918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95"/>
    <w:bookmarkStart w:name="z919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96"/>
    <w:bookmarkStart w:name="z920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97"/>
    <w:bookmarkStart w:name="z921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98"/>
    <w:bookmarkStart w:name="z922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021300, Республика Казахстан, Акмолинская область, Коргалжынский район, село Коргалжын, улица Болганбаева,17.</w:t>
      </w:r>
    </w:p>
    <w:bookmarkEnd w:id="900"/>
    <w:bookmarkStart w:name="z924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Коргалджинскому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901"/>
    <w:bookmarkStart w:name="z925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02"/>
    <w:bookmarkStart w:name="z926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03"/>
    <w:bookmarkStart w:name="z927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04"/>
    <w:bookmarkStart w:name="z928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05"/>
    <w:bookmarkStart w:name="z929" w:id="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06"/>
    <w:bookmarkStart w:name="z930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07"/>
    <w:bookmarkStart w:name="z931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08"/>
    <w:bookmarkStart w:name="z932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09"/>
    <w:bookmarkStart w:name="z933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10"/>
    <w:bookmarkStart w:name="z934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11"/>
    <w:bookmarkStart w:name="z935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12"/>
    <w:bookmarkStart w:name="z936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13"/>
    <w:bookmarkStart w:name="z937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14"/>
    <w:bookmarkStart w:name="z938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15"/>
    <w:bookmarkStart w:name="z939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16"/>
    <w:bookmarkStart w:name="z940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17"/>
    <w:bookmarkStart w:name="z941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18"/>
    <w:bookmarkStart w:name="z942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19"/>
    <w:bookmarkStart w:name="z943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20"/>
    <w:bookmarkStart w:name="z944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21"/>
    <w:bookmarkStart w:name="z945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22"/>
    <w:bookmarkStart w:name="z94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23"/>
    <w:bookmarkStart w:name="z947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24"/>
    <w:bookmarkStart w:name="z948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25"/>
    <w:bookmarkStart w:name="z949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26"/>
    <w:bookmarkStart w:name="z950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27"/>
    <w:bookmarkStart w:name="z951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28"/>
    <w:bookmarkStart w:name="z952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29"/>
    <w:bookmarkStart w:name="z953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30"/>
    <w:bookmarkStart w:name="z954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31"/>
    <w:bookmarkStart w:name="z955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32"/>
    <w:bookmarkStart w:name="z956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33"/>
    <w:bookmarkStart w:name="z957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34"/>
    <w:bookmarkStart w:name="z958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35"/>
    <w:bookmarkStart w:name="z959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36"/>
    <w:bookmarkStart w:name="z960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37"/>
    <w:bookmarkStart w:name="z961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38"/>
    <w:bookmarkStart w:name="z962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39"/>
    <w:bookmarkStart w:name="z963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40"/>
    <w:bookmarkStart w:name="z964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41"/>
    <w:bookmarkStart w:name="z965" w:id="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42"/>
    <w:bookmarkStart w:name="z966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3"/>
    <w:bookmarkStart w:name="z967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4"/>
    <w:bookmarkStart w:name="z968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45"/>
    <w:bookmarkStart w:name="z969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46"/>
    <w:bookmarkStart w:name="z970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47"/>
    <w:bookmarkStart w:name="z971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48"/>
    <w:bookmarkStart w:name="z972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49"/>
    <w:bookmarkStart w:name="z973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50"/>
    <w:bookmarkStart w:name="z974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51"/>
    <w:bookmarkStart w:name="z975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52"/>
    <w:bookmarkStart w:name="z976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53"/>
    <w:bookmarkStart w:name="z977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54"/>
    <w:bookmarkStart w:name="z978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55"/>
    <w:bookmarkStart w:name="z979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56"/>
    <w:bookmarkStart w:name="z980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57"/>
    <w:bookmarkStart w:name="z981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59"/>
    <w:bookmarkStart w:name="z983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60"/>
    <w:bookmarkStart w:name="z984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1"/>
    <w:bookmarkStart w:name="z985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62"/>
    <w:bookmarkStart w:name="z986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63"/>
    <w:bookmarkStart w:name="z987" w:id="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64"/>
    <w:bookmarkStart w:name="z988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66"/>
        </w:tc>
      </w:tr>
    </w:tbl>
    <w:bookmarkStart w:name="z990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Буландынскому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67"/>
    <w:bookmarkStart w:name="z99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68"/>
    <w:bookmarkStart w:name="z99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9"/>
    <w:bookmarkStart w:name="z994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70"/>
    <w:bookmarkStart w:name="z995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71"/>
    <w:bookmarkStart w:name="z996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72"/>
    <w:bookmarkStart w:name="z997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73"/>
    <w:bookmarkStart w:name="z998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9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020500, Республика Казахстан, Акмолинская область, Буландынский район, город Макинск, улица Клубная, 32.</w:t>
      </w:r>
    </w:p>
    <w:bookmarkEnd w:id="975"/>
    <w:bookmarkStart w:name="z1000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976"/>
    <w:bookmarkStart w:name="z1001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77"/>
    <w:bookmarkStart w:name="z1002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78"/>
    <w:bookmarkStart w:name="z1003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79"/>
    <w:bookmarkStart w:name="z1004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80"/>
    <w:bookmarkStart w:name="z1005" w:id="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81"/>
    <w:bookmarkStart w:name="z1006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82"/>
    <w:bookmarkStart w:name="z1007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83"/>
    <w:bookmarkStart w:name="z1008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84"/>
    <w:bookmarkStart w:name="z100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85"/>
    <w:bookmarkStart w:name="z101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86"/>
    <w:bookmarkStart w:name="z1011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87"/>
    <w:bookmarkStart w:name="z1012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88"/>
    <w:bookmarkStart w:name="z101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89"/>
    <w:bookmarkStart w:name="z1014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90"/>
    <w:bookmarkStart w:name="z1015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91"/>
    <w:bookmarkStart w:name="z1016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92"/>
    <w:bookmarkStart w:name="z1017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93"/>
    <w:bookmarkStart w:name="z1018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94"/>
    <w:bookmarkStart w:name="z1019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95"/>
    <w:bookmarkStart w:name="z1020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96"/>
    <w:bookmarkStart w:name="z1021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97"/>
    <w:bookmarkStart w:name="z1022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98"/>
    <w:bookmarkStart w:name="z1023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99"/>
    <w:bookmarkStart w:name="z1024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00"/>
    <w:bookmarkStart w:name="z1025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01"/>
    <w:bookmarkStart w:name="z1026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02"/>
    <w:bookmarkStart w:name="z1027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03"/>
    <w:bookmarkStart w:name="z1028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04"/>
    <w:bookmarkStart w:name="z1029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05"/>
    <w:bookmarkStart w:name="z1030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06"/>
    <w:bookmarkStart w:name="z1031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07"/>
    <w:bookmarkStart w:name="z1032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08"/>
    <w:bookmarkStart w:name="z1033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09"/>
    <w:bookmarkStart w:name="z1034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10"/>
    <w:bookmarkStart w:name="z1035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11"/>
    <w:bookmarkStart w:name="z1036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12"/>
    <w:bookmarkStart w:name="z1037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13"/>
    <w:bookmarkStart w:name="z1038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14"/>
    <w:bookmarkStart w:name="z1039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15"/>
    <w:bookmarkStart w:name="z1040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16"/>
    <w:bookmarkStart w:name="z1041" w:id="1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17"/>
    <w:bookmarkStart w:name="z1042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8"/>
    <w:bookmarkStart w:name="z1043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19"/>
    <w:bookmarkStart w:name="z1044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20"/>
    <w:bookmarkStart w:name="z1045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21"/>
    <w:bookmarkStart w:name="z1046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22"/>
    <w:bookmarkStart w:name="z1047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23"/>
    <w:bookmarkStart w:name="z1048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24"/>
    <w:bookmarkStart w:name="z1049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25"/>
    <w:bookmarkStart w:name="z1050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26"/>
    <w:bookmarkStart w:name="z1051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27"/>
    <w:bookmarkStart w:name="z1052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28"/>
    <w:bookmarkStart w:name="z1053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29"/>
    <w:bookmarkStart w:name="z1054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30"/>
    <w:bookmarkStart w:name="z1055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31"/>
    <w:bookmarkStart w:name="z1056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32"/>
    <w:bookmarkStart w:name="z1057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8" w:id="1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34"/>
    <w:bookmarkStart w:name="z1059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35"/>
    <w:bookmarkStart w:name="z1060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36"/>
    <w:bookmarkStart w:name="z1061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37"/>
    <w:bookmarkStart w:name="z1062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38"/>
    <w:bookmarkStart w:name="z1063" w:id="1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39"/>
    <w:bookmarkStart w:name="z1064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41"/>
        </w:tc>
      </w:tr>
    </w:tbl>
    <w:bookmarkStart w:name="z1066" w:id="1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Целиноградскому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42"/>
    <w:bookmarkStart w:name="z1068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43"/>
    <w:bookmarkStart w:name="z1069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4"/>
    <w:bookmarkStart w:name="z1070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45"/>
    <w:bookmarkStart w:name="z1071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46"/>
    <w:bookmarkStart w:name="z1072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47"/>
    <w:bookmarkStart w:name="z1073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48"/>
    <w:bookmarkStart w:name="z1074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021800, Республика Казахстан, Акмолинская область, Целиноградский район, село Акмол, улица Ю. Гагарина, 2.</w:t>
      </w:r>
    </w:p>
    <w:bookmarkEnd w:id="1050"/>
    <w:bookmarkStart w:name="z1076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051"/>
    <w:bookmarkStart w:name="z1077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52"/>
    <w:bookmarkStart w:name="z1078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53"/>
    <w:bookmarkStart w:name="z1079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54"/>
    <w:bookmarkStart w:name="z1080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55"/>
    <w:bookmarkStart w:name="z1081" w:id="1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56"/>
    <w:bookmarkStart w:name="z1082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57"/>
    <w:bookmarkStart w:name="z1083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58"/>
    <w:bookmarkStart w:name="z1084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59"/>
    <w:bookmarkStart w:name="z1085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60"/>
    <w:bookmarkStart w:name="z1086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61"/>
    <w:bookmarkStart w:name="z1087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62"/>
    <w:bookmarkStart w:name="z1088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63"/>
    <w:bookmarkStart w:name="z1089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64"/>
    <w:bookmarkStart w:name="z1090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65"/>
    <w:bookmarkStart w:name="z1091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66"/>
    <w:bookmarkStart w:name="z1092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67"/>
    <w:bookmarkStart w:name="z1093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68"/>
    <w:bookmarkStart w:name="z1094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69"/>
    <w:bookmarkStart w:name="z1095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70"/>
    <w:bookmarkStart w:name="z1096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71"/>
    <w:bookmarkStart w:name="z1097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72"/>
    <w:bookmarkStart w:name="z1098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73"/>
    <w:bookmarkStart w:name="z1099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74"/>
    <w:bookmarkStart w:name="z1100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75"/>
    <w:bookmarkStart w:name="z1101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76"/>
    <w:bookmarkStart w:name="z1102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77"/>
    <w:bookmarkStart w:name="z1103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78"/>
    <w:bookmarkStart w:name="z1104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79"/>
    <w:bookmarkStart w:name="z1105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80"/>
    <w:bookmarkStart w:name="z1106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81"/>
    <w:bookmarkStart w:name="z1107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82"/>
    <w:bookmarkStart w:name="z1108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83"/>
    <w:bookmarkStart w:name="z1109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84"/>
    <w:bookmarkStart w:name="z1110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85"/>
    <w:bookmarkStart w:name="z1111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86"/>
    <w:bookmarkStart w:name="z1112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87"/>
    <w:bookmarkStart w:name="z1113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88"/>
    <w:bookmarkStart w:name="z1114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89"/>
    <w:bookmarkStart w:name="z1115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90"/>
    <w:bookmarkStart w:name="z1116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91"/>
    <w:bookmarkStart w:name="z1117" w:id="1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92"/>
    <w:bookmarkStart w:name="z1118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3"/>
    <w:bookmarkStart w:name="z1119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4"/>
    <w:bookmarkStart w:name="z1120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95"/>
    <w:bookmarkStart w:name="z1121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96"/>
    <w:bookmarkStart w:name="z1122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97"/>
    <w:bookmarkStart w:name="z1123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98"/>
    <w:bookmarkStart w:name="z1124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99"/>
    <w:bookmarkStart w:name="z1125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00"/>
    <w:bookmarkStart w:name="z1126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01"/>
    <w:bookmarkStart w:name="z1127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02"/>
    <w:bookmarkStart w:name="z1128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03"/>
    <w:bookmarkStart w:name="z1129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04"/>
    <w:bookmarkStart w:name="z1130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05"/>
    <w:bookmarkStart w:name="z1131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06"/>
    <w:bookmarkStart w:name="z1132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07"/>
    <w:bookmarkStart w:name="z1133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4" w:id="1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09"/>
    <w:bookmarkStart w:name="z1135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10"/>
    <w:bookmarkStart w:name="z1136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11"/>
    <w:bookmarkStart w:name="z1137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12"/>
    <w:bookmarkStart w:name="z1138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13"/>
    <w:bookmarkStart w:name="z1139" w:id="1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14"/>
    <w:bookmarkStart w:name="z1140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16"/>
        </w:tc>
      </w:tr>
    </w:tbl>
    <w:bookmarkStart w:name="z1142" w:id="1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Шортандинскому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17"/>
    <w:bookmarkStart w:name="z1144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18"/>
    <w:bookmarkStart w:name="z1145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9"/>
    <w:bookmarkStart w:name="z1146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20"/>
    <w:bookmarkStart w:name="z1147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21"/>
    <w:bookmarkStart w:name="z1148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22"/>
    <w:bookmarkStart w:name="z1149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23"/>
    <w:bookmarkStart w:name="z1150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1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021600, Республика Казахстан, Акмолинская область, Шортандинский район, поселок Шортанды, ул.Абылай хана, 8.</w:t>
      </w:r>
    </w:p>
    <w:bookmarkEnd w:id="1125"/>
    <w:bookmarkStart w:name="z1152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126"/>
    <w:bookmarkStart w:name="z1153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27"/>
    <w:bookmarkStart w:name="z1154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28"/>
    <w:bookmarkStart w:name="z1155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29"/>
    <w:bookmarkStart w:name="z1156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30"/>
    <w:bookmarkStart w:name="z1157" w:id="1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31"/>
    <w:bookmarkStart w:name="z1158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32"/>
    <w:bookmarkStart w:name="z1159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33"/>
    <w:bookmarkStart w:name="z1160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34"/>
    <w:bookmarkStart w:name="z1161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35"/>
    <w:bookmarkStart w:name="z1162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36"/>
    <w:bookmarkStart w:name="z1163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37"/>
    <w:bookmarkStart w:name="z1164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38"/>
    <w:bookmarkStart w:name="z1165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39"/>
    <w:bookmarkStart w:name="z1166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40"/>
    <w:bookmarkStart w:name="z1167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41"/>
    <w:bookmarkStart w:name="z1168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42"/>
    <w:bookmarkStart w:name="z1169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43"/>
    <w:bookmarkStart w:name="z1170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44"/>
    <w:bookmarkStart w:name="z1171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45"/>
    <w:bookmarkStart w:name="z1172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46"/>
    <w:bookmarkStart w:name="z1173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47"/>
    <w:bookmarkStart w:name="z1174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48"/>
    <w:bookmarkStart w:name="z1175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149"/>
    <w:bookmarkStart w:name="z1176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50"/>
    <w:bookmarkStart w:name="z1177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51"/>
    <w:bookmarkStart w:name="z1178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52"/>
    <w:bookmarkStart w:name="z1179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53"/>
    <w:bookmarkStart w:name="z1180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54"/>
    <w:bookmarkStart w:name="z1181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55"/>
    <w:bookmarkStart w:name="z1182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56"/>
    <w:bookmarkStart w:name="z1183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57"/>
    <w:bookmarkStart w:name="z1184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58"/>
    <w:bookmarkStart w:name="z1185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59"/>
    <w:bookmarkStart w:name="z1186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60"/>
    <w:bookmarkStart w:name="z1187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61"/>
    <w:bookmarkStart w:name="z1188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62"/>
    <w:bookmarkStart w:name="z1189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63"/>
    <w:bookmarkStart w:name="z1190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64"/>
    <w:bookmarkStart w:name="z1191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65"/>
    <w:bookmarkStart w:name="z1192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66"/>
    <w:bookmarkStart w:name="z1193" w:id="1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67"/>
    <w:bookmarkStart w:name="z1194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8"/>
    <w:bookmarkStart w:name="z1195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9"/>
    <w:bookmarkStart w:name="z1196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70"/>
    <w:bookmarkStart w:name="z1197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71"/>
    <w:bookmarkStart w:name="z1198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72"/>
    <w:bookmarkStart w:name="z1199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73"/>
    <w:bookmarkStart w:name="z1200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74"/>
    <w:bookmarkStart w:name="z1201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75"/>
    <w:bookmarkStart w:name="z1202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76"/>
    <w:bookmarkStart w:name="z1203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77"/>
    <w:bookmarkStart w:name="z1204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78"/>
    <w:bookmarkStart w:name="z1205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79"/>
    <w:bookmarkStart w:name="z1206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80"/>
    <w:bookmarkStart w:name="z1207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81"/>
    <w:bookmarkStart w:name="z1208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82"/>
    <w:bookmarkStart w:name="z1209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0" w:id="1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84"/>
    <w:bookmarkStart w:name="z1211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85"/>
    <w:bookmarkStart w:name="z1212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86"/>
    <w:bookmarkStart w:name="z1213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87"/>
    <w:bookmarkStart w:name="z1214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88"/>
    <w:bookmarkStart w:name="z1215" w:id="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89"/>
    <w:bookmarkStart w:name="z1216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91"/>
        </w:tc>
      </w:tr>
    </w:tbl>
    <w:bookmarkStart w:name="z1218" w:id="1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Жаркаинскому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92"/>
    <w:bookmarkStart w:name="z1220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93"/>
    <w:bookmarkStart w:name="z1221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4"/>
    <w:bookmarkStart w:name="z1222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95"/>
    <w:bookmarkStart w:name="z1223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96"/>
    <w:bookmarkStart w:name="z1224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97"/>
    <w:bookmarkStart w:name="z1225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98"/>
    <w:bookmarkStart w:name="z1226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7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021200, Республика Казахстан, Акмолинская область, Жаркаинский район, город Державинск, улица Ниязбаева, 35.</w:t>
      </w:r>
    </w:p>
    <w:bookmarkEnd w:id="1200"/>
    <w:bookmarkStart w:name="z1228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201"/>
    <w:bookmarkStart w:name="z1229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02"/>
    <w:bookmarkStart w:name="z1230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03"/>
    <w:bookmarkStart w:name="z1231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04"/>
    <w:bookmarkStart w:name="z1232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05"/>
    <w:bookmarkStart w:name="z1233" w:id="1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06"/>
    <w:bookmarkStart w:name="z1234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07"/>
    <w:bookmarkStart w:name="z1235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08"/>
    <w:bookmarkStart w:name="z1236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09"/>
    <w:bookmarkStart w:name="z1237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10"/>
    <w:bookmarkStart w:name="z1238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11"/>
    <w:bookmarkStart w:name="z1239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12"/>
    <w:bookmarkStart w:name="z1240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13"/>
    <w:bookmarkStart w:name="z1241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14"/>
    <w:bookmarkStart w:name="z1242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15"/>
    <w:bookmarkStart w:name="z1243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16"/>
    <w:bookmarkStart w:name="z1244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17"/>
    <w:bookmarkStart w:name="z1245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18"/>
    <w:bookmarkStart w:name="z1246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19"/>
    <w:bookmarkStart w:name="z1247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20"/>
    <w:bookmarkStart w:name="z1248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21"/>
    <w:bookmarkStart w:name="z1249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22"/>
    <w:bookmarkStart w:name="z1250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23"/>
    <w:bookmarkStart w:name="z1251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24"/>
    <w:bookmarkStart w:name="z1252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25"/>
    <w:bookmarkStart w:name="z1253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26"/>
    <w:bookmarkStart w:name="z1254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27"/>
    <w:bookmarkStart w:name="z1255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28"/>
    <w:bookmarkStart w:name="z1256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29"/>
    <w:bookmarkStart w:name="z1257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30"/>
    <w:bookmarkStart w:name="z1258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31"/>
    <w:bookmarkStart w:name="z1259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32"/>
    <w:bookmarkStart w:name="z1260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33"/>
    <w:bookmarkStart w:name="z1261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34"/>
    <w:bookmarkStart w:name="z1262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35"/>
    <w:bookmarkStart w:name="z1263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36"/>
    <w:bookmarkStart w:name="z1264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37"/>
    <w:bookmarkStart w:name="z1265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38"/>
    <w:bookmarkStart w:name="z1266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39"/>
    <w:bookmarkStart w:name="z1267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40"/>
    <w:bookmarkStart w:name="z1268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41"/>
    <w:bookmarkStart w:name="z1269" w:id="1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42"/>
    <w:bookmarkStart w:name="z1270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3"/>
    <w:bookmarkStart w:name="z1271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4"/>
    <w:bookmarkStart w:name="z1272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45"/>
    <w:bookmarkStart w:name="z1273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46"/>
    <w:bookmarkStart w:name="z1274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47"/>
    <w:bookmarkStart w:name="z1275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48"/>
    <w:bookmarkStart w:name="z1276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49"/>
    <w:bookmarkStart w:name="z1277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50"/>
    <w:bookmarkStart w:name="z1278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51"/>
    <w:bookmarkStart w:name="z1279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52"/>
    <w:bookmarkStart w:name="z1280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53"/>
    <w:bookmarkStart w:name="z1281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54"/>
    <w:bookmarkStart w:name="z1282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55"/>
    <w:bookmarkStart w:name="z1283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56"/>
    <w:bookmarkStart w:name="z1284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57"/>
    <w:bookmarkStart w:name="z1285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6" w:id="1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59"/>
    <w:bookmarkStart w:name="z1287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60"/>
    <w:bookmarkStart w:name="z1288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61"/>
    <w:bookmarkStart w:name="z1289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62"/>
    <w:bookmarkStart w:name="z1290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63"/>
    <w:bookmarkStart w:name="z1291" w:id="1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64"/>
    <w:bookmarkStart w:name="z1292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66"/>
        </w:tc>
      </w:tr>
    </w:tbl>
    <w:bookmarkStart w:name="z1294" w:id="1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Есильскому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67"/>
    <w:bookmarkStart w:name="z1296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68"/>
    <w:bookmarkStart w:name="z1297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9"/>
    <w:bookmarkStart w:name="z1298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70"/>
    <w:bookmarkStart w:name="z1299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71"/>
    <w:bookmarkStart w:name="z1300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72"/>
    <w:bookmarkStart w:name="z1301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73"/>
    <w:bookmarkStart w:name="z1302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020900, Республика Казахстан, Акмолинская область, Есильский район, город Есиль, улица Д.Конаева,13.</w:t>
      </w:r>
    </w:p>
    <w:bookmarkEnd w:id="1275"/>
    <w:bookmarkStart w:name="z1304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276"/>
    <w:bookmarkStart w:name="z1305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77"/>
    <w:bookmarkStart w:name="z1306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78"/>
    <w:bookmarkStart w:name="z1307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79"/>
    <w:bookmarkStart w:name="z1308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80"/>
    <w:bookmarkStart w:name="z1309" w:id="1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81"/>
    <w:bookmarkStart w:name="z1310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82"/>
    <w:bookmarkStart w:name="z1311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83"/>
    <w:bookmarkStart w:name="z1312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84"/>
    <w:bookmarkStart w:name="z1313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85"/>
    <w:bookmarkStart w:name="z1314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86"/>
    <w:bookmarkStart w:name="z1315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87"/>
    <w:bookmarkStart w:name="z1316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88"/>
    <w:bookmarkStart w:name="z1317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89"/>
    <w:bookmarkStart w:name="z1318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90"/>
    <w:bookmarkStart w:name="z1319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91"/>
    <w:bookmarkStart w:name="z1320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92"/>
    <w:bookmarkStart w:name="z1321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93"/>
    <w:bookmarkStart w:name="z1322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94"/>
    <w:bookmarkStart w:name="z1323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95"/>
    <w:bookmarkStart w:name="z1324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96"/>
    <w:bookmarkStart w:name="z1325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97"/>
    <w:bookmarkStart w:name="z1326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98"/>
    <w:bookmarkStart w:name="z1327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99"/>
    <w:bookmarkStart w:name="z1328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00"/>
    <w:bookmarkStart w:name="z1329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01"/>
    <w:bookmarkStart w:name="z1330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02"/>
    <w:bookmarkStart w:name="z1331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03"/>
    <w:bookmarkStart w:name="z1332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04"/>
    <w:bookmarkStart w:name="z1333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05"/>
    <w:bookmarkStart w:name="z1334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06"/>
    <w:bookmarkStart w:name="z1335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07"/>
    <w:bookmarkStart w:name="z1336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08"/>
    <w:bookmarkStart w:name="z1337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09"/>
    <w:bookmarkStart w:name="z1338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10"/>
    <w:bookmarkStart w:name="z1339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11"/>
    <w:bookmarkStart w:name="z1340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12"/>
    <w:bookmarkStart w:name="z1341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13"/>
    <w:bookmarkStart w:name="z1342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14"/>
    <w:bookmarkStart w:name="z1343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15"/>
    <w:bookmarkStart w:name="z1344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16"/>
    <w:bookmarkStart w:name="z1345" w:id="1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17"/>
    <w:bookmarkStart w:name="z1346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8"/>
    <w:bookmarkStart w:name="z1347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9"/>
    <w:bookmarkStart w:name="z1348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20"/>
    <w:bookmarkStart w:name="z1349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21"/>
    <w:bookmarkStart w:name="z1350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22"/>
    <w:bookmarkStart w:name="z1351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23"/>
    <w:bookmarkStart w:name="z1352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24"/>
    <w:bookmarkStart w:name="z1353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25"/>
    <w:bookmarkStart w:name="z1354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26"/>
    <w:bookmarkStart w:name="z1355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27"/>
    <w:bookmarkStart w:name="z1356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28"/>
    <w:bookmarkStart w:name="z1357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29"/>
    <w:bookmarkStart w:name="z1358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30"/>
    <w:bookmarkStart w:name="z1359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31"/>
    <w:bookmarkStart w:name="z1360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32"/>
    <w:bookmarkStart w:name="z1361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3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2" w:id="1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334"/>
    <w:bookmarkStart w:name="z1363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35"/>
    <w:bookmarkStart w:name="z1364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36"/>
    <w:bookmarkStart w:name="z1365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37"/>
    <w:bookmarkStart w:name="z1366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38"/>
    <w:bookmarkStart w:name="z1367" w:id="1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39"/>
    <w:bookmarkStart w:name="z1368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41"/>
        </w:tc>
      </w:tr>
    </w:tbl>
    <w:bookmarkStart w:name="z1370" w:id="1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Жаксынскому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42"/>
    <w:bookmarkStart w:name="z1372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43"/>
    <w:bookmarkStart w:name="z1373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4"/>
    <w:bookmarkStart w:name="z1374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45"/>
    <w:bookmarkStart w:name="z1375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46"/>
    <w:bookmarkStart w:name="z1376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47"/>
    <w:bookmarkStart w:name="z1377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48"/>
    <w:bookmarkStart w:name="z1378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9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021000, Республика Казахстан, Акмолинская область, Жаксынский район, поселок Жаксы, улица Дружбы, 1.</w:t>
      </w:r>
    </w:p>
    <w:bookmarkEnd w:id="1350"/>
    <w:bookmarkStart w:name="z1380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351"/>
    <w:bookmarkStart w:name="z1381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52"/>
    <w:bookmarkStart w:name="z1382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53"/>
    <w:bookmarkStart w:name="z1383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54"/>
    <w:bookmarkStart w:name="z1384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55"/>
    <w:bookmarkStart w:name="z1385" w:id="1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56"/>
    <w:bookmarkStart w:name="z1386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57"/>
    <w:bookmarkStart w:name="z1387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58"/>
    <w:bookmarkStart w:name="z1388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59"/>
    <w:bookmarkStart w:name="z1389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60"/>
    <w:bookmarkStart w:name="z1390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61"/>
    <w:bookmarkStart w:name="z1391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62"/>
    <w:bookmarkStart w:name="z1392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63"/>
    <w:bookmarkStart w:name="z1393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64"/>
    <w:bookmarkStart w:name="z1394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65"/>
    <w:bookmarkStart w:name="z1395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66"/>
    <w:bookmarkStart w:name="z1396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67"/>
    <w:bookmarkStart w:name="z1397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68"/>
    <w:bookmarkStart w:name="z1398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69"/>
    <w:bookmarkStart w:name="z1399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70"/>
    <w:bookmarkStart w:name="z1400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71"/>
    <w:bookmarkStart w:name="z1401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72"/>
    <w:bookmarkStart w:name="z1402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73"/>
    <w:bookmarkStart w:name="z1403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74"/>
    <w:bookmarkStart w:name="z1404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75"/>
    <w:bookmarkStart w:name="z1405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376"/>
    <w:bookmarkStart w:name="z1406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77"/>
    <w:bookmarkStart w:name="z1407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78"/>
    <w:bookmarkStart w:name="z1408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79"/>
    <w:bookmarkStart w:name="z1409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80"/>
    <w:bookmarkStart w:name="z1410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81"/>
    <w:bookmarkStart w:name="z1411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82"/>
    <w:bookmarkStart w:name="z1412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83"/>
    <w:bookmarkStart w:name="z1413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84"/>
    <w:bookmarkStart w:name="z1414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85"/>
    <w:bookmarkStart w:name="z1415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86"/>
    <w:bookmarkStart w:name="z1416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87"/>
    <w:bookmarkStart w:name="z1417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88"/>
    <w:bookmarkStart w:name="z1418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89"/>
    <w:bookmarkStart w:name="z1419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90"/>
    <w:bookmarkStart w:name="z1420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91"/>
    <w:bookmarkStart w:name="z1421" w:id="1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92"/>
    <w:bookmarkStart w:name="z1422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3"/>
    <w:bookmarkStart w:name="z1423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4"/>
    <w:bookmarkStart w:name="z1424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95"/>
    <w:bookmarkStart w:name="z1425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96"/>
    <w:bookmarkStart w:name="z1426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97"/>
    <w:bookmarkStart w:name="z1427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98"/>
    <w:bookmarkStart w:name="z1428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99"/>
    <w:bookmarkStart w:name="z1429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00"/>
    <w:bookmarkStart w:name="z1430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01"/>
    <w:bookmarkStart w:name="z1431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02"/>
    <w:bookmarkStart w:name="z1432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03"/>
    <w:bookmarkStart w:name="z1433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04"/>
    <w:bookmarkStart w:name="z1434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05"/>
    <w:bookmarkStart w:name="z1435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06"/>
    <w:bookmarkStart w:name="z1436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07"/>
    <w:bookmarkStart w:name="z1437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8" w:id="1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09"/>
    <w:bookmarkStart w:name="z1439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10"/>
    <w:bookmarkStart w:name="z1440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11"/>
    <w:bookmarkStart w:name="z1441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12"/>
    <w:bookmarkStart w:name="z1442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13"/>
    <w:bookmarkStart w:name="z1443" w:id="1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14"/>
    <w:bookmarkStart w:name="z1444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16"/>
        </w:tc>
      </w:tr>
    </w:tbl>
    <w:bookmarkStart w:name="z1446" w:id="1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Зерендинскому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17"/>
    <w:bookmarkStart w:name="z1448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18"/>
    <w:bookmarkStart w:name="z1449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9"/>
    <w:bookmarkStart w:name="z1450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20"/>
    <w:bookmarkStart w:name="z1451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21"/>
    <w:bookmarkStart w:name="z1452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22"/>
    <w:bookmarkStart w:name="z1453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23"/>
    <w:bookmarkStart w:name="z1454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5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021200, Республика Казахстан, Акмолинская область, Зерендинский район, село Зеренда, улица Мира, 61.</w:t>
      </w:r>
    </w:p>
    <w:bookmarkEnd w:id="1425"/>
    <w:bookmarkStart w:name="z1456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426"/>
    <w:bookmarkStart w:name="z1457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27"/>
    <w:bookmarkStart w:name="z1458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28"/>
    <w:bookmarkStart w:name="z1459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29"/>
    <w:bookmarkStart w:name="z1460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30"/>
    <w:bookmarkStart w:name="z1461" w:id="1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31"/>
    <w:bookmarkStart w:name="z1462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32"/>
    <w:bookmarkStart w:name="z1463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33"/>
    <w:bookmarkStart w:name="z1464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34"/>
    <w:bookmarkStart w:name="z1465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35"/>
    <w:bookmarkStart w:name="z1466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36"/>
    <w:bookmarkStart w:name="z1467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37"/>
    <w:bookmarkStart w:name="z1468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38"/>
    <w:bookmarkStart w:name="z1469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39"/>
    <w:bookmarkStart w:name="z1470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40"/>
    <w:bookmarkStart w:name="z1471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41"/>
    <w:bookmarkStart w:name="z1472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42"/>
    <w:bookmarkStart w:name="z1473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43"/>
    <w:bookmarkStart w:name="z1474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44"/>
    <w:bookmarkStart w:name="z1475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45"/>
    <w:bookmarkStart w:name="z1476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46"/>
    <w:bookmarkStart w:name="z1477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47"/>
    <w:bookmarkStart w:name="z1478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48"/>
    <w:bookmarkStart w:name="z1479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49"/>
    <w:bookmarkStart w:name="z1480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50"/>
    <w:bookmarkStart w:name="z1481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51"/>
    <w:bookmarkStart w:name="z1482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52"/>
    <w:bookmarkStart w:name="z1483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53"/>
    <w:bookmarkStart w:name="z1484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54"/>
    <w:bookmarkStart w:name="z1485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55"/>
    <w:bookmarkStart w:name="z1486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56"/>
    <w:bookmarkStart w:name="z1487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57"/>
    <w:bookmarkStart w:name="z1488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58"/>
    <w:bookmarkStart w:name="z1489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59"/>
    <w:bookmarkStart w:name="z1490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60"/>
    <w:bookmarkStart w:name="z1491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61"/>
    <w:bookmarkStart w:name="z1492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62"/>
    <w:bookmarkStart w:name="z1493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63"/>
    <w:bookmarkStart w:name="z1494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64"/>
    <w:bookmarkStart w:name="z1495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65"/>
    <w:bookmarkStart w:name="z1496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66"/>
    <w:bookmarkStart w:name="z1497" w:id="1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67"/>
    <w:bookmarkStart w:name="z1498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8"/>
    <w:bookmarkStart w:name="z1499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9"/>
    <w:bookmarkStart w:name="z1500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70"/>
    <w:bookmarkStart w:name="z1501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71"/>
    <w:bookmarkStart w:name="z1502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72"/>
    <w:bookmarkStart w:name="z1503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73"/>
    <w:bookmarkStart w:name="z1504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74"/>
    <w:bookmarkStart w:name="z1505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75"/>
    <w:bookmarkStart w:name="z1506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76"/>
    <w:bookmarkStart w:name="z1507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77"/>
    <w:bookmarkStart w:name="z1508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78"/>
    <w:bookmarkStart w:name="z1509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79"/>
    <w:bookmarkStart w:name="z1510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80"/>
    <w:bookmarkStart w:name="z1511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81"/>
    <w:bookmarkStart w:name="z1512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82"/>
    <w:bookmarkStart w:name="z1513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4" w:id="1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484"/>
    <w:bookmarkStart w:name="z1515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85"/>
    <w:bookmarkStart w:name="z1516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86"/>
    <w:bookmarkStart w:name="z1517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87"/>
    <w:bookmarkStart w:name="z1518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88"/>
    <w:bookmarkStart w:name="z1519" w:id="1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89"/>
    <w:bookmarkStart w:name="z1520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91"/>
        </w:tc>
      </w:tr>
    </w:tbl>
    <w:bookmarkStart w:name="z1522" w:id="1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Бурабайскому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2"/>
    <w:bookmarkStart w:name="z1524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93"/>
    <w:bookmarkStart w:name="z1525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4"/>
    <w:bookmarkStart w:name="z1526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95"/>
    <w:bookmarkStart w:name="z1527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96"/>
    <w:bookmarkStart w:name="z1528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97"/>
    <w:bookmarkStart w:name="z1529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98"/>
    <w:bookmarkStart w:name="z1530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021700, Республика Казахстан, Акмолинская область, Бурабайский район, город Щучинск, улица С.Сейфуллина, 90.</w:t>
      </w:r>
    </w:p>
    <w:bookmarkEnd w:id="1500"/>
    <w:bookmarkStart w:name="z1532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501"/>
    <w:bookmarkStart w:name="z1533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02"/>
    <w:bookmarkStart w:name="z1534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03"/>
    <w:bookmarkStart w:name="z1535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04"/>
    <w:bookmarkStart w:name="z1536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05"/>
    <w:bookmarkStart w:name="z1537" w:id="1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06"/>
    <w:bookmarkStart w:name="z1538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07"/>
    <w:bookmarkStart w:name="z1539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08"/>
    <w:bookmarkStart w:name="z1540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09"/>
    <w:bookmarkStart w:name="z1541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10"/>
    <w:bookmarkStart w:name="z1542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11"/>
    <w:bookmarkStart w:name="z1543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12"/>
    <w:bookmarkStart w:name="z1544" w:id="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13"/>
    <w:bookmarkStart w:name="z1545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14"/>
    <w:bookmarkStart w:name="z1546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15"/>
    <w:bookmarkStart w:name="z1547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16"/>
    <w:bookmarkStart w:name="z1548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17"/>
    <w:bookmarkStart w:name="z1549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18"/>
    <w:bookmarkStart w:name="z1550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19"/>
    <w:bookmarkStart w:name="z1551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20"/>
    <w:bookmarkStart w:name="z1552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21"/>
    <w:bookmarkStart w:name="z1553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22"/>
    <w:bookmarkStart w:name="z1554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23"/>
    <w:bookmarkStart w:name="z1555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24"/>
    <w:bookmarkStart w:name="z1556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25"/>
    <w:bookmarkStart w:name="z1557" w:id="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26"/>
    <w:bookmarkStart w:name="z1558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27"/>
    <w:bookmarkStart w:name="z1559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28"/>
    <w:bookmarkStart w:name="z1560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29"/>
    <w:bookmarkStart w:name="z1561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30"/>
    <w:bookmarkStart w:name="z1562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31"/>
    <w:bookmarkStart w:name="z1563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32"/>
    <w:bookmarkStart w:name="z1564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33"/>
    <w:bookmarkStart w:name="z1565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34"/>
    <w:bookmarkStart w:name="z1566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35"/>
    <w:bookmarkStart w:name="z1567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36"/>
    <w:bookmarkStart w:name="z1568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37"/>
    <w:bookmarkStart w:name="z1569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38"/>
    <w:bookmarkStart w:name="z1570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39"/>
    <w:bookmarkStart w:name="z1571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40"/>
    <w:bookmarkStart w:name="z1572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41"/>
    <w:bookmarkStart w:name="z1573" w:id="1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42"/>
    <w:bookmarkStart w:name="z1574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3"/>
    <w:bookmarkStart w:name="z1575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4"/>
    <w:bookmarkStart w:name="z1576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45"/>
    <w:bookmarkStart w:name="z1577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46"/>
    <w:bookmarkStart w:name="z1578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47"/>
    <w:bookmarkStart w:name="z1579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48"/>
    <w:bookmarkStart w:name="z1580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49"/>
    <w:bookmarkStart w:name="z1581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50"/>
    <w:bookmarkStart w:name="z1582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51"/>
    <w:bookmarkStart w:name="z1583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52"/>
    <w:bookmarkStart w:name="z1584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53"/>
    <w:bookmarkStart w:name="z1585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54"/>
    <w:bookmarkStart w:name="z1586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55"/>
    <w:bookmarkStart w:name="z1587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56"/>
    <w:bookmarkStart w:name="z1588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57"/>
    <w:bookmarkStart w:name="z1589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5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0" w:id="1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559"/>
    <w:bookmarkStart w:name="z1591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60"/>
    <w:bookmarkStart w:name="z1592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61"/>
    <w:bookmarkStart w:name="z1593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62"/>
    <w:bookmarkStart w:name="z1594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63"/>
    <w:bookmarkStart w:name="z1595" w:id="1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64"/>
    <w:bookmarkStart w:name="z1596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66"/>
        </w:tc>
      </w:tr>
    </w:tbl>
    <w:bookmarkStart w:name="z1598" w:id="1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Енбекшильдерскому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67"/>
    <w:bookmarkStart w:name="z1600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Енбекшильдерскому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68"/>
    <w:bookmarkStart w:name="z1601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9"/>
    <w:bookmarkStart w:name="z1602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70"/>
    <w:bookmarkStart w:name="z1603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71"/>
    <w:bookmarkStart w:name="z1604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72"/>
    <w:bookmarkStart w:name="z1605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73"/>
    <w:bookmarkStart w:name="z1606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020700, Республика Казахстан, Акмолинская область, Енбекшильдерский район, город Степняк, улица Аблай хана, 10А.</w:t>
      </w:r>
    </w:p>
    <w:bookmarkEnd w:id="1575"/>
    <w:bookmarkStart w:name="z1608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Енбекшильдерскому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576"/>
    <w:bookmarkStart w:name="z1609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77"/>
    <w:bookmarkStart w:name="z1610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78"/>
    <w:bookmarkStart w:name="z1611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79"/>
    <w:bookmarkStart w:name="z1612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80"/>
    <w:bookmarkStart w:name="z1613" w:id="1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81"/>
    <w:bookmarkStart w:name="z1614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82"/>
    <w:bookmarkStart w:name="z1615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83"/>
    <w:bookmarkStart w:name="z1616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84"/>
    <w:bookmarkStart w:name="z1617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85"/>
    <w:bookmarkStart w:name="z1618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86"/>
    <w:bookmarkStart w:name="z1619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87"/>
    <w:bookmarkStart w:name="z1620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88"/>
    <w:bookmarkStart w:name="z1621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89"/>
    <w:bookmarkStart w:name="z1622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90"/>
    <w:bookmarkStart w:name="z1623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91"/>
    <w:bookmarkStart w:name="z1624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92"/>
    <w:bookmarkStart w:name="z1625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93"/>
    <w:bookmarkStart w:name="z1626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94"/>
    <w:bookmarkStart w:name="z1627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95"/>
    <w:bookmarkStart w:name="z1628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96"/>
    <w:bookmarkStart w:name="z1629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97"/>
    <w:bookmarkStart w:name="z1630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98"/>
    <w:bookmarkStart w:name="z1631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99"/>
    <w:bookmarkStart w:name="z1632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600"/>
    <w:bookmarkStart w:name="z1633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601"/>
    <w:bookmarkStart w:name="z1634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602"/>
    <w:bookmarkStart w:name="z1635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603"/>
    <w:bookmarkStart w:name="z1636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604"/>
    <w:bookmarkStart w:name="z1637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605"/>
    <w:bookmarkStart w:name="z1638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606"/>
    <w:bookmarkStart w:name="z1639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607"/>
    <w:bookmarkStart w:name="z1640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608"/>
    <w:bookmarkStart w:name="z1641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609"/>
    <w:bookmarkStart w:name="z1642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610"/>
    <w:bookmarkStart w:name="z1643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611"/>
    <w:bookmarkStart w:name="z1644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612"/>
    <w:bookmarkStart w:name="z1645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613"/>
    <w:bookmarkStart w:name="z1646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614"/>
    <w:bookmarkStart w:name="z1647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615"/>
    <w:bookmarkStart w:name="z1648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616"/>
    <w:bookmarkStart w:name="z1649" w:id="1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617"/>
    <w:bookmarkStart w:name="z1650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8"/>
    <w:bookmarkStart w:name="z1651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9"/>
    <w:bookmarkStart w:name="z1652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620"/>
    <w:bookmarkStart w:name="z1653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621"/>
    <w:bookmarkStart w:name="z1654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622"/>
    <w:bookmarkStart w:name="z1655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623"/>
    <w:bookmarkStart w:name="z1656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624"/>
    <w:bookmarkStart w:name="z1657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625"/>
    <w:bookmarkStart w:name="z1658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626"/>
    <w:bookmarkStart w:name="z1659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627"/>
    <w:bookmarkStart w:name="z1660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628"/>
    <w:bookmarkStart w:name="z1661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629"/>
    <w:bookmarkStart w:name="z1662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630"/>
    <w:bookmarkStart w:name="z1663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631"/>
    <w:bookmarkStart w:name="z1664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632"/>
    <w:bookmarkStart w:name="z1665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6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6" w:id="1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634"/>
    <w:bookmarkStart w:name="z1667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635"/>
    <w:bookmarkStart w:name="z1668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636"/>
    <w:bookmarkStart w:name="z1669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637"/>
    <w:bookmarkStart w:name="z1670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638"/>
    <w:bookmarkStart w:name="z1671" w:id="1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639"/>
    <w:bookmarkStart w:name="z1672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6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641"/>
        </w:tc>
      </w:tr>
    </w:tbl>
    <w:bookmarkStart w:name="z1674" w:id="1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"Бурабай" Департамента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по Акмолинской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42"/>
    <w:bookmarkStart w:name="z1676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"Бурабай" Департамента государственных доходов по Акмолинской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643"/>
    <w:bookmarkStart w:name="z1677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44"/>
    <w:bookmarkStart w:name="z1678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645"/>
    <w:bookmarkStart w:name="z1679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646"/>
    <w:bookmarkStart w:name="z1680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647"/>
    <w:bookmarkStart w:name="z1681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6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2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7. Структура и лимит штатной численности утверждается в соответствии с законодательством Республики Казахстан.</w:t>
      </w:r>
    </w:p>
    <w:bookmarkEnd w:id="1649"/>
    <w:bookmarkStart w:name="z1683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Юридический адрес Управления: почтовый индекс 021700, Республика Казахстан, Акмолинская область, Бурабайский район, город Щучинск, улица М.Ауэзова, 80.</w:t>
      </w:r>
    </w:p>
    <w:bookmarkEnd w:id="1650"/>
    <w:bookmarkStart w:name="z1684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"Бурабай" Департамента государственных доходов по Акмолинской области Комитета государственных доходов Министерства финансов Республики Казахстан".</w:t>
      </w:r>
    </w:p>
    <w:bookmarkEnd w:id="1651"/>
    <w:bookmarkStart w:name="z1685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652"/>
    <w:bookmarkStart w:name="z1686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653"/>
    <w:bookmarkStart w:name="z1687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654"/>
    <w:bookmarkStart w:name="z1688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655"/>
    <w:bookmarkStart w:name="z1689" w:id="1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656"/>
    <w:bookmarkStart w:name="z1690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657"/>
    <w:bookmarkStart w:name="z1691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658"/>
    <w:bookmarkStart w:name="z1692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659"/>
    <w:bookmarkStart w:name="z1693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660"/>
    <w:bookmarkStart w:name="z1694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661"/>
    <w:bookmarkStart w:name="z1695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662"/>
    <w:bookmarkStart w:name="z1696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663"/>
    <w:bookmarkStart w:name="z1697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664"/>
    <w:bookmarkStart w:name="z1698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665"/>
    <w:bookmarkStart w:name="z1699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666"/>
    <w:bookmarkStart w:name="z1700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667"/>
    <w:bookmarkStart w:name="z1701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668"/>
    <w:bookmarkStart w:name="z1702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669"/>
    <w:bookmarkStart w:name="z1703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670"/>
    <w:bookmarkStart w:name="z1704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671"/>
    <w:bookmarkStart w:name="z1705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672"/>
    <w:bookmarkStart w:name="z1706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673"/>
    <w:bookmarkStart w:name="z1707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674"/>
    <w:bookmarkStart w:name="z1708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675"/>
    <w:bookmarkStart w:name="z1709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676"/>
    <w:bookmarkStart w:name="z1710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677"/>
    <w:bookmarkStart w:name="z1711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678"/>
    <w:bookmarkStart w:name="z1712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679"/>
    <w:bookmarkStart w:name="z1713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680"/>
    <w:bookmarkStart w:name="z1714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681"/>
    <w:bookmarkStart w:name="z1715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682"/>
    <w:bookmarkStart w:name="z1716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683"/>
    <w:bookmarkStart w:name="z1717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684"/>
    <w:bookmarkStart w:name="z1718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685"/>
    <w:bookmarkStart w:name="z1719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686"/>
    <w:bookmarkStart w:name="z1720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687"/>
    <w:bookmarkStart w:name="z1721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688"/>
    <w:bookmarkStart w:name="z1722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689"/>
    <w:bookmarkStart w:name="z1723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690"/>
    <w:bookmarkStart w:name="z1724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691"/>
    <w:bookmarkStart w:name="z1725" w:id="1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692"/>
    <w:bookmarkStart w:name="z1726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3"/>
    <w:bookmarkStart w:name="z1727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4"/>
    <w:bookmarkStart w:name="z1728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695"/>
    <w:bookmarkStart w:name="z1729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696"/>
    <w:bookmarkStart w:name="z1730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697"/>
    <w:bookmarkStart w:name="z1731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698"/>
    <w:bookmarkStart w:name="z1732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699"/>
    <w:bookmarkStart w:name="z1733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700"/>
    <w:bookmarkStart w:name="z1734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701"/>
    <w:bookmarkStart w:name="z1735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702"/>
    <w:bookmarkStart w:name="z1736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703"/>
    <w:bookmarkStart w:name="z1737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704"/>
    <w:bookmarkStart w:name="z1738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705"/>
    <w:bookmarkStart w:name="z1739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706"/>
    <w:bookmarkStart w:name="z1740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707"/>
    <w:bookmarkStart w:name="z1741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7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2" w:id="1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709"/>
    <w:bookmarkStart w:name="z1743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710"/>
    <w:bookmarkStart w:name="z1744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11"/>
    <w:bookmarkStart w:name="z1745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712"/>
    <w:bookmarkStart w:name="z1746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713"/>
    <w:bookmarkStart w:name="z1747" w:id="1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714"/>
    <w:bookmarkStart w:name="z1748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7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716"/>
        </w:tc>
      </w:tr>
    </w:tbl>
    <w:bookmarkStart w:name="z1750" w:id="1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Актобе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17"/>
    <w:bookmarkStart w:name="z1752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718"/>
    <w:bookmarkStart w:name="z1753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19"/>
    <w:bookmarkStart w:name="z1754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720"/>
    <w:bookmarkStart w:name="z1755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721"/>
    <w:bookmarkStart w:name="z1756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722"/>
    <w:bookmarkStart w:name="z1757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723"/>
    <w:bookmarkStart w:name="z1758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9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030012, Республика Казахстан, Актюбинская область, город Актобе, улица Маресьева, 97.</w:t>
      </w:r>
    </w:p>
    <w:bookmarkEnd w:id="1725"/>
    <w:bookmarkStart w:name="z1760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1726"/>
    <w:bookmarkStart w:name="z1761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727"/>
    <w:bookmarkStart w:name="z1762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728"/>
    <w:bookmarkStart w:name="z1763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729"/>
    <w:bookmarkStart w:name="z1764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730"/>
    <w:bookmarkStart w:name="z1765" w:id="1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731"/>
    <w:bookmarkStart w:name="z1766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732"/>
    <w:bookmarkStart w:name="z1767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733"/>
    <w:bookmarkStart w:name="z1768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734"/>
    <w:bookmarkStart w:name="z1769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735"/>
    <w:bookmarkStart w:name="z1770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736"/>
    <w:bookmarkStart w:name="z1771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737"/>
    <w:bookmarkStart w:name="z1772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738"/>
    <w:bookmarkStart w:name="z1773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739"/>
    <w:bookmarkStart w:name="z1774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740"/>
    <w:bookmarkStart w:name="z1775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741"/>
    <w:bookmarkStart w:name="z1776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742"/>
    <w:bookmarkStart w:name="z1777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743"/>
    <w:bookmarkStart w:name="z1778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744"/>
    <w:bookmarkStart w:name="z1779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745"/>
    <w:bookmarkStart w:name="z1780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746"/>
    <w:bookmarkStart w:name="z1781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747"/>
    <w:bookmarkStart w:name="z1782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748"/>
    <w:bookmarkStart w:name="z1783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749"/>
    <w:bookmarkStart w:name="z1784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750"/>
    <w:bookmarkStart w:name="z1785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751"/>
    <w:bookmarkStart w:name="z1786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752"/>
    <w:bookmarkStart w:name="z1787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753"/>
    <w:bookmarkStart w:name="z1788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754"/>
    <w:bookmarkStart w:name="z1789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755"/>
    <w:bookmarkStart w:name="z1790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756"/>
    <w:bookmarkStart w:name="z1791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757"/>
    <w:bookmarkStart w:name="z1792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758"/>
    <w:bookmarkStart w:name="z1793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759"/>
    <w:bookmarkStart w:name="z1794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760"/>
    <w:bookmarkStart w:name="z1795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761"/>
    <w:bookmarkStart w:name="z1796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762"/>
    <w:bookmarkStart w:name="z1797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763"/>
    <w:bookmarkStart w:name="z1798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764"/>
    <w:bookmarkStart w:name="z1799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765"/>
    <w:bookmarkStart w:name="z1800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766"/>
    <w:bookmarkStart w:name="z1801" w:id="1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767"/>
    <w:bookmarkStart w:name="z1802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8"/>
    <w:bookmarkStart w:name="z1803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9"/>
    <w:bookmarkStart w:name="z1804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770"/>
    <w:bookmarkStart w:name="z1805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771"/>
    <w:bookmarkStart w:name="z1806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772"/>
    <w:bookmarkStart w:name="z1807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773"/>
    <w:bookmarkStart w:name="z1808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774"/>
    <w:bookmarkStart w:name="z1809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775"/>
    <w:bookmarkStart w:name="z1810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776"/>
    <w:bookmarkStart w:name="z1811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777"/>
    <w:bookmarkStart w:name="z1812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778"/>
    <w:bookmarkStart w:name="z1813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779"/>
    <w:bookmarkStart w:name="z1814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780"/>
    <w:bookmarkStart w:name="z1815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781"/>
    <w:bookmarkStart w:name="z1816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782"/>
    <w:bookmarkStart w:name="z1817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8" w:id="1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784"/>
    <w:bookmarkStart w:name="z1819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785"/>
    <w:bookmarkStart w:name="z1820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86"/>
    <w:bookmarkStart w:name="z1821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787"/>
    <w:bookmarkStart w:name="z1822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788"/>
    <w:bookmarkStart w:name="z1823" w:id="1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789"/>
    <w:bookmarkStart w:name="z1824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791"/>
        </w:tc>
      </w:tr>
    </w:tbl>
    <w:bookmarkStart w:name="z1826" w:id="1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Алгинскому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92"/>
    <w:bookmarkStart w:name="z1828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793"/>
    <w:bookmarkStart w:name="z1829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4"/>
    <w:bookmarkStart w:name="z1830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795"/>
    <w:bookmarkStart w:name="z1831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796"/>
    <w:bookmarkStart w:name="z1832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797"/>
    <w:bookmarkStart w:name="z1833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798"/>
    <w:bookmarkStart w:name="z1834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5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030200, Республика Казахстан, Актюбинская область, Алгинский район, город Алга, улица А.Байтурсынова, 15.</w:t>
      </w:r>
    </w:p>
    <w:bookmarkEnd w:id="1800"/>
    <w:bookmarkStart w:name="z1836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1801"/>
    <w:bookmarkStart w:name="z1837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802"/>
    <w:bookmarkStart w:name="z1838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803"/>
    <w:bookmarkStart w:name="z1839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804"/>
    <w:bookmarkStart w:name="z1840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805"/>
    <w:bookmarkStart w:name="z1841" w:id="1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806"/>
    <w:bookmarkStart w:name="z1842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807"/>
    <w:bookmarkStart w:name="z1843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808"/>
    <w:bookmarkStart w:name="z1844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809"/>
    <w:bookmarkStart w:name="z1845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810"/>
    <w:bookmarkStart w:name="z1846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811"/>
    <w:bookmarkStart w:name="z1847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812"/>
    <w:bookmarkStart w:name="z1848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813"/>
    <w:bookmarkStart w:name="z1849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814"/>
    <w:bookmarkStart w:name="z1850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815"/>
    <w:bookmarkStart w:name="z1851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816"/>
    <w:bookmarkStart w:name="z1852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817"/>
    <w:bookmarkStart w:name="z1853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818"/>
    <w:bookmarkStart w:name="z1854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819"/>
    <w:bookmarkStart w:name="z1855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820"/>
    <w:bookmarkStart w:name="z1856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821"/>
    <w:bookmarkStart w:name="z1857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822"/>
    <w:bookmarkStart w:name="z1858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823"/>
    <w:bookmarkStart w:name="z1859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824"/>
    <w:bookmarkStart w:name="z1860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825"/>
    <w:bookmarkStart w:name="z1861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826"/>
    <w:bookmarkStart w:name="z1862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827"/>
    <w:bookmarkStart w:name="z1863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828"/>
    <w:bookmarkStart w:name="z1864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829"/>
    <w:bookmarkStart w:name="z1865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830"/>
    <w:bookmarkStart w:name="z1866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831"/>
    <w:bookmarkStart w:name="z1867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832"/>
    <w:bookmarkStart w:name="z1868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833"/>
    <w:bookmarkStart w:name="z1869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834"/>
    <w:bookmarkStart w:name="z1870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835"/>
    <w:bookmarkStart w:name="z1871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836"/>
    <w:bookmarkStart w:name="z1872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837"/>
    <w:bookmarkStart w:name="z1873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838"/>
    <w:bookmarkStart w:name="z1874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839"/>
    <w:bookmarkStart w:name="z1875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840"/>
    <w:bookmarkStart w:name="z1876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841"/>
    <w:bookmarkStart w:name="z1877" w:id="1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842"/>
    <w:bookmarkStart w:name="z1878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3"/>
    <w:bookmarkStart w:name="z1879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4"/>
    <w:bookmarkStart w:name="z1880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845"/>
    <w:bookmarkStart w:name="z1881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846"/>
    <w:bookmarkStart w:name="z1882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847"/>
    <w:bookmarkStart w:name="z1883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848"/>
    <w:bookmarkStart w:name="z1884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849"/>
    <w:bookmarkStart w:name="z1885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850"/>
    <w:bookmarkStart w:name="z1886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851"/>
    <w:bookmarkStart w:name="z1887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852"/>
    <w:bookmarkStart w:name="z1888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853"/>
    <w:bookmarkStart w:name="z1889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854"/>
    <w:bookmarkStart w:name="z1890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855"/>
    <w:bookmarkStart w:name="z1891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856"/>
    <w:bookmarkStart w:name="z1892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857"/>
    <w:bookmarkStart w:name="z1893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8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4" w:id="1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859"/>
    <w:bookmarkStart w:name="z1895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860"/>
    <w:bookmarkStart w:name="z1896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61"/>
    <w:bookmarkStart w:name="z1897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862"/>
    <w:bookmarkStart w:name="z1898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863"/>
    <w:bookmarkStart w:name="z1899" w:id="1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864"/>
    <w:bookmarkStart w:name="z1900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8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866"/>
        </w:tc>
      </w:tr>
    </w:tbl>
    <w:bookmarkStart w:name="z1902" w:id="1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Байганинскому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67"/>
    <w:bookmarkStart w:name="z1904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868"/>
    <w:bookmarkStart w:name="z1905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9"/>
    <w:bookmarkStart w:name="z1906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870"/>
    <w:bookmarkStart w:name="z1907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871"/>
    <w:bookmarkStart w:name="z1908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872"/>
    <w:bookmarkStart w:name="z1909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873"/>
    <w:bookmarkStart w:name="z1910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8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1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030300, Республика Казахстан, Актюбинская область, Байгининский район, село Карауылкелды, улица Барак батыра, 38А.</w:t>
      </w:r>
    </w:p>
    <w:bookmarkEnd w:id="1875"/>
    <w:bookmarkStart w:name="z1912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1876"/>
    <w:bookmarkStart w:name="z1913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877"/>
    <w:bookmarkStart w:name="z1914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878"/>
    <w:bookmarkStart w:name="z1915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879"/>
    <w:bookmarkStart w:name="z1916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880"/>
    <w:bookmarkStart w:name="z1917" w:id="1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881"/>
    <w:bookmarkStart w:name="z1918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882"/>
    <w:bookmarkStart w:name="z1919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883"/>
    <w:bookmarkStart w:name="z1920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884"/>
    <w:bookmarkStart w:name="z1921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885"/>
    <w:bookmarkStart w:name="z1922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886"/>
    <w:bookmarkStart w:name="z1923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887"/>
    <w:bookmarkStart w:name="z1924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888"/>
    <w:bookmarkStart w:name="z1925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889"/>
    <w:bookmarkStart w:name="z1926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890"/>
    <w:bookmarkStart w:name="z1927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891"/>
    <w:bookmarkStart w:name="z1928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892"/>
    <w:bookmarkStart w:name="z1929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893"/>
    <w:bookmarkStart w:name="z1930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894"/>
    <w:bookmarkStart w:name="z1931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895"/>
    <w:bookmarkStart w:name="z1932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896"/>
    <w:bookmarkStart w:name="z1933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897"/>
    <w:bookmarkStart w:name="z1934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898"/>
    <w:bookmarkStart w:name="z1935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899"/>
    <w:bookmarkStart w:name="z1936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900"/>
    <w:bookmarkStart w:name="z1937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901"/>
    <w:bookmarkStart w:name="z1938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902"/>
    <w:bookmarkStart w:name="z1939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903"/>
    <w:bookmarkStart w:name="z1940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904"/>
    <w:bookmarkStart w:name="z1941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905"/>
    <w:bookmarkStart w:name="z1942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906"/>
    <w:bookmarkStart w:name="z1943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907"/>
    <w:bookmarkStart w:name="z1944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908"/>
    <w:bookmarkStart w:name="z1945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909"/>
    <w:bookmarkStart w:name="z1946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910"/>
    <w:bookmarkStart w:name="z1947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911"/>
    <w:bookmarkStart w:name="z1948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912"/>
    <w:bookmarkStart w:name="z1949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913"/>
    <w:bookmarkStart w:name="z1950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914"/>
    <w:bookmarkStart w:name="z1951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915"/>
    <w:bookmarkStart w:name="z1952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916"/>
    <w:bookmarkStart w:name="z1953" w:id="1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917"/>
    <w:bookmarkStart w:name="z1954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8"/>
    <w:bookmarkStart w:name="z1955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9"/>
    <w:bookmarkStart w:name="z1956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920"/>
    <w:bookmarkStart w:name="z1957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921"/>
    <w:bookmarkStart w:name="z1958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922"/>
    <w:bookmarkStart w:name="z1959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923"/>
    <w:bookmarkStart w:name="z1960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924"/>
    <w:bookmarkStart w:name="z1961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925"/>
    <w:bookmarkStart w:name="z1962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926"/>
    <w:bookmarkStart w:name="z1963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927"/>
    <w:bookmarkStart w:name="z1964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928"/>
    <w:bookmarkStart w:name="z1965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929"/>
    <w:bookmarkStart w:name="z1966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930"/>
    <w:bookmarkStart w:name="z1967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931"/>
    <w:bookmarkStart w:name="z1968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932"/>
    <w:bookmarkStart w:name="z1969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0" w:id="1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934"/>
    <w:bookmarkStart w:name="z1971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935"/>
    <w:bookmarkStart w:name="z1972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36"/>
    <w:bookmarkStart w:name="z1973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937"/>
    <w:bookmarkStart w:name="z1974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938"/>
    <w:bookmarkStart w:name="z1975" w:id="1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939"/>
    <w:bookmarkStart w:name="z1976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9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7" w:id="1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941"/>
        </w:tc>
      </w:tr>
    </w:tbl>
    <w:bookmarkStart w:name="z1978" w:id="1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Айтекебийскому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42"/>
    <w:bookmarkStart w:name="z1980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943"/>
    <w:bookmarkStart w:name="z1981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44"/>
    <w:bookmarkStart w:name="z1982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945"/>
    <w:bookmarkStart w:name="z1983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946"/>
    <w:bookmarkStart w:name="z1984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947"/>
    <w:bookmarkStart w:name="z1985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948"/>
    <w:bookmarkStart w:name="z1986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9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7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030100, Республика Казахстан, Актюбинская область, Айтекебийский район, село Комсомольское, улица Абылай хана, 24</w:t>
      </w:r>
    </w:p>
    <w:bookmarkEnd w:id="1950"/>
    <w:bookmarkStart w:name="z1988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1951"/>
    <w:bookmarkStart w:name="z1989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952"/>
    <w:bookmarkStart w:name="z1990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953"/>
    <w:bookmarkStart w:name="z1991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954"/>
    <w:bookmarkStart w:name="z1992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955"/>
    <w:bookmarkStart w:name="z1993" w:id="1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956"/>
    <w:bookmarkStart w:name="z1994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957"/>
    <w:bookmarkStart w:name="z1995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958"/>
    <w:bookmarkStart w:name="z1996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959"/>
    <w:bookmarkStart w:name="z1997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960"/>
    <w:bookmarkStart w:name="z1998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961"/>
    <w:bookmarkStart w:name="z1999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962"/>
    <w:bookmarkStart w:name="z2000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963"/>
    <w:bookmarkStart w:name="z2001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964"/>
    <w:bookmarkStart w:name="z2002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965"/>
    <w:bookmarkStart w:name="z2003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966"/>
    <w:bookmarkStart w:name="z2004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967"/>
    <w:bookmarkStart w:name="z2005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968"/>
    <w:bookmarkStart w:name="z2006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969"/>
    <w:bookmarkStart w:name="z2007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970"/>
    <w:bookmarkStart w:name="z2008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971"/>
    <w:bookmarkStart w:name="z2009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972"/>
    <w:bookmarkStart w:name="z2010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973"/>
    <w:bookmarkStart w:name="z2011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974"/>
    <w:bookmarkStart w:name="z2012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975"/>
    <w:bookmarkStart w:name="z2013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976"/>
    <w:bookmarkStart w:name="z2014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977"/>
    <w:bookmarkStart w:name="z2015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978"/>
    <w:bookmarkStart w:name="z2016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979"/>
    <w:bookmarkStart w:name="z2017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980"/>
    <w:bookmarkStart w:name="z2018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981"/>
    <w:bookmarkStart w:name="z2019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982"/>
    <w:bookmarkStart w:name="z2020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983"/>
    <w:bookmarkStart w:name="z2021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984"/>
    <w:bookmarkStart w:name="z2022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985"/>
    <w:bookmarkStart w:name="z2023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986"/>
    <w:bookmarkStart w:name="z2024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987"/>
    <w:bookmarkStart w:name="z2025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988"/>
    <w:bookmarkStart w:name="z2026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989"/>
    <w:bookmarkStart w:name="z2027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990"/>
    <w:bookmarkStart w:name="z2028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991"/>
    <w:bookmarkStart w:name="z2029" w:id="1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992"/>
    <w:bookmarkStart w:name="z2030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3"/>
    <w:bookmarkStart w:name="z2031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4"/>
    <w:bookmarkStart w:name="z2032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995"/>
    <w:bookmarkStart w:name="z2033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996"/>
    <w:bookmarkStart w:name="z2034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997"/>
    <w:bookmarkStart w:name="z2035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998"/>
    <w:bookmarkStart w:name="z2036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999"/>
    <w:bookmarkStart w:name="z2037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000"/>
    <w:bookmarkStart w:name="z2038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001"/>
    <w:bookmarkStart w:name="z2039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002"/>
    <w:bookmarkStart w:name="z2040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003"/>
    <w:bookmarkStart w:name="z2041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004"/>
    <w:bookmarkStart w:name="z2042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005"/>
    <w:bookmarkStart w:name="z2043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006"/>
    <w:bookmarkStart w:name="z2044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007"/>
    <w:bookmarkStart w:name="z2045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6" w:id="2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009"/>
    <w:bookmarkStart w:name="z2047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010"/>
    <w:bookmarkStart w:name="z2048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11"/>
    <w:bookmarkStart w:name="z2049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012"/>
    <w:bookmarkStart w:name="z2050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013"/>
    <w:bookmarkStart w:name="z2051" w:id="2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014"/>
    <w:bookmarkStart w:name="z2052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0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2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016"/>
        </w:tc>
      </w:tr>
    </w:tbl>
    <w:bookmarkStart w:name="z2054" w:id="2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Иргизскому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17"/>
    <w:bookmarkStart w:name="z2056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018"/>
    <w:bookmarkStart w:name="z2057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9"/>
    <w:bookmarkStart w:name="z2058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020"/>
    <w:bookmarkStart w:name="z2059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021"/>
    <w:bookmarkStart w:name="z2060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022"/>
    <w:bookmarkStart w:name="z2061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023"/>
    <w:bookmarkStart w:name="z2062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0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3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030400, Республика Казахстан, Актюбинская область, Иргизский район, село Иргиз, улица Утебая Канахина, 28.</w:t>
      </w:r>
    </w:p>
    <w:bookmarkEnd w:id="2025"/>
    <w:bookmarkStart w:name="z2064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026"/>
    <w:bookmarkStart w:name="z2065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027"/>
    <w:bookmarkStart w:name="z2066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028"/>
    <w:bookmarkStart w:name="z2067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029"/>
    <w:bookmarkStart w:name="z2068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030"/>
    <w:bookmarkStart w:name="z2069" w:id="2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031"/>
    <w:bookmarkStart w:name="z2070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032"/>
    <w:bookmarkStart w:name="z2071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033"/>
    <w:bookmarkStart w:name="z2072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034"/>
    <w:bookmarkStart w:name="z2073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035"/>
    <w:bookmarkStart w:name="z2074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036"/>
    <w:bookmarkStart w:name="z2075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037"/>
    <w:bookmarkStart w:name="z2076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038"/>
    <w:bookmarkStart w:name="z2077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039"/>
    <w:bookmarkStart w:name="z2078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040"/>
    <w:bookmarkStart w:name="z2079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041"/>
    <w:bookmarkStart w:name="z2080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042"/>
    <w:bookmarkStart w:name="z2081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043"/>
    <w:bookmarkStart w:name="z2082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044"/>
    <w:bookmarkStart w:name="z2083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045"/>
    <w:bookmarkStart w:name="z2084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046"/>
    <w:bookmarkStart w:name="z2085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047"/>
    <w:bookmarkStart w:name="z2086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048"/>
    <w:bookmarkStart w:name="z2087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049"/>
    <w:bookmarkStart w:name="z2088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050"/>
    <w:bookmarkStart w:name="z2089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051"/>
    <w:bookmarkStart w:name="z2090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052"/>
    <w:bookmarkStart w:name="z2091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053"/>
    <w:bookmarkStart w:name="z2092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054"/>
    <w:bookmarkStart w:name="z2093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055"/>
    <w:bookmarkStart w:name="z2094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056"/>
    <w:bookmarkStart w:name="z2095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057"/>
    <w:bookmarkStart w:name="z2096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058"/>
    <w:bookmarkStart w:name="z2097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059"/>
    <w:bookmarkStart w:name="z2098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060"/>
    <w:bookmarkStart w:name="z2099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061"/>
    <w:bookmarkStart w:name="z2100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062"/>
    <w:bookmarkStart w:name="z2101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063"/>
    <w:bookmarkStart w:name="z2102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064"/>
    <w:bookmarkStart w:name="z2103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065"/>
    <w:bookmarkStart w:name="z2104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066"/>
    <w:bookmarkStart w:name="z2105" w:id="2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067"/>
    <w:bookmarkStart w:name="z2106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68"/>
    <w:bookmarkStart w:name="z2107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69"/>
    <w:bookmarkStart w:name="z2108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070"/>
    <w:bookmarkStart w:name="z2109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071"/>
    <w:bookmarkStart w:name="z2110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072"/>
    <w:bookmarkStart w:name="z2111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073"/>
    <w:bookmarkStart w:name="z2112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074"/>
    <w:bookmarkStart w:name="z2113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075"/>
    <w:bookmarkStart w:name="z2114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076"/>
    <w:bookmarkStart w:name="z2115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077"/>
    <w:bookmarkStart w:name="z2116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078"/>
    <w:bookmarkStart w:name="z2117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079"/>
    <w:bookmarkStart w:name="z2118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080"/>
    <w:bookmarkStart w:name="z2119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081"/>
    <w:bookmarkStart w:name="z2120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082"/>
    <w:bookmarkStart w:name="z2121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0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2" w:id="2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084"/>
    <w:bookmarkStart w:name="z2123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085"/>
    <w:bookmarkStart w:name="z2124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86"/>
    <w:bookmarkStart w:name="z2125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087"/>
    <w:bookmarkStart w:name="z2126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088"/>
    <w:bookmarkStart w:name="z2127" w:id="2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089"/>
    <w:bookmarkStart w:name="z2128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0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2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091"/>
        </w:tc>
      </w:tr>
    </w:tbl>
    <w:bookmarkStart w:name="z2130" w:id="2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Каргалинскому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92"/>
    <w:bookmarkStart w:name="z2132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093"/>
    <w:bookmarkStart w:name="z2133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94"/>
    <w:bookmarkStart w:name="z2134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095"/>
    <w:bookmarkStart w:name="z2135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096"/>
    <w:bookmarkStart w:name="z2136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097"/>
    <w:bookmarkStart w:name="z2137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098"/>
    <w:bookmarkStart w:name="z2138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0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9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030500, Республика Казахстан, Актюбинская область, Каргалинский район, село Бадамша, улица Айтеке би, 32.</w:t>
      </w:r>
    </w:p>
    <w:bookmarkEnd w:id="2100"/>
    <w:bookmarkStart w:name="z2140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101"/>
    <w:bookmarkStart w:name="z2141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102"/>
    <w:bookmarkStart w:name="z2142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103"/>
    <w:bookmarkStart w:name="z2143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104"/>
    <w:bookmarkStart w:name="z2144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105"/>
    <w:bookmarkStart w:name="z2145" w:id="2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106"/>
    <w:bookmarkStart w:name="z2146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107"/>
    <w:bookmarkStart w:name="z2147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108"/>
    <w:bookmarkStart w:name="z2148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109"/>
    <w:bookmarkStart w:name="z2149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110"/>
    <w:bookmarkStart w:name="z2150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111"/>
    <w:bookmarkStart w:name="z2151"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112"/>
    <w:bookmarkStart w:name="z2152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113"/>
    <w:bookmarkStart w:name="z2153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114"/>
    <w:bookmarkStart w:name="z2154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115"/>
    <w:bookmarkStart w:name="z2155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116"/>
    <w:bookmarkStart w:name="z2156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117"/>
    <w:bookmarkStart w:name="z2157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118"/>
    <w:bookmarkStart w:name="z2158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119"/>
    <w:bookmarkStart w:name="z2159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120"/>
    <w:bookmarkStart w:name="z2160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121"/>
    <w:bookmarkStart w:name="z2161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122"/>
    <w:bookmarkStart w:name="z2162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123"/>
    <w:bookmarkStart w:name="z2163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124"/>
    <w:bookmarkStart w:name="z2164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125"/>
    <w:bookmarkStart w:name="z2165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126"/>
    <w:bookmarkStart w:name="z2166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127"/>
    <w:bookmarkStart w:name="z2167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128"/>
    <w:bookmarkStart w:name="z2168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129"/>
    <w:bookmarkStart w:name="z2169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130"/>
    <w:bookmarkStart w:name="z2170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131"/>
    <w:bookmarkStart w:name="z2171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132"/>
    <w:bookmarkStart w:name="z2172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133"/>
    <w:bookmarkStart w:name="z2173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134"/>
    <w:bookmarkStart w:name="z2174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135"/>
    <w:bookmarkStart w:name="z2175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136"/>
    <w:bookmarkStart w:name="z2176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137"/>
    <w:bookmarkStart w:name="z2177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138"/>
    <w:bookmarkStart w:name="z2178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139"/>
    <w:bookmarkStart w:name="z2179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140"/>
    <w:bookmarkStart w:name="z2180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141"/>
    <w:bookmarkStart w:name="z2181" w:id="2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142"/>
    <w:bookmarkStart w:name="z2182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43"/>
    <w:bookmarkStart w:name="z2183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44"/>
    <w:bookmarkStart w:name="z2184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145"/>
    <w:bookmarkStart w:name="z2185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146"/>
    <w:bookmarkStart w:name="z2186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147"/>
    <w:bookmarkStart w:name="z2187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148"/>
    <w:bookmarkStart w:name="z2188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149"/>
    <w:bookmarkStart w:name="z2189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150"/>
    <w:bookmarkStart w:name="z2190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151"/>
    <w:bookmarkStart w:name="z2191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152"/>
    <w:bookmarkStart w:name="z2192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153"/>
    <w:bookmarkStart w:name="z2193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154"/>
    <w:bookmarkStart w:name="z2194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155"/>
    <w:bookmarkStart w:name="z2195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156"/>
    <w:bookmarkStart w:name="z2196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157"/>
    <w:bookmarkStart w:name="z2197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8" w:id="2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159"/>
    <w:bookmarkStart w:name="z2199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160"/>
    <w:bookmarkStart w:name="z2200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61"/>
    <w:bookmarkStart w:name="z2201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162"/>
    <w:bookmarkStart w:name="z2202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163"/>
    <w:bookmarkStart w:name="z2203" w:id="2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164"/>
    <w:bookmarkStart w:name="z2204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1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2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166"/>
        </w:tc>
      </w:tr>
    </w:tbl>
    <w:bookmarkStart w:name="z2206" w:id="2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Мартукскому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167"/>
    <w:bookmarkStart w:name="z2208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168"/>
    <w:bookmarkStart w:name="z2209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69"/>
    <w:bookmarkStart w:name="z2210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170"/>
    <w:bookmarkStart w:name="z2211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171"/>
    <w:bookmarkStart w:name="z2212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172"/>
    <w:bookmarkStart w:name="z2213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173"/>
    <w:bookmarkStart w:name="z2214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5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030600, Республика Казахстан, Актюбинская область, село Мартук, улица Мазкова, 6. </w:t>
      </w:r>
    </w:p>
    <w:bookmarkEnd w:id="2175"/>
    <w:bookmarkStart w:name="z2216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176"/>
    <w:bookmarkStart w:name="z2217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177"/>
    <w:bookmarkStart w:name="z2218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178"/>
    <w:bookmarkStart w:name="z2219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179"/>
    <w:bookmarkStart w:name="z2220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180"/>
    <w:bookmarkStart w:name="z2221" w:id="2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181"/>
    <w:bookmarkStart w:name="z2222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182"/>
    <w:bookmarkStart w:name="z2223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183"/>
    <w:bookmarkStart w:name="z2224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184"/>
    <w:bookmarkStart w:name="z2225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185"/>
    <w:bookmarkStart w:name="z2226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186"/>
    <w:bookmarkStart w:name="z2227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187"/>
    <w:bookmarkStart w:name="z2228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188"/>
    <w:bookmarkStart w:name="z2229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189"/>
    <w:bookmarkStart w:name="z2230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190"/>
    <w:bookmarkStart w:name="z2231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191"/>
    <w:bookmarkStart w:name="z2232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192"/>
    <w:bookmarkStart w:name="z2233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193"/>
    <w:bookmarkStart w:name="z2234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194"/>
    <w:bookmarkStart w:name="z2235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195"/>
    <w:bookmarkStart w:name="z2236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196"/>
    <w:bookmarkStart w:name="z2237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197"/>
    <w:bookmarkStart w:name="z2238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198"/>
    <w:bookmarkStart w:name="z2239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199"/>
    <w:bookmarkStart w:name="z2240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200"/>
    <w:bookmarkStart w:name="z2241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201"/>
    <w:bookmarkStart w:name="z2242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202"/>
    <w:bookmarkStart w:name="z2243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203"/>
    <w:bookmarkStart w:name="z2244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204"/>
    <w:bookmarkStart w:name="z2245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205"/>
    <w:bookmarkStart w:name="z2246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206"/>
    <w:bookmarkStart w:name="z2247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207"/>
    <w:bookmarkStart w:name="z2248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208"/>
    <w:bookmarkStart w:name="z2249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209"/>
    <w:bookmarkStart w:name="z2250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210"/>
    <w:bookmarkStart w:name="z2251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211"/>
    <w:bookmarkStart w:name="z2252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212"/>
    <w:bookmarkStart w:name="z2253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213"/>
    <w:bookmarkStart w:name="z2254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214"/>
    <w:bookmarkStart w:name="z2255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215"/>
    <w:bookmarkStart w:name="z2256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216"/>
    <w:bookmarkStart w:name="z2257" w:id="2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217"/>
    <w:bookmarkStart w:name="z2258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18"/>
    <w:bookmarkStart w:name="z2259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19"/>
    <w:bookmarkStart w:name="z2260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220"/>
    <w:bookmarkStart w:name="z2261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221"/>
    <w:bookmarkStart w:name="z2262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222"/>
    <w:bookmarkStart w:name="z2263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223"/>
    <w:bookmarkStart w:name="z2264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224"/>
    <w:bookmarkStart w:name="z2265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225"/>
    <w:bookmarkStart w:name="z2266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226"/>
    <w:bookmarkStart w:name="z2267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227"/>
    <w:bookmarkStart w:name="z2268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228"/>
    <w:bookmarkStart w:name="z2269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229"/>
    <w:bookmarkStart w:name="z2270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230"/>
    <w:bookmarkStart w:name="z2271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231"/>
    <w:bookmarkStart w:name="z2272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232"/>
    <w:bookmarkStart w:name="z2273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4" w:id="2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234"/>
    <w:bookmarkStart w:name="z2275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235"/>
    <w:bookmarkStart w:name="z2276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236"/>
    <w:bookmarkStart w:name="z2277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237"/>
    <w:bookmarkStart w:name="z2278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238"/>
    <w:bookmarkStart w:name="z2279" w:id="2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239"/>
    <w:bookmarkStart w:name="z2280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2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2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241"/>
        </w:tc>
      </w:tr>
    </w:tbl>
    <w:bookmarkStart w:name="z2282" w:id="2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Мугалжарскому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42"/>
    <w:bookmarkStart w:name="z2284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243"/>
    <w:bookmarkStart w:name="z2285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44"/>
    <w:bookmarkStart w:name="z2286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245"/>
    <w:bookmarkStart w:name="z2287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246"/>
    <w:bookmarkStart w:name="z2288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247"/>
    <w:bookmarkStart w:name="z2289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248"/>
    <w:bookmarkStart w:name="z2290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1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030700, Республика Казахстан, Актюбинской область, Мугалжарский район, город Кандыагаш, улица Джамбыла, 68А.</w:t>
      </w:r>
    </w:p>
    <w:bookmarkEnd w:id="2250"/>
    <w:bookmarkStart w:name="z2292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251"/>
    <w:bookmarkStart w:name="z2293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252"/>
    <w:bookmarkStart w:name="z2294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253"/>
    <w:bookmarkStart w:name="z2295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254"/>
    <w:bookmarkStart w:name="z2296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255"/>
    <w:bookmarkStart w:name="z2297" w:id="2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256"/>
    <w:bookmarkStart w:name="z2298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257"/>
    <w:bookmarkStart w:name="z2299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258"/>
    <w:bookmarkStart w:name="z2300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259"/>
    <w:bookmarkStart w:name="z2301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260"/>
    <w:bookmarkStart w:name="z2302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261"/>
    <w:bookmarkStart w:name="z2303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262"/>
    <w:bookmarkStart w:name="z2304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263"/>
    <w:bookmarkStart w:name="z2305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264"/>
    <w:bookmarkStart w:name="z2306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265"/>
    <w:bookmarkStart w:name="z2307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266"/>
    <w:bookmarkStart w:name="z2308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267"/>
    <w:bookmarkStart w:name="z2309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268"/>
    <w:bookmarkStart w:name="z2310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269"/>
    <w:bookmarkStart w:name="z2311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270"/>
    <w:bookmarkStart w:name="z2312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271"/>
    <w:bookmarkStart w:name="z2313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272"/>
    <w:bookmarkStart w:name="z2314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273"/>
    <w:bookmarkStart w:name="z2315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274"/>
    <w:bookmarkStart w:name="z2316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275"/>
    <w:bookmarkStart w:name="z2317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276"/>
    <w:bookmarkStart w:name="z2318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277"/>
    <w:bookmarkStart w:name="z2319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278"/>
    <w:bookmarkStart w:name="z2320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279"/>
    <w:bookmarkStart w:name="z2321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280"/>
    <w:bookmarkStart w:name="z2322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281"/>
    <w:bookmarkStart w:name="z2323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282"/>
    <w:bookmarkStart w:name="z2324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283"/>
    <w:bookmarkStart w:name="z2325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284"/>
    <w:bookmarkStart w:name="z2326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285"/>
    <w:bookmarkStart w:name="z2327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286"/>
    <w:bookmarkStart w:name="z2328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287"/>
    <w:bookmarkStart w:name="z2329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288"/>
    <w:bookmarkStart w:name="z2330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289"/>
    <w:bookmarkStart w:name="z2331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290"/>
    <w:bookmarkStart w:name="z2332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291"/>
    <w:bookmarkStart w:name="z2333" w:id="2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292"/>
    <w:bookmarkStart w:name="z2334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93"/>
    <w:bookmarkStart w:name="z2335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94"/>
    <w:bookmarkStart w:name="z2336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295"/>
    <w:bookmarkStart w:name="z2337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296"/>
    <w:bookmarkStart w:name="z2338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297"/>
    <w:bookmarkStart w:name="z2339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298"/>
    <w:bookmarkStart w:name="z2340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299"/>
    <w:bookmarkStart w:name="z2341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300"/>
    <w:bookmarkStart w:name="z2342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301"/>
    <w:bookmarkStart w:name="z2343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302"/>
    <w:bookmarkStart w:name="z2344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303"/>
    <w:bookmarkStart w:name="z2345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304"/>
    <w:bookmarkStart w:name="z2346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305"/>
    <w:bookmarkStart w:name="z2347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306"/>
    <w:bookmarkStart w:name="z2348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307"/>
    <w:bookmarkStart w:name="z2349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0" w:id="2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309"/>
    <w:bookmarkStart w:name="z2351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310"/>
    <w:bookmarkStart w:name="z2352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311"/>
    <w:bookmarkStart w:name="z2353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312"/>
    <w:bookmarkStart w:name="z2354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313"/>
    <w:bookmarkStart w:name="z2355" w:id="2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314"/>
    <w:bookmarkStart w:name="z2356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3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7" w:id="2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316"/>
        </w:tc>
      </w:tr>
    </w:tbl>
    <w:bookmarkStart w:name="z2358" w:id="2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Темирскому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17"/>
    <w:bookmarkStart w:name="z2360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318"/>
    <w:bookmarkStart w:name="z2361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19"/>
    <w:bookmarkStart w:name="z2362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320"/>
    <w:bookmarkStart w:name="z2363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321"/>
    <w:bookmarkStart w:name="z2364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322"/>
    <w:bookmarkStart w:name="z2365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323"/>
    <w:bookmarkStart w:name="z2366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7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030800, Республика Казахстан, Актюбинская область, Темирский район, поселок Шубаркудук, улица Желтоксан, 4.</w:t>
      </w:r>
    </w:p>
    <w:bookmarkEnd w:id="2325"/>
    <w:bookmarkStart w:name="z2368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326"/>
    <w:bookmarkStart w:name="z2369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327"/>
    <w:bookmarkStart w:name="z2370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328"/>
    <w:bookmarkStart w:name="z2371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329"/>
    <w:bookmarkStart w:name="z2372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330"/>
    <w:bookmarkStart w:name="z2373" w:id="2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331"/>
    <w:bookmarkStart w:name="z2374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332"/>
    <w:bookmarkStart w:name="z2375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333"/>
    <w:bookmarkStart w:name="z2376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334"/>
    <w:bookmarkStart w:name="z2377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335"/>
    <w:bookmarkStart w:name="z2378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336"/>
    <w:bookmarkStart w:name="z2379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337"/>
    <w:bookmarkStart w:name="z2380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338"/>
    <w:bookmarkStart w:name="z2381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339"/>
    <w:bookmarkStart w:name="z2382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340"/>
    <w:bookmarkStart w:name="z2383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341"/>
    <w:bookmarkStart w:name="z2384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342"/>
    <w:bookmarkStart w:name="z2385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343"/>
    <w:bookmarkStart w:name="z2386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344"/>
    <w:bookmarkStart w:name="z2387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345"/>
    <w:bookmarkStart w:name="z2388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346"/>
    <w:bookmarkStart w:name="z2389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347"/>
    <w:bookmarkStart w:name="z2390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348"/>
    <w:bookmarkStart w:name="z2391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2349"/>
    <w:bookmarkStart w:name="z2392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350"/>
    <w:bookmarkStart w:name="z2393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351"/>
    <w:bookmarkStart w:name="z2394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352"/>
    <w:bookmarkStart w:name="z2395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353"/>
    <w:bookmarkStart w:name="z2396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354"/>
    <w:bookmarkStart w:name="z2397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355"/>
    <w:bookmarkStart w:name="z2398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356"/>
    <w:bookmarkStart w:name="z2399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357"/>
    <w:bookmarkStart w:name="z2400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358"/>
    <w:bookmarkStart w:name="z2401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359"/>
    <w:bookmarkStart w:name="z2402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360"/>
    <w:bookmarkStart w:name="z2403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361"/>
    <w:bookmarkStart w:name="z2404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362"/>
    <w:bookmarkStart w:name="z2405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363"/>
    <w:bookmarkStart w:name="z2406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364"/>
    <w:bookmarkStart w:name="z2407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365"/>
    <w:bookmarkStart w:name="z2408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366"/>
    <w:bookmarkStart w:name="z2409" w:id="2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367"/>
    <w:bookmarkStart w:name="z2410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68"/>
    <w:bookmarkStart w:name="z2411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69"/>
    <w:bookmarkStart w:name="z2412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370"/>
    <w:bookmarkStart w:name="z2413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371"/>
    <w:bookmarkStart w:name="z2414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372"/>
    <w:bookmarkStart w:name="z2415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373"/>
    <w:bookmarkStart w:name="z2416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374"/>
    <w:bookmarkStart w:name="z2417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375"/>
    <w:bookmarkStart w:name="z2418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376"/>
    <w:bookmarkStart w:name="z2419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377"/>
    <w:bookmarkStart w:name="z2420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378"/>
    <w:bookmarkStart w:name="z2421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379"/>
    <w:bookmarkStart w:name="z2422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380"/>
    <w:bookmarkStart w:name="z2423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381"/>
    <w:bookmarkStart w:name="z2424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382"/>
    <w:bookmarkStart w:name="z2425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6" w:id="2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384"/>
    <w:bookmarkStart w:name="z2427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385"/>
    <w:bookmarkStart w:name="z2428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386"/>
    <w:bookmarkStart w:name="z2429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387"/>
    <w:bookmarkStart w:name="z2430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388"/>
    <w:bookmarkStart w:name="z2431" w:id="2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389"/>
    <w:bookmarkStart w:name="z2432" w:id="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3" w:id="2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391"/>
        </w:tc>
      </w:tr>
    </w:tbl>
    <w:bookmarkStart w:name="z2434" w:id="2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Уилскому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92"/>
    <w:bookmarkStart w:name="z2436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393"/>
    <w:bookmarkStart w:name="z2437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94"/>
    <w:bookmarkStart w:name="z2438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395"/>
    <w:bookmarkStart w:name="z2439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396"/>
    <w:bookmarkStart w:name="z2440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397"/>
    <w:bookmarkStart w:name="z2441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398"/>
    <w:bookmarkStart w:name="z2442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3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030900, Республика Казахстан, Актюбинская область, Уилский район, село Уил, улица Кокжар, 47.</w:t>
      </w:r>
    </w:p>
    <w:bookmarkEnd w:id="2400"/>
    <w:bookmarkStart w:name="z2444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401"/>
    <w:bookmarkStart w:name="z2445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402"/>
    <w:bookmarkStart w:name="z2446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403"/>
    <w:bookmarkStart w:name="z2447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404"/>
    <w:bookmarkStart w:name="z2448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405"/>
    <w:bookmarkStart w:name="z2449" w:id="2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406"/>
    <w:bookmarkStart w:name="z2450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407"/>
    <w:bookmarkStart w:name="z2451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408"/>
    <w:bookmarkStart w:name="z2452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409"/>
    <w:bookmarkStart w:name="z2453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410"/>
    <w:bookmarkStart w:name="z2454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411"/>
    <w:bookmarkStart w:name="z2455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412"/>
    <w:bookmarkStart w:name="z2456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413"/>
    <w:bookmarkStart w:name="z2457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414"/>
    <w:bookmarkStart w:name="z2458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415"/>
    <w:bookmarkStart w:name="z2459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416"/>
    <w:bookmarkStart w:name="z2460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417"/>
    <w:bookmarkStart w:name="z2461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418"/>
    <w:bookmarkStart w:name="z2462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419"/>
    <w:bookmarkStart w:name="z2463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420"/>
    <w:bookmarkStart w:name="z2464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421"/>
    <w:bookmarkStart w:name="z2465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422"/>
    <w:bookmarkStart w:name="z2466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423"/>
    <w:bookmarkStart w:name="z2467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424"/>
    <w:bookmarkStart w:name="z2468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425"/>
    <w:bookmarkStart w:name="z2469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426"/>
    <w:bookmarkStart w:name="z2470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427"/>
    <w:bookmarkStart w:name="z2471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428"/>
    <w:bookmarkStart w:name="z2472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429"/>
    <w:bookmarkStart w:name="z2473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430"/>
    <w:bookmarkStart w:name="z2474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431"/>
    <w:bookmarkStart w:name="z2475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432"/>
    <w:bookmarkStart w:name="z2476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433"/>
    <w:bookmarkStart w:name="z2477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434"/>
    <w:bookmarkStart w:name="z2478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435"/>
    <w:bookmarkStart w:name="z2479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436"/>
    <w:bookmarkStart w:name="z2480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437"/>
    <w:bookmarkStart w:name="z2481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438"/>
    <w:bookmarkStart w:name="z2482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439"/>
    <w:bookmarkStart w:name="z2483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440"/>
    <w:bookmarkStart w:name="z2484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441"/>
    <w:bookmarkStart w:name="z2485" w:id="2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442"/>
    <w:bookmarkStart w:name="z2486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43"/>
    <w:bookmarkStart w:name="z2487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44"/>
    <w:bookmarkStart w:name="z2488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445"/>
    <w:bookmarkStart w:name="z2489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446"/>
    <w:bookmarkStart w:name="z2490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447"/>
    <w:bookmarkStart w:name="z2491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448"/>
    <w:bookmarkStart w:name="z2492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449"/>
    <w:bookmarkStart w:name="z2493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450"/>
    <w:bookmarkStart w:name="z2494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451"/>
    <w:bookmarkStart w:name="z2495" w:id="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452"/>
    <w:bookmarkStart w:name="z2496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453"/>
    <w:bookmarkStart w:name="z2497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454"/>
    <w:bookmarkStart w:name="z2498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455"/>
    <w:bookmarkStart w:name="z2499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456"/>
    <w:bookmarkStart w:name="z2500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457"/>
    <w:bookmarkStart w:name="z2501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2" w:id="2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459"/>
    <w:bookmarkStart w:name="z2503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460"/>
    <w:bookmarkStart w:name="z2504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461"/>
    <w:bookmarkStart w:name="z2505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462"/>
    <w:bookmarkStart w:name="z2506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463"/>
    <w:bookmarkStart w:name="z2507" w:id="2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464"/>
    <w:bookmarkStart w:name="z2508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4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9" w:id="2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466"/>
        </w:tc>
      </w:tr>
    </w:tbl>
    <w:bookmarkStart w:name="z2510" w:id="2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Хобдинскому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67"/>
    <w:bookmarkStart w:name="z2512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468"/>
    <w:bookmarkStart w:name="z2513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69"/>
    <w:bookmarkStart w:name="z2514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470"/>
    <w:bookmarkStart w:name="z2515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471"/>
    <w:bookmarkStart w:name="z2516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472"/>
    <w:bookmarkStart w:name="z2517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473"/>
    <w:bookmarkStart w:name="z2518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9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031000, Республика Казахстан, Актюбинская область, Кобдинский район, село Кобда, переулок Пятковского, 7.</w:t>
      </w:r>
    </w:p>
    <w:bookmarkEnd w:id="2475"/>
    <w:bookmarkStart w:name="z2520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476"/>
    <w:bookmarkStart w:name="z2521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477"/>
    <w:bookmarkStart w:name="z2522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478"/>
    <w:bookmarkStart w:name="z2523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479"/>
    <w:bookmarkStart w:name="z2524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480"/>
    <w:bookmarkStart w:name="z2525" w:id="2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481"/>
    <w:bookmarkStart w:name="z2526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482"/>
    <w:bookmarkStart w:name="z2527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483"/>
    <w:bookmarkStart w:name="z2528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484"/>
    <w:bookmarkStart w:name="z2529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485"/>
    <w:bookmarkStart w:name="z2530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486"/>
    <w:bookmarkStart w:name="z2531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487"/>
    <w:bookmarkStart w:name="z2532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488"/>
    <w:bookmarkStart w:name="z2533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489"/>
    <w:bookmarkStart w:name="z2534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490"/>
    <w:bookmarkStart w:name="z2535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491"/>
    <w:bookmarkStart w:name="z2536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492"/>
    <w:bookmarkStart w:name="z2537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493"/>
    <w:bookmarkStart w:name="z2538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494"/>
    <w:bookmarkStart w:name="z2539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495"/>
    <w:bookmarkStart w:name="z2540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496"/>
    <w:bookmarkStart w:name="z2541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497"/>
    <w:bookmarkStart w:name="z2542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498"/>
    <w:bookmarkStart w:name="z2543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499"/>
    <w:bookmarkStart w:name="z2544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500"/>
    <w:bookmarkStart w:name="z2545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501"/>
    <w:bookmarkStart w:name="z2546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502"/>
    <w:bookmarkStart w:name="z2547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503"/>
    <w:bookmarkStart w:name="z2548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504"/>
    <w:bookmarkStart w:name="z2549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505"/>
    <w:bookmarkStart w:name="z2550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506"/>
    <w:bookmarkStart w:name="z2551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507"/>
    <w:bookmarkStart w:name="z2552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508"/>
    <w:bookmarkStart w:name="z2553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509"/>
    <w:bookmarkStart w:name="z2554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510"/>
    <w:bookmarkStart w:name="z2555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511"/>
    <w:bookmarkStart w:name="z2556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512"/>
    <w:bookmarkStart w:name="z2557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513"/>
    <w:bookmarkStart w:name="z2558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514"/>
    <w:bookmarkStart w:name="z2559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515"/>
    <w:bookmarkStart w:name="z2560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516"/>
    <w:bookmarkStart w:name="z2561" w:id="2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517"/>
    <w:bookmarkStart w:name="z2562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18"/>
    <w:bookmarkStart w:name="z2563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19"/>
    <w:bookmarkStart w:name="z2564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520"/>
    <w:bookmarkStart w:name="z2565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521"/>
    <w:bookmarkStart w:name="z2566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522"/>
    <w:bookmarkStart w:name="z2567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523"/>
    <w:bookmarkStart w:name="z2568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524"/>
    <w:bookmarkStart w:name="z2569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525"/>
    <w:bookmarkStart w:name="z2570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526"/>
    <w:bookmarkStart w:name="z2571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527"/>
    <w:bookmarkStart w:name="z2572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528"/>
    <w:bookmarkStart w:name="z2573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529"/>
    <w:bookmarkStart w:name="z2574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530"/>
    <w:bookmarkStart w:name="z2575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531"/>
    <w:bookmarkStart w:name="z2576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532"/>
    <w:bookmarkStart w:name="z2577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5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8" w:id="2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534"/>
    <w:bookmarkStart w:name="z2579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535"/>
    <w:bookmarkStart w:name="z2580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536"/>
    <w:bookmarkStart w:name="z2581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537"/>
    <w:bookmarkStart w:name="z2582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538"/>
    <w:bookmarkStart w:name="z2583" w:id="2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539"/>
    <w:bookmarkStart w:name="z2584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5" w:id="2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541"/>
        </w:tc>
      </w:tr>
    </w:tbl>
    <w:bookmarkStart w:name="z2586" w:id="2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Хромтаускому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42"/>
    <w:bookmarkStart w:name="z2588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543"/>
    <w:bookmarkStart w:name="z2589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44"/>
    <w:bookmarkStart w:name="z2590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545"/>
    <w:bookmarkStart w:name="z2591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546"/>
    <w:bookmarkStart w:name="z2592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547"/>
    <w:bookmarkStart w:name="z2593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548"/>
    <w:bookmarkStart w:name="z2594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5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031100, Республика Казахстан, Актюбинская область, Хромтауский район, город Хромтау, улица Джамбула, 38.</w:t>
      </w:r>
    </w:p>
    <w:bookmarkEnd w:id="2550"/>
    <w:bookmarkStart w:name="z2596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551"/>
    <w:bookmarkStart w:name="z2597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552"/>
    <w:bookmarkStart w:name="z2598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553"/>
    <w:bookmarkStart w:name="z2599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554"/>
    <w:bookmarkStart w:name="z2600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555"/>
    <w:bookmarkStart w:name="z2601" w:id="2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556"/>
    <w:bookmarkStart w:name="z2602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557"/>
    <w:bookmarkStart w:name="z2603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558"/>
    <w:bookmarkStart w:name="z2604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559"/>
    <w:bookmarkStart w:name="z2605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560"/>
    <w:bookmarkStart w:name="z2606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561"/>
    <w:bookmarkStart w:name="z2607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562"/>
    <w:bookmarkStart w:name="z2608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563"/>
    <w:bookmarkStart w:name="z2609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564"/>
    <w:bookmarkStart w:name="z2610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565"/>
    <w:bookmarkStart w:name="z2611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566"/>
    <w:bookmarkStart w:name="z2612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567"/>
    <w:bookmarkStart w:name="z2613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568"/>
    <w:bookmarkStart w:name="z2614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569"/>
    <w:bookmarkStart w:name="z2615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570"/>
    <w:bookmarkStart w:name="z2616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571"/>
    <w:bookmarkStart w:name="z2617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572"/>
    <w:bookmarkStart w:name="z2618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573"/>
    <w:bookmarkStart w:name="z2619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574"/>
    <w:bookmarkStart w:name="z2620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575"/>
    <w:bookmarkStart w:name="z2621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2576"/>
    <w:bookmarkStart w:name="z2622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577"/>
    <w:bookmarkStart w:name="z2623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578"/>
    <w:bookmarkStart w:name="z2624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579"/>
    <w:bookmarkStart w:name="z2625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580"/>
    <w:bookmarkStart w:name="z2626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581"/>
    <w:bookmarkStart w:name="z2627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582"/>
    <w:bookmarkStart w:name="z2628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583"/>
    <w:bookmarkStart w:name="z2629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584"/>
    <w:bookmarkStart w:name="z2630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585"/>
    <w:bookmarkStart w:name="z2631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586"/>
    <w:bookmarkStart w:name="z2632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587"/>
    <w:bookmarkStart w:name="z2633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588"/>
    <w:bookmarkStart w:name="z2634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589"/>
    <w:bookmarkStart w:name="z2635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590"/>
    <w:bookmarkStart w:name="z2636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591"/>
    <w:bookmarkStart w:name="z2637" w:id="2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592"/>
    <w:bookmarkStart w:name="z2638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93"/>
    <w:bookmarkStart w:name="z2639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94"/>
    <w:bookmarkStart w:name="z2640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595"/>
    <w:bookmarkStart w:name="z2641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596"/>
    <w:bookmarkStart w:name="z2642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597"/>
    <w:bookmarkStart w:name="z2643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598"/>
    <w:bookmarkStart w:name="z2644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599"/>
    <w:bookmarkStart w:name="z2645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600"/>
    <w:bookmarkStart w:name="z2646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601"/>
    <w:bookmarkStart w:name="z2647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602"/>
    <w:bookmarkStart w:name="z2648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603"/>
    <w:bookmarkStart w:name="z2649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604"/>
    <w:bookmarkStart w:name="z2650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605"/>
    <w:bookmarkStart w:name="z2651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606"/>
    <w:bookmarkStart w:name="z2652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607"/>
    <w:bookmarkStart w:name="z2653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2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4" w:id="2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609"/>
    <w:bookmarkStart w:name="z2655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610"/>
    <w:bookmarkStart w:name="z2656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611"/>
    <w:bookmarkStart w:name="z2657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612"/>
    <w:bookmarkStart w:name="z2658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613"/>
    <w:bookmarkStart w:name="z2659" w:id="2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614"/>
    <w:bookmarkStart w:name="z2660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1" w:id="2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616"/>
        </w:tc>
      </w:tr>
    </w:tbl>
    <w:bookmarkStart w:name="z2662" w:id="2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Шалкарскому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Актюбинской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17"/>
    <w:bookmarkStart w:name="z2664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618"/>
    <w:bookmarkStart w:name="z2665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19"/>
    <w:bookmarkStart w:name="z2666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620"/>
    <w:bookmarkStart w:name="z2667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621"/>
    <w:bookmarkStart w:name="z2668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622"/>
    <w:bookmarkStart w:name="z2669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623"/>
    <w:bookmarkStart w:name="z2670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6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1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031200, Республика Казахстан, Актюбинская область, Шалкарский район, город Шалкар, улица Есет Котибарулы, 70.</w:t>
      </w:r>
    </w:p>
    <w:bookmarkEnd w:id="2625"/>
    <w:bookmarkStart w:name="z2672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Казахстан".</w:t>
      </w:r>
    </w:p>
    <w:bookmarkEnd w:id="2626"/>
    <w:bookmarkStart w:name="z2673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627"/>
    <w:bookmarkStart w:name="z2674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628"/>
    <w:bookmarkStart w:name="z2675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629"/>
    <w:bookmarkStart w:name="z2676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630"/>
    <w:bookmarkStart w:name="z2677" w:id="2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631"/>
    <w:bookmarkStart w:name="z2678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632"/>
    <w:bookmarkStart w:name="z2679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633"/>
    <w:bookmarkStart w:name="z2680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634"/>
    <w:bookmarkStart w:name="z2681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635"/>
    <w:bookmarkStart w:name="z2682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636"/>
    <w:bookmarkStart w:name="z2683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637"/>
    <w:bookmarkStart w:name="z2684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638"/>
    <w:bookmarkStart w:name="z2685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639"/>
    <w:bookmarkStart w:name="z2686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640"/>
    <w:bookmarkStart w:name="z2687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641"/>
    <w:bookmarkStart w:name="z2688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642"/>
    <w:bookmarkStart w:name="z2689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643"/>
    <w:bookmarkStart w:name="z2690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644"/>
    <w:bookmarkStart w:name="z2691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645"/>
    <w:bookmarkStart w:name="z2692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646"/>
    <w:bookmarkStart w:name="z2693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647"/>
    <w:bookmarkStart w:name="z2694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648"/>
    <w:bookmarkStart w:name="z2695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649"/>
    <w:bookmarkStart w:name="z2696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650"/>
    <w:bookmarkStart w:name="z2697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651"/>
    <w:bookmarkStart w:name="z2698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652"/>
    <w:bookmarkStart w:name="z2699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653"/>
    <w:bookmarkStart w:name="z2700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654"/>
    <w:bookmarkStart w:name="z2701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655"/>
    <w:bookmarkStart w:name="z2702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656"/>
    <w:bookmarkStart w:name="z2703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657"/>
    <w:bookmarkStart w:name="z2704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658"/>
    <w:bookmarkStart w:name="z2705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659"/>
    <w:bookmarkStart w:name="z2706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660"/>
    <w:bookmarkStart w:name="z2707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661"/>
    <w:bookmarkStart w:name="z2708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662"/>
    <w:bookmarkStart w:name="z2709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663"/>
    <w:bookmarkStart w:name="z2710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664"/>
    <w:bookmarkStart w:name="z2711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665"/>
    <w:bookmarkStart w:name="z2712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666"/>
    <w:bookmarkStart w:name="z2713" w:id="2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667"/>
    <w:bookmarkStart w:name="z2714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68"/>
    <w:bookmarkStart w:name="z2715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69"/>
    <w:bookmarkStart w:name="z2716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670"/>
    <w:bookmarkStart w:name="z2717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671"/>
    <w:bookmarkStart w:name="z2718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672"/>
    <w:bookmarkStart w:name="z2719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673"/>
    <w:bookmarkStart w:name="z2720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674"/>
    <w:bookmarkStart w:name="z2721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675"/>
    <w:bookmarkStart w:name="z2722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676"/>
    <w:bookmarkStart w:name="z2723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677"/>
    <w:bookmarkStart w:name="z2724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678"/>
    <w:bookmarkStart w:name="z2725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679"/>
    <w:bookmarkStart w:name="z2726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680"/>
    <w:bookmarkStart w:name="z2727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681"/>
    <w:bookmarkStart w:name="z2728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682"/>
    <w:bookmarkStart w:name="z2729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26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0" w:id="2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684"/>
    <w:bookmarkStart w:name="z2731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685"/>
    <w:bookmarkStart w:name="z2732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686"/>
    <w:bookmarkStart w:name="z2733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687"/>
    <w:bookmarkStart w:name="z2734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688"/>
    <w:bookmarkStart w:name="z2735" w:id="2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689"/>
    <w:bookmarkStart w:name="z2736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7" w:id="2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691"/>
        </w:tc>
      </w:tr>
    </w:tbl>
    <w:bookmarkStart w:name="z2738" w:id="2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Талдыкорган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92"/>
    <w:bookmarkStart w:name="z2740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Талдыкорган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693"/>
    <w:bookmarkStart w:name="z2741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94"/>
    <w:bookmarkStart w:name="z2742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695"/>
    <w:bookmarkStart w:name="z2743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696"/>
    <w:bookmarkStart w:name="z2744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697"/>
    <w:bookmarkStart w:name="z2745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698"/>
    <w:bookmarkStart w:name="z2746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7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040000, Республика Казахстан, Алматинская область, город Талдыкорган, улица Жансугурова, 113.</w:t>
      </w:r>
    </w:p>
    <w:bookmarkEnd w:id="2700"/>
    <w:bookmarkStart w:name="z2748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Талдыкорган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2701"/>
    <w:bookmarkStart w:name="z2749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702"/>
    <w:bookmarkStart w:name="z2750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703"/>
    <w:bookmarkStart w:name="z2751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704"/>
    <w:bookmarkStart w:name="z2752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705"/>
    <w:bookmarkStart w:name="z2753" w:id="2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706"/>
    <w:bookmarkStart w:name="z2754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707"/>
    <w:bookmarkStart w:name="z2755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708"/>
    <w:bookmarkStart w:name="z2756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709"/>
    <w:bookmarkStart w:name="z2757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710"/>
    <w:bookmarkStart w:name="z2758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711"/>
    <w:bookmarkStart w:name="z2759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712"/>
    <w:bookmarkStart w:name="z2760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713"/>
    <w:bookmarkStart w:name="z2761" w:id="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714"/>
    <w:bookmarkStart w:name="z2762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715"/>
    <w:bookmarkStart w:name="z2763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716"/>
    <w:bookmarkStart w:name="z2764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717"/>
    <w:bookmarkStart w:name="z2765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718"/>
    <w:bookmarkStart w:name="z2766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719"/>
    <w:bookmarkStart w:name="z2767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720"/>
    <w:bookmarkStart w:name="z2768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721"/>
    <w:bookmarkStart w:name="z2769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722"/>
    <w:bookmarkStart w:name="z2770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723"/>
    <w:bookmarkStart w:name="z2771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724"/>
    <w:bookmarkStart w:name="z2772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725"/>
    <w:bookmarkStart w:name="z2773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726"/>
    <w:bookmarkStart w:name="z2774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727"/>
    <w:bookmarkStart w:name="z2775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728"/>
    <w:bookmarkStart w:name="z2776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729"/>
    <w:bookmarkStart w:name="z2777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730"/>
    <w:bookmarkStart w:name="z2778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731"/>
    <w:bookmarkStart w:name="z2779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732"/>
    <w:bookmarkStart w:name="z2780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733"/>
    <w:bookmarkStart w:name="z2781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734"/>
    <w:bookmarkStart w:name="z2782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735"/>
    <w:bookmarkStart w:name="z2783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736"/>
    <w:bookmarkStart w:name="z2784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737"/>
    <w:bookmarkStart w:name="z2785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738"/>
    <w:bookmarkStart w:name="z2786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739"/>
    <w:bookmarkStart w:name="z2787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740"/>
    <w:bookmarkStart w:name="z2788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741"/>
    <w:bookmarkStart w:name="z2789" w:id="2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742"/>
    <w:bookmarkStart w:name="z2790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43"/>
    <w:bookmarkStart w:name="z2791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44"/>
    <w:bookmarkStart w:name="z2792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745"/>
    <w:bookmarkStart w:name="z2793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746"/>
    <w:bookmarkStart w:name="z2794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747"/>
    <w:bookmarkStart w:name="z2795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748"/>
    <w:bookmarkStart w:name="z2796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749"/>
    <w:bookmarkStart w:name="z2797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750"/>
    <w:bookmarkStart w:name="z2798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751"/>
    <w:bookmarkStart w:name="z2799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752"/>
    <w:bookmarkStart w:name="z2800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753"/>
    <w:bookmarkStart w:name="z2801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754"/>
    <w:bookmarkStart w:name="z2802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755"/>
    <w:bookmarkStart w:name="z2803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756"/>
    <w:bookmarkStart w:name="z2804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757"/>
    <w:bookmarkStart w:name="z2805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7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6" w:id="2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759"/>
    <w:bookmarkStart w:name="z2807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760"/>
    <w:bookmarkStart w:name="z2808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761"/>
    <w:bookmarkStart w:name="z2809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762"/>
    <w:bookmarkStart w:name="z2810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763"/>
    <w:bookmarkStart w:name="z2811" w:id="2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764"/>
    <w:bookmarkStart w:name="z2812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7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3" w:id="2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766"/>
        </w:tc>
      </w:tr>
    </w:tbl>
    <w:bookmarkStart w:name="z2814" w:id="2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Капшагай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767"/>
    <w:bookmarkStart w:name="z2816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Капшагай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768"/>
    <w:bookmarkStart w:name="z2817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69"/>
    <w:bookmarkStart w:name="z2818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770"/>
    <w:bookmarkStart w:name="z2819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771"/>
    <w:bookmarkStart w:name="z2820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772"/>
    <w:bookmarkStart w:name="z2821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773"/>
    <w:bookmarkStart w:name="z2822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7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3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040800, Республика Казахстан, Алматинская область, город Капшагай, улица Сидранского, 1.</w:t>
      </w:r>
    </w:p>
    <w:bookmarkEnd w:id="2775"/>
    <w:bookmarkStart w:name="z2824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Капшагай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2776"/>
    <w:bookmarkStart w:name="z2825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777"/>
    <w:bookmarkStart w:name="z2826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778"/>
    <w:bookmarkStart w:name="z2827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779"/>
    <w:bookmarkStart w:name="z2828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780"/>
    <w:bookmarkStart w:name="z2829" w:id="2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781"/>
    <w:bookmarkStart w:name="z2830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782"/>
    <w:bookmarkStart w:name="z2831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783"/>
    <w:bookmarkStart w:name="z2832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784"/>
    <w:bookmarkStart w:name="z2833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785"/>
    <w:bookmarkStart w:name="z2834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786"/>
    <w:bookmarkStart w:name="z2835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787"/>
    <w:bookmarkStart w:name="z2836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788"/>
    <w:bookmarkStart w:name="z2837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789"/>
    <w:bookmarkStart w:name="z2838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790"/>
    <w:bookmarkStart w:name="z2839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791"/>
    <w:bookmarkStart w:name="z2840" w:id="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792"/>
    <w:bookmarkStart w:name="z2841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793"/>
    <w:bookmarkStart w:name="z2842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794"/>
    <w:bookmarkStart w:name="z2843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795"/>
    <w:bookmarkStart w:name="z2844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796"/>
    <w:bookmarkStart w:name="z2845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797"/>
    <w:bookmarkStart w:name="z2846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798"/>
    <w:bookmarkStart w:name="z2847"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799"/>
    <w:bookmarkStart w:name="z2848" w:id="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800"/>
    <w:bookmarkStart w:name="z2849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801"/>
    <w:bookmarkStart w:name="z2850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802"/>
    <w:bookmarkStart w:name="z2851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803"/>
    <w:bookmarkStart w:name="z2852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804"/>
    <w:bookmarkStart w:name="z2853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805"/>
    <w:bookmarkStart w:name="z2854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806"/>
    <w:bookmarkStart w:name="z2855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807"/>
    <w:bookmarkStart w:name="z2856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808"/>
    <w:bookmarkStart w:name="z2857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809"/>
    <w:bookmarkStart w:name="z2858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810"/>
    <w:bookmarkStart w:name="z2859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811"/>
    <w:bookmarkStart w:name="z2860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812"/>
    <w:bookmarkStart w:name="z2861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813"/>
    <w:bookmarkStart w:name="z2862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814"/>
    <w:bookmarkStart w:name="z2863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815"/>
    <w:bookmarkStart w:name="z2864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816"/>
    <w:bookmarkStart w:name="z2865" w:id="2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817"/>
    <w:bookmarkStart w:name="z2866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18"/>
    <w:bookmarkStart w:name="z2867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19"/>
    <w:bookmarkStart w:name="z2868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820"/>
    <w:bookmarkStart w:name="z2869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821"/>
    <w:bookmarkStart w:name="z2870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822"/>
    <w:bookmarkStart w:name="z2871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823"/>
    <w:bookmarkStart w:name="z2872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824"/>
    <w:bookmarkStart w:name="z2873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825"/>
    <w:bookmarkStart w:name="z2874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826"/>
    <w:bookmarkStart w:name="z2875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827"/>
    <w:bookmarkStart w:name="z2876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828"/>
    <w:bookmarkStart w:name="z2877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829"/>
    <w:bookmarkStart w:name="z2878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830"/>
    <w:bookmarkStart w:name="z2879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831"/>
    <w:bookmarkStart w:name="z2880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832"/>
    <w:bookmarkStart w:name="z2881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2" w:id="2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2834"/>
    <w:bookmarkStart w:name="z2883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835"/>
    <w:bookmarkStart w:name="z2884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836"/>
    <w:bookmarkStart w:name="z2885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837"/>
    <w:bookmarkStart w:name="z2886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838"/>
    <w:bookmarkStart w:name="z2887" w:id="2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839"/>
    <w:bookmarkStart w:name="z2888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8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9" w:id="2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841"/>
        </w:tc>
      </w:tr>
    </w:tbl>
    <w:bookmarkStart w:name="z2890" w:id="2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Текели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42"/>
    <w:bookmarkStart w:name="z2892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Текели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843"/>
    <w:bookmarkStart w:name="z2893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44"/>
    <w:bookmarkStart w:name="z2894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845"/>
    <w:bookmarkStart w:name="z2895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846"/>
    <w:bookmarkStart w:name="z2896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847"/>
    <w:bookmarkStart w:name="z2897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848"/>
    <w:bookmarkStart w:name="z2898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9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041700, Республика Казахстан, Алматинская область, город Текели, улица Тәуелсіздік, 10.</w:t>
      </w:r>
    </w:p>
    <w:bookmarkEnd w:id="2850"/>
    <w:bookmarkStart w:name="z2900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Текели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2851"/>
    <w:bookmarkStart w:name="z2901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852"/>
    <w:bookmarkStart w:name="z2902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853"/>
    <w:bookmarkStart w:name="z2903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854"/>
    <w:bookmarkStart w:name="z2904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855"/>
    <w:bookmarkStart w:name="z2905" w:id="2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856"/>
    <w:bookmarkStart w:name="z2906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857"/>
    <w:bookmarkStart w:name="z2907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858"/>
    <w:bookmarkStart w:name="z2908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859"/>
    <w:bookmarkStart w:name="z2909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860"/>
    <w:bookmarkStart w:name="z2910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861"/>
    <w:bookmarkStart w:name="z2911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862"/>
    <w:bookmarkStart w:name="z2912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863"/>
    <w:bookmarkStart w:name="z2913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864"/>
    <w:bookmarkStart w:name="z2914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865"/>
    <w:bookmarkStart w:name="z2915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866"/>
    <w:bookmarkStart w:name="z2916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867"/>
    <w:bookmarkStart w:name="z2917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868"/>
    <w:bookmarkStart w:name="z2918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869"/>
    <w:bookmarkStart w:name="z2919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870"/>
    <w:bookmarkStart w:name="z2920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871"/>
    <w:bookmarkStart w:name="z2921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872"/>
    <w:bookmarkStart w:name="z2922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873"/>
    <w:bookmarkStart w:name="z2923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2874"/>
    <w:bookmarkStart w:name="z2924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875"/>
    <w:bookmarkStart w:name="z2925" w:id="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876"/>
    <w:bookmarkStart w:name="z2926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877"/>
    <w:bookmarkStart w:name="z2927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878"/>
    <w:bookmarkStart w:name="z2928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879"/>
    <w:bookmarkStart w:name="z2929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880"/>
    <w:bookmarkStart w:name="z2930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881"/>
    <w:bookmarkStart w:name="z2931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882"/>
    <w:bookmarkStart w:name="z2932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883"/>
    <w:bookmarkStart w:name="z2933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884"/>
    <w:bookmarkStart w:name="z2934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885"/>
    <w:bookmarkStart w:name="z2935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886"/>
    <w:bookmarkStart w:name="z2936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887"/>
    <w:bookmarkStart w:name="z2937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888"/>
    <w:bookmarkStart w:name="z2938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889"/>
    <w:bookmarkStart w:name="z2939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890"/>
    <w:bookmarkStart w:name="z2940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891"/>
    <w:bookmarkStart w:name="z2941" w:id="2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892"/>
    <w:bookmarkStart w:name="z2942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93"/>
    <w:bookmarkStart w:name="z2943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94"/>
    <w:bookmarkStart w:name="z2944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895"/>
    <w:bookmarkStart w:name="z2945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896"/>
    <w:bookmarkStart w:name="z2946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897"/>
    <w:bookmarkStart w:name="z2947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898"/>
    <w:bookmarkStart w:name="z2948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899"/>
    <w:bookmarkStart w:name="z2949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900"/>
    <w:bookmarkStart w:name="z2950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901"/>
    <w:bookmarkStart w:name="z2951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902"/>
    <w:bookmarkStart w:name="z2952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903"/>
    <w:bookmarkStart w:name="z2953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904"/>
    <w:bookmarkStart w:name="z2954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905"/>
    <w:bookmarkStart w:name="z2955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906"/>
    <w:bookmarkStart w:name="z2956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907"/>
    <w:bookmarkStart w:name="z2957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8" w:id="2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909"/>
    <w:bookmarkStart w:name="z2959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910"/>
    <w:bookmarkStart w:name="z2960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911"/>
    <w:bookmarkStart w:name="z2961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912"/>
    <w:bookmarkStart w:name="z2962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913"/>
    <w:bookmarkStart w:name="z2963" w:id="2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914"/>
    <w:bookmarkStart w:name="z2964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9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5" w:id="2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916"/>
        </w:tc>
      </w:tr>
    </w:tbl>
    <w:bookmarkStart w:name="z2966" w:id="2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Балхашскому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917"/>
    <w:bookmarkStart w:name="z2968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918"/>
    <w:bookmarkStart w:name="z2969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19"/>
    <w:bookmarkStart w:name="z2970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920"/>
    <w:bookmarkStart w:name="z2971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921"/>
    <w:bookmarkStart w:name="z2972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922"/>
    <w:bookmarkStart w:name="z2973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923"/>
    <w:bookmarkStart w:name="z2974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5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040300, Республика Казахстан, Алматинская область, Балхашский район, село Баканас, улица Д.Кунаева, 75.</w:t>
      </w:r>
    </w:p>
    <w:bookmarkEnd w:id="2925"/>
    <w:bookmarkStart w:name="z2976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2926"/>
    <w:bookmarkStart w:name="z2977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2927"/>
    <w:bookmarkStart w:name="z2978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2928"/>
    <w:bookmarkStart w:name="z2979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2929"/>
    <w:bookmarkStart w:name="z2980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2930"/>
    <w:bookmarkStart w:name="z2981" w:id="2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2931"/>
    <w:bookmarkStart w:name="z2982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2932"/>
    <w:bookmarkStart w:name="z2983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2933"/>
    <w:bookmarkStart w:name="z2984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2934"/>
    <w:bookmarkStart w:name="z2985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2935"/>
    <w:bookmarkStart w:name="z2986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2936"/>
    <w:bookmarkStart w:name="z2987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2937"/>
    <w:bookmarkStart w:name="z2988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2938"/>
    <w:bookmarkStart w:name="z2989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2939"/>
    <w:bookmarkStart w:name="z2990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2940"/>
    <w:bookmarkStart w:name="z2991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2941"/>
    <w:bookmarkStart w:name="z2992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2942"/>
    <w:bookmarkStart w:name="z2993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2943"/>
    <w:bookmarkStart w:name="z2994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2944"/>
    <w:bookmarkStart w:name="z2995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2945"/>
    <w:bookmarkStart w:name="z2996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2946"/>
    <w:bookmarkStart w:name="z2997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2947"/>
    <w:bookmarkStart w:name="z2998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2948"/>
    <w:bookmarkStart w:name="z2999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2949"/>
    <w:bookmarkStart w:name="z3000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2950"/>
    <w:bookmarkStart w:name="z3001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2951"/>
    <w:bookmarkStart w:name="z3002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2952"/>
    <w:bookmarkStart w:name="z3003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2953"/>
    <w:bookmarkStart w:name="z3004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2954"/>
    <w:bookmarkStart w:name="z3005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2955"/>
    <w:bookmarkStart w:name="z3006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2956"/>
    <w:bookmarkStart w:name="z3007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2957"/>
    <w:bookmarkStart w:name="z3008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2958"/>
    <w:bookmarkStart w:name="z3009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2959"/>
    <w:bookmarkStart w:name="z3010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2960"/>
    <w:bookmarkStart w:name="z3011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2961"/>
    <w:bookmarkStart w:name="z3012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2962"/>
    <w:bookmarkStart w:name="z3013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2963"/>
    <w:bookmarkStart w:name="z3014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2964"/>
    <w:bookmarkStart w:name="z3015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2965"/>
    <w:bookmarkStart w:name="z3016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2966"/>
    <w:bookmarkStart w:name="z3017" w:id="2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967"/>
    <w:bookmarkStart w:name="z3018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68"/>
    <w:bookmarkStart w:name="z3019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69"/>
    <w:bookmarkStart w:name="z3020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2970"/>
    <w:bookmarkStart w:name="z3021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2971"/>
    <w:bookmarkStart w:name="z3022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2972"/>
    <w:bookmarkStart w:name="z3023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2973"/>
    <w:bookmarkStart w:name="z3024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2974"/>
    <w:bookmarkStart w:name="z3025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2975"/>
    <w:bookmarkStart w:name="z3026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2976"/>
    <w:bookmarkStart w:name="z3027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2977"/>
    <w:bookmarkStart w:name="z3028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2978"/>
    <w:bookmarkStart w:name="z3029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2979"/>
    <w:bookmarkStart w:name="z3030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2980"/>
    <w:bookmarkStart w:name="z3031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2981"/>
    <w:bookmarkStart w:name="z3032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2982"/>
    <w:bookmarkStart w:name="z3033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2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4" w:id="2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984"/>
    <w:bookmarkStart w:name="z3035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2985"/>
    <w:bookmarkStart w:name="z3036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986"/>
    <w:bookmarkStart w:name="z3037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2987"/>
    <w:bookmarkStart w:name="z3038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2988"/>
    <w:bookmarkStart w:name="z3039" w:id="2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989"/>
    <w:bookmarkStart w:name="z3040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29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1" w:id="2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2991"/>
        </w:tc>
      </w:tr>
    </w:tbl>
    <w:bookmarkStart w:name="z3042" w:id="2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Жамбылскому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992"/>
    <w:bookmarkStart w:name="z3044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2993"/>
    <w:bookmarkStart w:name="z3045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94"/>
    <w:bookmarkStart w:name="z3046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2995"/>
    <w:bookmarkStart w:name="z3047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2996"/>
    <w:bookmarkStart w:name="z3048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2997"/>
    <w:bookmarkStart w:name="z3049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2998"/>
    <w:bookmarkStart w:name="z3050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2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1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040600, Республика Казахстан, Алматинская область, Жамбылский район, село Узынагаш, улица Мажитова, 10.</w:t>
      </w:r>
    </w:p>
    <w:bookmarkEnd w:id="3000"/>
    <w:bookmarkStart w:name="z3052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001"/>
    <w:bookmarkStart w:name="z3053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002"/>
    <w:bookmarkStart w:name="z3054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003"/>
    <w:bookmarkStart w:name="z3055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004"/>
    <w:bookmarkStart w:name="z3056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005"/>
    <w:bookmarkStart w:name="z3057" w:id="3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006"/>
    <w:bookmarkStart w:name="z3058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007"/>
    <w:bookmarkStart w:name="z3059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008"/>
    <w:bookmarkStart w:name="z3060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009"/>
    <w:bookmarkStart w:name="z3061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010"/>
    <w:bookmarkStart w:name="z3062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011"/>
    <w:bookmarkStart w:name="z3063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012"/>
    <w:bookmarkStart w:name="z3064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013"/>
    <w:bookmarkStart w:name="z3065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014"/>
    <w:bookmarkStart w:name="z3066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015"/>
    <w:bookmarkStart w:name="z3067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016"/>
    <w:bookmarkStart w:name="z3068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017"/>
    <w:bookmarkStart w:name="z3069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018"/>
    <w:bookmarkStart w:name="z3070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019"/>
    <w:bookmarkStart w:name="z3071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020"/>
    <w:bookmarkStart w:name="z3072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021"/>
    <w:bookmarkStart w:name="z3073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022"/>
    <w:bookmarkStart w:name="z3074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023"/>
    <w:bookmarkStart w:name="z3075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024"/>
    <w:bookmarkStart w:name="z3076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025"/>
    <w:bookmarkStart w:name="z3077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026"/>
    <w:bookmarkStart w:name="z3078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027"/>
    <w:bookmarkStart w:name="z3079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028"/>
    <w:bookmarkStart w:name="z3080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029"/>
    <w:bookmarkStart w:name="z3081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030"/>
    <w:bookmarkStart w:name="z3082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031"/>
    <w:bookmarkStart w:name="z3083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032"/>
    <w:bookmarkStart w:name="z3084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033"/>
    <w:bookmarkStart w:name="z3085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034"/>
    <w:bookmarkStart w:name="z3086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035"/>
    <w:bookmarkStart w:name="z3087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036"/>
    <w:bookmarkStart w:name="z3088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037"/>
    <w:bookmarkStart w:name="z3089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038"/>
    <w:bookmarkStart w:name="z3090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039"/>
    <w:bookmarkStart w:name="z3091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040"/>
    <w:bookmarkStart w:name="z3092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041"/>
    <w:bookmarkStart w:name="z3093" w:id="3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042"/>
    <w:bookmarkStart w:name="z3094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43"/>
    <w:bookmarkStart w:name="z3095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44"/>
    <w:bookmarkStart w:name="z3096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045"/>
    <w:bookmarkStart w:name="z3097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046"/>
    <w:bookmarkStart w:name="z3098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047"/>
    <w:bookmarkStart w:name="z3099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048"/>
    <w:bookmarkStart w:name="z3100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049"/>
    <w:bookmarkStart w:name="z3101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050"/>
    <w:bookmarkStart w:name="z3102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051"/>
    <w:bookmarkStart w:name="z3103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052"/>
    <w:bookmarkStart w:name="z3104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053"/>
    <w:bookmarkStart w:name="z3105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054"/>
    <w:bookmarkStart w:name="z3106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055"/>
    <w:bookmarkStart w:name="z3107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056"/>
    <w:bookmarkStart w:name="z3108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057"/>
    <w:bookmarkStart w:name="z3109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0" w:id="3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059"/>
    <w:bookmarkStart w:name="z3111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060"/>
    <w:bookmarkStart w:name="z3112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061"/>
    <w:bookmarkStart w:name="z3113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062"/>
    <w:bookmarkStart w:name="z3114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063"/>
    <w:bookmarkStart w:name="z3115" w:id="3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064"/>
    <w:bookmarkStart w:name="z3116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0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7" w:id="3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066"/>
        </w:tc>
      </w:tr>
    </w:tbl>
    <w:bookmarkStart w:name="z3118" w:id="3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Илийскому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067"/>
    <w:bookmarkStart w:name="z3120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068"/>
    <w:bookmarkStart w:name="z3121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69"/>
    <w:bookmarkStart w:name="z3122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070"/>
    <w:bookmarkStart w:name="z3123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071"/>
    <w:bookmarkStart w:name="z3124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072"/>
    <w:bookmarkStart w:name="z3125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073"/>
    <w:bookmarkStart w:name="z3126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0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7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040700, Республика Казахстан, Алматинская область, Илийский район, поселок Отеген батыра, улица Титова, 9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075"/>
    <w:bookmarkStart w:name="z3128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076"/>
    <w:bookmarkStart w:name="z3129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077"/>
    <w:bookmarkStart w:name="z3130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078"/>
    <w:bookmarkStart w:name="z3131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079"/>
    <w:bookmarkStart w:name="z3132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080"/>
    <w:bookmarkStart w:name="z3133" w:id="3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081"/>
    <w:bookmarkStart w:name="z3134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082"/>
    <w:bookmarkStart w:name="z3135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083"/>
    <w:bookmarkStart w:name="z3136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084"/>
    <w:bookmarkStart w:name="z3137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085"/>
    <w:bookmarkStart w:name="z3138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086"/>
    <w:bookmarkStart w:name="z3139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087"/>
    <w:bookmarkStart w:name="z3140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088"/>
    <w:bookmarkStart w:name="z3141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089"/>
    <w:bookmarkStart w:name="z3142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090"/>
    <w:bookmarkStart w:name="z3143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091"/>
    <w:bookmarkStart w:name="z3144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092"/>
    <w:bookmarkStart w:name="z3145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093"/>
    <w:bookmarkStart w:name="z3146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094"/>
    <w:bookmarkStart w:name="z3147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095"/>
    <w:bookmarkStart w:name="z3148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096"/>
    <w:bookmarkStart w:name="z3149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097"/>
    <w:bookmarkStart w:name="z3150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098"/>
    <w:bookmarkStart w:name="z3151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099"/>
    <w:bookmarkStart w:name="z3152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100"/>
    <w:bookmarkStart w:name="z3153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101"/>
    <w:bookmarkStart w:name="z3154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102"/>
    <w:bookmarkStart w:name="z3155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103"/>
    <w:bookmarkStart w:name="z3156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104"/>
    <w:bookmarkStart w:name="z3157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105"/>
    <w:bookmarkStart w:name="z3158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106"/>
    <w:bookmarkStart w:name="z3159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107"/>
    <w:bookmarkStart w:name="z3160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108"/>
    <w:bookmarkStart w:name="z3161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109"/>
    <w:bookmarkStart w:name="z3162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110"/>
    <w:bookmarkStart w:name="z3163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111"/>
    <w:bookmarkStart w:name="z3164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112"/>
    <w:bookmarkStart w:name="z3165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113"/>
    <w:bookmarkStart w:name="z3166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114"/>
    <w:bookmarkStart w:name="z3167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115"/>
    <w:bookmarkStart w:name="z3168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116"/>
    <w:bookmarkStart w:name="z3169" w:id="3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117"/>
    <w:bookmarkStart w:name="z3170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18"/>
    <w:bookmarkStart w:name="z3171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19"/>
    <w:bookmarkStart w:name="z3172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120"/>
    <w:bookmarkStart w:name="z3173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121"/>
    <w:bookmarkStart w:name="z3174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122"/>
    <w:bookmarkStart w:name="z3175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123"/>
    <w:bookmarkStart w:name="z3176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124"/>
    <w:bookmarkStart w:name="z3177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125"/>
    <w:bookmarkStart w:name="z3178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126"/>
    <w:bookmarkStart w:name="z3179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127"/>
    <w:bookmarkStart w:name="z3180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128"/>
    <w:bookmarkStart w:name="z3181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129"/>
    <w:bookmarkStart w:name="z3182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130"/>
    <w:bookmarkStart w:name="z3183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131"/>
    <w:bookmarkStart w:name="z3184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132"/>
    <w:bookmarkStart w:name="z3185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6" w:id="3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3134"/>
    <w:bookmarkStart w:name="z3187" w:id="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135"/>
    <w:bookmarkStart w:name="z3188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136"/>
    <w:bookmarkStart w:name="z3189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137"/>
    <w:bookmarkStart w:name="z3190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138"/>
    <w:bookmarkStart w:name="z3191" w:id="3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139"/>
    <w:bookmarkStart w:name="z3192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3" w:id="3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141"/>
        </w:tc>
      </w:tr>
    </w:tbl>
    <w:bookmarkStart w:name="z3194" w:id="3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Карасайскому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142"/>
    <w:bookmarkStart w:name="z3196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143"/>
    <w:bookmarkStart w:name="z3197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44"/>
    <w:bookmarkStart w:name="z3198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145"/>
    <w:bookmarkStart w:name="z3199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146"/>
    <w:bookmarkStart w:name="z3200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147"/>
    <w:bookmarkStart w:name="z3201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148"/>
    <w:bookmarkStart w:name="z3202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3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040900, Республика Казахстан, Алматинская область, Карасайский район, город Каскелен, улица 10 лет Независимости, 54А.</w:t>
      </w:r>
    </w:p>
    <w:bookmarkEnd w:id="3150"/>
    <w:bookmarkStart w:name="z3204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151"/>
    <w:bookmarkStart w:name="z3205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152"/>
    <w:bookmarkStart w:name="z3206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153"/>
    <w:bookmarkStart w:name="z3207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154"/>
    <w:bookmarkStart w:name="z3208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155"/>
    <w:bookmarkStart w:name="z3209" w:id="3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156"/>
    <w:bookmarkStart w:name="z3210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157"/>
    <w:bookmarkStart w:name="z3211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158"/>
    <w:bookmarkStart w:name="z3212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159"/>
    <w:bookmarkStart w:name="z3213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160"/>
    <w:bookmarkStart w:name="z3214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161"/>
    <w:bookmarkStart w:name="z3215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162"/>
    <w:bookmarkStart w:name="z3216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163"/>
    <w:bookmarkStart w:name="z3217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164"/>
    <w:bookmarkStart w:name="z3218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165"/>
    <w:bookmarkStart w:name="z3219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166"/>
    <w:bookmarkStart w:name="z3220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167"/>
    <w:bookmarkStart w:name="z3221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168"/>
    <w:bookmarkStart w:name="z3222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169"/>
    <w:bookmarkStart w:name="z3223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170"/>
    <w:bookmarkStart w:name="z3224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171"/>
    <w:bookmarkStart w:name="z3225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172"/>
    <w:bookmarkStart w:name="z3226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173"/>
    <w:bookmarkStart w:name="z3227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174"/>
    <w:bookmarkStart w:name="z3228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175"/>
    <w:bookmarkStart w:name="z3229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3176"/>
    <w:bookmarkStart w:name="z3230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177"/>
    <w:bookmarkStart w:name="z3231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178"/>
    <w:bookmarkStart w:name="z3232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179"/>
    <w:bookmarkStart w:name="z3233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180"/>
    <w:bookmarkStart w:name="z3234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181"/>
    <w:bookmarkStart w:name="z3235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182"/>
    <w:bookmarkStart w:name="z3236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183"/>
    <w:bookmarkStart w:name="z3237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184"/>
    <w:bookmarkStart w:name="z3238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185"/>
    <w:bookmarkStart w:name="z3239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186"/>
    <w:bookmarkStart w:name="z3240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187"/>
    <w:bookmarkStart w:name="z3241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188"/>
    <w:bookmarkStart w:name="z3242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189"/>
    <w:bookmarkStart w:name="z3243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190"/>
    <w:bookmarkStart w:name="z3244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191"/>
    <w:bookmarkStart w:name="z3245" w:id="3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192"/>
    <w:bookmarkStart w:name="z3246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93"/>
    <w:bookmarkStart w:name="z3247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94"/>
    <w:bookmarkStart w:name="z3248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195"/>
    <w:bookmarkStart w:name="z3249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196"/>
    <w:bookmarkStart w:name="z3250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197"/>
    <w:bookmarkStart w:name="z3251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198"/>
    <w:bookmarkStart w:name="z3252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199"/>
    <w:bookmarkStart w:name="z3253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200"/>
    <w:bookmarkStart w:name="z3254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201"/>
    <w:bookmarkStart w:name="z3255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202"/>
    <w:bookmarkStart w:name="z3256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203"/>
    <w:bookmarkStart w:name="z3257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204"/>
    <w:bookmarkStart w:name="z3258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205"/>
    <w:bookmarkStart w:name="z3259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206"/>
    <w:bookmarkStart w:name="z3260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207"/>
    <w:bookmarkStart w:name="z3261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2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2" w:id="3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209"/>
    <w:bookmarkStart w:name="z3263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210"/>
    <w:bookmarkStart w:name="z3264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211"/>
    <w:bookmarkStart w:name="z3265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212"/>
    <w:bookmarkStart w:name="z3266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213"/>
    <w:bookmarkStart w:name="z3267" w:id="3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214"/>
    <w:bookmarkStart w:name="z3268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2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9" w:id="3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216"/>
        </w:tc>
      </w:tr>
    </w:tbl>
    <w:bookmarkStart w:name="z3270" w:id="3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Райымбекскому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17"/>
    <w:bookmarkStart w:name="z3272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218"/>
    <w:bookmarkStart w:name="z3273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19"/>
    <w:bookmarkStart w:name="z3274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220"/>
    <w:bookmarkStart w:name="z3275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221"/>
    <w:bookmarkStart w:name="z3276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222"/>
    <w:bookmarkStart w:name="z3277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223"/>
    <w:bookmarkStart w:name="z3278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9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041400, Республика Казахстан, Алматинская область, Райымбекский район, село Кеген, улица Б.Момышулы, 19А. </w:t>
      </w:r>
    </w:p>
    <w:bookmarkEnd w:id="3225"/>
    <w:bookmarkStart w:name="z3280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226"/>
    <w:bookmarkStart w:name="z3281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227"/>
    <w:bookmarkStart w:name="z3282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228"/>
    <w:bookmarkStart w:name="z3283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229"/>
    <w:bookmarkStart w:name="z3284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230"/>
    <w:bookmarkStart w:name="z3285" w:id="3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231"/>
    <w:bookmarkStart w:name="z3286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232"/>
    <w:bookmarkStart w:name="z3287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233"/>
    <w:bookmarkStart w:name="z3288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234"/>
    <w:bookmarkStart w:name="z3289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235"/>
    <w:bookmarkStart w:name="z3290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236"/>
    <w:bookmarkStart w:name="z3291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237"/>
    <w:bookmarkStart w:name="z3292" w:id="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238"/>
    <w:bookmarkStart w:name="z3293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239"/>
    <w:bookmarkStart w:name="z3294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240"/>
    <w:bookmarkStart w:name="z3295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241"/>
    <w:bookmarkStart w:name="z3296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242"/>
    <w:bookmarkStart w:name="z3297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243"/>
    <w:bookmarkStart w:name="z3298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244"/>
    <w:bookmarkStart w:name="z3299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245"/>
    <w:bookmarkStart w:name="z3300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246"/>
    <w:bookmarkStart w:name="z3301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247"/>
    <w:bookmarkStart w:name="z3302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248"/>
    <w:bookmarkStart w:name="z3303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249"/>
    <w:bookmarkStart w:name="z3304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250"/>
    <w:bookmarkStart w:name="z3305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251"/>
    <w:bookmarkStart w:name="z3306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252"/>
    <w:bookmarkStart w:name="z3307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253"/>
    <w:bookmarkStart w:name="z3308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254"/>
    <w:bookmarkStart w:name="z3309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255"/>
    <w:bookmarkStart w:name="z3310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256"/>
    <w:bookmarkStart w:name="z3311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257"/>
    <w:bookmarkStart w:name="z3312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258"/>
    <w:bookmarkStart w:name="z3313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259"/>
    <w:bookmarkStart w:name="z3314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260"/>
    <w:bookmarkStart w:name="z3315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261"/>
    <w:bookmarkStart w:name="z3316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262"/>
    <w:bookmarkStart w:name="z3317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263"/>
    <w:bookmarkStart w:name="z3318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264"/>
    <w:bookmarkStart w:name="z3319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265"/>
    <w:bookmarkStart w:name="z3320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266"/>
    <w:bookmarkStart w:name="z3321" w:id="3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267"/>
    <w:bookmarkStart w:name="z3322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68"/>
    <w:bookmarkStart w:name="z3323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69"/>
    <w:bookmarkStart w:name="z3324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270"/>
    <w:bookmarkStart w:name="z3325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271"/>
    <w:bookmarkStart w:name="z3326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272"/>
    <w:bookmarkStart w:name="z3327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273"/>
    <w:bookmarkStart w:name="z3328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274"/>
    <w:bookmarkStart w:name="z3329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275"/>
    <w:bookmarkStart w:name="z3330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276"/>
    <w:bookmarkStart w:name="z3331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277"/>
    <w:bookmarkStart w:name="z3332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278"/>
    <w:bookmarkStart w:name="z3333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279"/>
    <w:bookmarkStart w:name="z3334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280"/>
    <w:bookmarkStart w:name="z3335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281"/>
    <w:bookmarkStart w:name="z3336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282"/>
    <w:bookmarkStart w:name="z3337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8" w:id="3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3284"/>
    <w:bookmarkStart w:name="z3339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285"/>
    <w:bookmarkStart w:name="z3340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286"/>
    <w:bookmarkStart w:name="z3341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287"/>
    <w:bookmarkStart w:name="z3342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288"/>
    <w:bookmarkStart w:name="z3343" w:id="3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289"/>
    <w:bookmarkStart w:name="z3344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2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5" w:id="3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291"/>
        </w:tc>
      </w:tr>
    </w:tbl>
    <w:bookmarkStart w:name="z3346" w:id="3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Талгарскому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92"/>
    <w:bookmarkStart w:name="z3348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293"/>
    <w:bookmarkStart w:name="z3349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94"/>
    <w:bookmarkStart w:name="z3350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295"/>
    <w:bookmarkStart w:name="z3351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296"/>
    <w:bookmarkStart w:name="z3352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297"/>
    <w:bookmarkStart w:name="z3353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298"/>
    <w:bookmarkStart w:name="z3354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041600, Республика Казахстан, Алматинская область, Талгарский район, город Талгар, улица Бокина, 30.</w:t>
      </w:r>
    </w:p>
    <w:bookmarkEnd w:id="3300"/>
    <w:bookmarkStart w:name="z3356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301"/>
    <w:bookmarkStart w:name="z3357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302"/>
    <w:bookmarkStart w:name="z3358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303"/>
    <w:bookmarkStart w:name="z3359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304"/>
    <w:bookmarkStart w:name="z3360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305"/>
    <w:bookmarkStart w:name="z3361" w:id="3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306"/>
    <w:bookmarkStart w:name="z3362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307"/>
    <w:bookmarkStart w:name="z3363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308"/>
    <w:bookmarkStart w:name="z3364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309"/>
    <w:bookmarkStart w:name="z3365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310"/>
    <w:bookmarkStart w:name="z3366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311"/>
    <w:bookmarkStart w:name="z3367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312"/>
    <w:bookmarkStart w:name="z3368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313"/>
    <w:bookmarkStart w:name="z3369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314"/>
    <w:bookmarkStart w:name="z3370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315"/>
    <w:bookmarkStart w:name="z3371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316"/>
    <w:bookmarkStart w:name="z3372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317"/>
    <w:bookmarkStart w:name="z3373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318"/>
    <w:bookmarkStart w:name="z3374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319"/>
    <w:bookmarkStart w:name="z3375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320"/>
    <w:bookmarkStart w:name="z3376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321"/>
    <w:bookmarkStart w:name="z3377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322"/>
    <w:bookmarkStart w:name="z3378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323"/>
    <w:bookmarkStart w:name="z3379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324"/>
    <w:bookmarkStart w:name="z3380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325"/>
    <w:bookmarkStart w:name="z3381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326"/>
    <w:bookmarkStart w:name="z3382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327"/>
    <w:bookmarkStart w:name="z3383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328"/>
    <w:bookmarkStart w:name="z3384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329"/>
    <w:bookmarkStart w:name="z3385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330"/>
    <w:bookmarkStart w:name="z3386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331"/>
    <w:bookmarkStart w:name="z3387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332"/>
    <w:bookmarkStart w:name="z3388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333"/>
    <w:bookmarkStart w:name="z3389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334"/>
    <w:bookmarkStart w:name="z3390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335"/>
    <w:bookmarkStart w:name="z3391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336"/>
    <w:bookmarkStart w:name="z3392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337"/>
    <w:bookmarkStart w:name="z3393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338"/>
    <w:bookmarkStart w:name="z3394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339"/>
    <w:bookmarkStart w:name="z3395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340"/>
    <w:bookmarkStart w:name="z3396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341"/>
    <w:bookmarkStart w:name="z3397" w:id="3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342"/>
    <w:bookmarkStart w:name="z3398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43"/>
    <w:bookmarkStart w:name="z3399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44"/>
    <w:bookmarkStart w:name="z3400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345"/>
    <w:bookmarkStart w:name="z3401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346"/>
    <w:bookmarkStart w:name="z3402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347"/>
    <w:bookmarkStart w:name="z3403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348"/>
    <w:bookmarkStart w:name="z3404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349"/>
    <w:bookmarkStart w:name="z3405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350"/>
    <w:bookmarkStart w:name="z3406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351"/>
    <w:bookmarkStart w:name="z3407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352"/>
    <w:bookmarkStart w:name="z3408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353"/>
    <w:bookmarkStart w:name="z3409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354"/>
    <w:bookmarkStart w:name="z3410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355"/>
    <w:bookmarkStart w:name="z3411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356"/>
    <w:bookmarkStart w:name="z3412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357"/>
    <w:bookmarkStart w:name="z3413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4" w:id="3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359"/>
    <w:bookmarkStart w:name="z3415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360"/>
    <w:bookmarkStart w:name="z3416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361"/>
    <w:bookmarkStart w:name="z3417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362"/>
    <w:bookmarkStart w:name="z3418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363"/>
    <w:bookmarkStart w:name="z3419" w:id="3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364"/>
    <w:bookmarkStart w:name="z3420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3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1" w:id="3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366"/>
        </w:tc>
      </w:tr>
    </w:tbl>
    <w:bookmarkStart w:name="z3422" w:id="3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Уйгурскому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367"/>
    <w:bookmarkStart w:name="z3424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368"/>
    <w:bookmarkStart w:name="z3425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69"/>
    <w:bookmarkStart w:name="z3426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370"/>
    <w:bookmarkStart w:name="z3427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371"/>
    <w:bookmarkStart w:name="z3428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372"/>
    <w:bookmarkStart w:name="z3429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373"/>
    <w:bookmarkStart w:name="z3430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1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041800, Республика Казахстан, Алматинская область, Уйгурский район, село Чунджа, улица Кудайбергенова, 60.</w:t>
      </w:r>
    </w:p>
    <w:bookmarkEnd w:id="3375"/>
    <w:bookmarkStart w:name="z3432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376"/>
    <w:bookmarkStart w:name="z3433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377"/>
    <w:bookmarkStart w:name="z3434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378"/>
    <w:bookmarkStart w:name="z3435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379"/>
    <w:bookmarkStart w:name="z3436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380"/>
    <w:bookmarkStart w:name="z3437" w:id="3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381"/>
    <w:bookmarkStart w:name="z3438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382"/>
    <w:bookmarkStart w:name="z3439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383"/>
    <w:bookmarkStart w:name="z3440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384"/>
    <w:bookmarkStart w:name="z3441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385"/>
    <w:bookmarkStart w:name="z3442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386"/>
    <w:bookmarkStart w:name="z3443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387"/>
    <w:bookmarkStart w:name="z3444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388"/>
    <w:bookmarkStart w:name="z3445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389"/>
    <w:bookmarkStart w:name="z3446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390"/>
    <w:bookmarkStart w:name="z3447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391"/>
    <w:bookmarkStart w:name="z3448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392"/>
    <w:bookmarkStart w:name="z3449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393"/>
    <w:bookmarkStart w:name="z3450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394"/>
    <w:bookmarkStart w:name="z3451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395"/>
    <w:bookmarkStart w:name="z3452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396"/>
    <w:bookmarkStart w:name="z3453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397"/>
    <w:bookmarkStart w:name="z3454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398"/>
    <w:bookmarkStart w:name="z3455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399"/>
    <w:bookmarkStart w:name="z3456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400"/>
    <w:bookmarkStart w:name="z3457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401"/>
    <w:bookmarkStart w:name="z3458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402"/>
    <w:bookmarkStart w:name="z3459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403"/>
    <w:bookmarkStart w:name="z3460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404"/>
    <w:bookmarkStart w:name="z3461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405"/>
    <w:bookmarkStart w:name="z3462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406"/>
    <w:bookmarkStart w:name="z3463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407"/>
    <w:bookmarkStart w:name="z3464" w:id="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408"/>
    <w:bookmarkStart w:name="z3465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409"/>
    <w:bookmarkStart w:name="z3466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410"/>
    <w:bookmarkStart w:name="z3467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411"/>
    <w:bookmarkStart w:name="z3468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412"/>
    <w:bookmarkStart w:name="z3469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413"/>
    <w:bookmarkStart w:name="z3470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414"/>
    <w:bookmarkStart w:name="z3471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415"/>
    <w:bookmarkStart w:name="z3472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416"/>
    <w:bookmarkStart w:name="z3473" w:id="3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417"/>
    <w:bookmarkStart w:name="z3474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18"/>
    <w:bookmarkStart w:name="z3475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19"/>
    <w:bookmarkStart w:name="z3476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420"/>
    <w:bookmarkStart w:name="z3477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421"/>
    <w:bookmarkStart w:name="z3478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422"/>
    <w:bookmarkStart w:name="z3479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423"/>
    <w:bookmarkStart w:name="z3480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424"/>
    <w:bookmarkStart w:name="z3481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425"/>
    <w:bookmarkStart w:name="z3482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426"/>
    <w:bookmarkStart w:name="z3483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427"/>
    <w:bookmarkStart w:name="z3484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428"/>
    <w:bookmarkStart w:name="z3485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429"/>
    <w:bookmarkStart w:name="z3486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430"/>
    <w:bookmarkStart w:name="z3487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431"/>
    <w:bookmarkStart w:name="z3488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432"/>
    <w:bookmarkStart w:name="z3489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0" w:id="3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3434"/>
    <w:bookmarkStart w:name="z3491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435"/>
    <w:bookmarkStart w:name="z3492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436"/>
    <w:bookmarkStart w:name="z3493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437"/>
    <w:bookmarkStart w:name="z3494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438"/>
    <w:bookmarkStart w:name="z3495" w:id="3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439"/>
    <w:bookmarkStart w:name="z3496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7" w:id="3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441"/>
        </w:tc>
      </w:tr>
    </w:tbl>
    <w:bookmarkStart w:name="z3498" w:id="3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Енбекшиказахскому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442"/>
    <w:bookmarkStart w:name="z3500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443"/>
    <w:bookmarkStart w:name="z3501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44"/>
    <w:bookmarkStart w:name="z3502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445"/>
    <w:bookmarkStart w:name="z3503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446"/>
    <w:bookmarkStart w:name="z3504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447"/>
    <w:bookmarkStart w:name="z3505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448"/>
    <w:bookmarkStart w:name="z3506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7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040400, Республика Казахстан, Алматинская область, Енбекшиказахский район, город Есик, аллея Алтын Адам, 155.</w:t>
      </w:r>
    </w:p>
    <w:bookmarkEnd w:id="3450"/>
    <w:bookmarkStart w:name="z3508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451"/>
    <w:bookmarkStart w:name="z3509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452"/>
    <w:bookmarkStart w:name="z3510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453"/>
    <w:bookmarkStart w:name="z3511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454"/>
    <w:bookmarkStart w:name="z3512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455"/>
    <w:bookmarkStart w:name="z3513" w:id="3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456"/>
    <w:bookmarkStart w:name="z3514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457"/>
    <w:bookmarkStart w:name="z3515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458"/>
    <w:bookmarkStart w:name="z3516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459"/>
    <w:bookmarkStart w:name="z3517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460"/>
    <w:bookmarkStart w:name="z3518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461"/>
    <w:bookmarkStart w:name="z3519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462"/>
    <w:bookmarkStart w:name="z3520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463"/>
    <w:bookmarkStart w:name="z3521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464"/>
    <w:bookmarkStart w:name="z3522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465"/>
    <w:bookmarkStart w:name="z3523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466"/>
    <w:bookmarkStart w:name="z3524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467"/>
    <w:bookmarkStart w:name="z3525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468"/>
    <w:bookmarkStart w:name="z3526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469"/>
    <w:bookmarkStart w:name="z3527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470"/>
    <w:bookmarkStart w:name="z3528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471"/>
    <w:bookmarkStart w:name="z3529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472"/>
    <w:bookmarkStart w:name="z3530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473"/>
    <w:bookmarkStart w:name="z3531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474"/>
    <w:bookmarkStart w:name="z3532" w:id="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475"/>
    <w:bookmarkStart w:name="z3533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476"/>
    <w:bookmarkStart w:name="z3534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477"/>
    <w:bookmarkStart w:name="z3535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478"/>
    <w:bookmarkStart w:name="z3536" w:id="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479"/>
    <w:bookmarkStart w:name="z3537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480"/>
    <w:bookmarkStart w:name="z3538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481"/>
    <w:bookmarkStart w:name="z3539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482"/>
    <w:bookmarkStart w:name="z3540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483"/>
    <w:bookmarkStart w:name="z3541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484"/>
    <w:bookmarkStart w:name="z3542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485"/>
    <w:bookmarkStart w:name="z3543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486"/>
    <w:bookmarkStart w:name="z3544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487"/>
    <w:bookmarkStart w:name="z3545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488"/>
    <w:bookmarkStart w:name="z3546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489"/>
    <w:bookmarkStart w:name="z3547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490"/>
    <w:bookmarkStart w:name="z3548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491"/>
    <w:bookmarkStart w:name="z3549" w:id="3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492"/>
    <w:bookmarkStart w:name="z3550" w:id="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93"/>
    <w:bookmarkStart w:name="z3551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94"/>
    <w:bookmarkStart w:name="z3552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495"/>
    <w:bookmarkStart w:name="z3553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496"/>
    <w:bookmarkStart w:name="z3554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497"/>
    <w:bookmarkStart w:name="z3555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498"/>
    <w:bookmarkStart w:name="z3556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499"/>
    <w:bookmarkStart w:name="z3557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500"/>
    <w:bookmarkStart w:name="z3558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501"/>
    <w:bookmarkStart w:name="z3559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502"/>
    <w:bookmarkStart w:name="z3560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503"/>
    <w:bookmarkStart w:name="z3561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504"/>
    <w:bookmarkStart w:name="z3562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505"/>
    <w:bookmarkStart w:name="z3563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506"/>
    <w:bookmarkStart w:name="z3564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507"/>
    <w:bookmarkStart w:name="z3565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6" w:id="3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509"/>
    <w:bookmarkStart w:name="z3567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510"/>
    <w:bookmarkStart w:name="z3568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511"/>
    <w:bookmarkStart w:name="z3569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512"/>
    <w:bookmarkStart w:name="z3570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513"/>
    <w:bookmarkStart w:name="z3571" w:id="3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514"/>
    <w:bookmarkStart w:name="z3572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3" w:id="3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516"/>
        </w:tc>
      </w:tr>
    </w:tbl>
    <w:bookmarkStart w:name="z3574" w:id="3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Аксускому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17"/>
    <w:bookmarkStart w:name="z3576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518"/>
    <w:bookmarkStart w:name="z3577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19"/>
    <w:bookmarkStart w:name="z3578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520"/>
    <w:bookmarkStart w:name="z3579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521"/>
    <w:bookmarkStart w:name="z3580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522"/>
    <w:bookmarkStart w:name="z3581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523"/>
    <w:bookmarkStart w:name="z3582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3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040100, Республика Казахстан, Алматинская область, Аксуский район, поселок Жансугурова, улица Желтоксан, 5.</w:t>
      </w:r>
    </w:p>
    <w:bookmarkEnd w:id="3525"/>
    <w:bookmarkStart w:name="z3584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526"/>
    <w:bookmarkStart w:name="z3585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527"/>
    <w:bookmarkStart w:name="z3586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528"/>
    <w:bookmarkStart w:name="z3587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529"/>
    <w:bookmarkStart w:name="z3588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530"/>
    <w:bookmarkStart w:name="z3589" w:id="3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531"/>
    <w:bookmarkStart w:name="z3590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532"/>
    <w:bookmarkStart w:name="z3591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533"/>
    <w:bookmarkStart w:name="z3592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534"/>
    <w:bookmarkStart w:name="z3593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535"/>
    <w:bookmarkStart w:name="z3594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536"/>
    <w:bookmarkStart w:name="z3595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537"/>
    <w:bookmarkStart w:name="z3596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538"/>
    <w:bookmarkStart w:name="z3597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539"/>
    <w:bookmarkStart w:name="z3598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540"/>
    <w:bookmarkStart w:name="z3599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541"/>
    <w:bookmarkStart w:name="z3600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542"/>
    <w:bookmarkStart w:name="z3601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543"/>
    <w:bookmarkStart w:name="z3602" w:id="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544"/>
    <w:bookmarkStart w:name="z3603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545"/>
    <w:bookmarkStart w:name="z3604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546"/>
    <w:bookmarkStart w:name="z3605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547"/>
    <w:bookmarkStart w:name="z3606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548"/>
    <w:bookmarkStart w:name="z3607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3549"/>
    <w:bookmarkStart w:name="z3608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550"/>
    <w:bookmarkStart w:name="z3609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551"/>
    <w:bookmarkStart w:name="z3610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552"/>
    <w:bookmarkStart w:name="z3611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553"/>
    <w:bookmarkStart w:name="z3612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554"/>
    <w:bookmarkStart w:name="z3613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555"/>
    <w:bookmarkStart w:name="z3614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556"/>
    <w:bookmarkStart w:name="z3615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557"/>
    <w:bookmarkStart w:name="z3616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558"/>
    <w:bookmarkStart w:name="z3617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559"/>
    <w:bookmarkStart w:name="z3618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560"/>
    <w:bookmarkStart w:name="z3619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561"/>
    <w:bookmarkStart w:name="z3620" w:id="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562"/>
    <w:bookmarkStart w:name="z3621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563"/>
    <w:bookmarkStart w:name="z3622" w:id="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564"/>
    <w:bookmarkStart w:name="z3623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565"/>
    <w:bookmarkStart w:name="z3624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566"/>
    <w:bookmarkStart w:name="z3625" w:id="3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567"/>
    <w:bookmarkStart w:name="z3626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68"/>
    <w:bookmarkStart w:name="z3627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69"/>
    <w:bookmarkStart w:name="z3628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570"/>
    <w:bookmarkStart w:name="z3629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571"/>
    <w:bookmarkStart w:name="z3630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572"/>
    <w:bookmarkStart w:name="z3631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573"/>
    <w:bookmarkStart w:name="z3632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574"/>
    <w:bookmarkStart w:name="z3633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575"/>
    <w:bookmarkStart w:name="z3634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576"/>
    <w:bookmarkStart w:name="z3635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577"/>
    <w:bookmarkStart w:name="z3636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578"/>
    <w:bookmarkStart w:name="z3637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579"/>
    <w:bookmarkStart w:name="z3638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580"/>
    <w:bookmarkStart w:name="z3639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581"/>
    <w:bookmarkStart w:name="z3640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582"/>
    <w:bookmarkStart w:name="z3641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2" w:id="3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584"/>
    <w:bookmarkStart w:name="z3643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585"/>
    <w:bookmarkStart w:name="z3644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586"/>
    <w:bookmarkStart w:name="z3645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587"/>
    <w:bookmarkStart w:name="z3646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588"/>
    <w:bookmarkStart w:name="z3647" w:id="3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589"/>
    <w:bookmarkStart w:name="z3648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5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9" w:id="3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591"/>
        </w:tc>
      </w:tr>
    </w:tbl>
    <w:bookmarkStart w:name="z3650" w:id="3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Алакольскому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92"/>
    <w:bookmarkStart w:name="z3652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Алакольскому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593"/>
    <w:bookmarkStart w:name="z3653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94"/>
    <w:bookmarkStart w:name="z3654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595"/>
    <w:bookmarkStart w:name="z3655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596"/>
    <w:bookmarkStart w:name="z3656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597"/>
    <w:bookmarkStart w:name="z3657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598"/>
    <w:bookmarkStart w:name="z3658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9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040200, Республика Казахстан, Алматинская область, Алакольский район, город Ушарал, улица Д.Конаева, 68.</w:t>
      </w:r>
    </w:p>
    <w:bookmarkEnd w:id="3600"/>
    <w:bookmarkStart w:name="z3660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Алакольскому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601"/>
    <w:bookmarkStart w:name="z3661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602"/>
    <w:bookmarkStart w:name="z3662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603"/>
    <w:bookmarkStart w:name="z3663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604"/>
    <w:bookmarkStart w:name="z3664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605"/>
    <w:bookmarkStart w:name="z3665" w:id="3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606"/>
    <w:bookmarkStart w:name="z3666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607"/>
    <w:bookmarkStart w:name="z3667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608"/>
    <w:bookmarkStart w:name="z3668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609"/>
    <w:bookmarkStart w:name="z3669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610"/>
    <w:bookmarkStart w:name="z3670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611"/>
    <w:bookmarkStart w:name="z3671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612"/>
    <w:bookmarkStart w:name="z3672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613"/>
    <w:bookmarkStart w:name="z3673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614"/>
    <w:bookmarkStart w:name="z3674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615"/>
    <w:bookmarkStart w:name="z3675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616"/>
    <w:bookmarkStart w:name="z3676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617"/>
    <w:bookmarkStart w:name="z3677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618"/>
    <w:bookmarkStart w:name="z3678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619"/>
    <w:bookmarkStart w:name="z3679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620"/>
    <w:bookmarkStart w:name="z3680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621"/>
    <w:bookmarkStart w:name="z3681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622"/>
    <w:bookmarkStart w:name="z3682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623"/>
    <w:bookmarkStart w:name="z3683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624"/>
    <w:bookmarkStart w:name="z3684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625"/>
    <w:bookmarkStart w:name="z3685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626"/>
    <w:bookmarkStart w:name="z3686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627"/>
    <w:bookmarkStart w:name="z3687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628"/>
    <w:bookmarkStart w:name="z3688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629"/>
    <w:bookmarkStart w:name="z3689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630"/>
    <w:bookmarkStart w:name="z3690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631"/>
    <w:bookmarkStart w:name="z3691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632"/>
    <w:bookmarkStart w:name="z3692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633"/>
    <w:bookmarkStart w:name="z3693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634"/>
    <w:bookmarkStart w:name="z3694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635"/>
    <w:bookmarkStart w:name="z3695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636"/>
    <w:bookmarkStart w:name="z3696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637"/>
    <w:bookmarkStart w:name="z3697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638"/>
    <w:bookmarkStart w:name="z3698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639"/>
    <w:bookmarkStart w:name="z3699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640"/>
    <w:bookmarkStart w:name="z3700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641"/>
    <w:bookmarkStart w:name="z3701" w:id="3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642"/>
    <w:bookmarkStart w:name="z3702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43"/>
    <w:bookmarkStart w:name="z3703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44"/>
    <w:bookmarkStart w:name="z3704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645"/>
    <w:bookmarkStart w:name="z3705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646"/>
    <w:bookmarkStart w:name="z3706" w:id="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647"/>
    <w:bookmarkStart w:name="z3707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648"/>
    <w:bookmarkStart w:name="z3708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649"/>
    <w:bookmarkStart w:name="z3709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650"/>
    <w:bookmarkStart w:name="z3710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651"/>
    <w:bookmarkStart w:name="z3711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652"/>
    <w:bookmarkStart w:name="z3712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653"/>
    <w:bookmarkStart w:name="z3713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654"/>
    <w:bookmarkStart w:name="z3714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655"/>
    <w:bookmarkStart w:name="z3715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656"/>
    <w:bookmarkStart w:name="z3716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657"/>
    <w:bookmarkStart w:name="z3717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8" w:id="3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659"/>
    <w:bookmarkStart w:name="z3719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660"/>
    <w:bookmarkStart w:name="z3720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661"/>
    <w:bookmarkStart w:name="z3721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662"/>
    <w:bookmarkStart w:name="z3722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663"/>
    <w:bookmarkStart w:name="z3723" w:id="3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664"/>
    <w:bookmarkStart w:name="z3724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6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5" w:id="3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666"/>
        </w:tc>
      </w:tr>
    </w:tbl>
    <w:bookmarkStart w:name="z3726" w:id="3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Каратальскому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667"/>
    <w:bookmarkStart w:name="z3728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Каратальскому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668"/>
    <w:bookmarkStart w:name="z3729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69"/>
    <w:bookmarkStart w:name="z3730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670"/>
    <w:bookmarkStart w:name="z3731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671"/>
    <w:bookmarkStart w:name="z3732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672"/>
    <w:bookmarkStart w:name="z3733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673"/>
    <w:bookmarkStart w:name="z3734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6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5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041000, Республика Казахстан, Алматинская область, Каратальский район, город Уштобе, проспект Абылай хана, 14.</w:t>
      </w:r>
    </w:p>
    <w:bookmarkEnd w:id="3675"/>
    <w:bookmarkStart w:name="z3736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Каратальскому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676"/>
    <w:bookmarkStart w:name="z3737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677"/>
    <w:bookmarkStart w:name="z3738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678"/>
    <w:bookmarkStart w:name="z3739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679"/>
    <w:bookmarkStart w:name="z3740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680"/>
    <w:bookmarkStart w:name="z3741" w:id="3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681"/>
    <w:bookmarkStart w:name="z3742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682"/>
    <w:bookmarkStart w:name="z3743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683"/>
    <w:bookmarkStart w:name="z3744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684"/>
    <w:bookmarkStart w:name="z3745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685"/>
    <w:bookmarkStart w:name="z3746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686"/>
    <w:bookmarkStart w:name="z3747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687"/>
    <w:bookmarkStart w:name="z3748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688"/>
    <w:bookmarkStart w:name="z3749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689"/>
    <w:bookmarkStart w:name="z3750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690"/>
    <w:bookmarkStart w:name="z3751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691"/>
    <w:bookmarkStart w:name="z3752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692"/>
    <w:bookmarkStart w:name="z3753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693"/>
    <w:bookmarkStart w:name="z3754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694"/>
    <w:bookmarkStart w:name="z3755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695"/>
    <w:bookmarkStart w:name="z3756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696"/>
    <w:bookmarkStart w:name="z3757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697"/>
    <w:bookmarkStart w:name="z3758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698"/>
    <w:bookmarkStart w:name="z3759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699"/>
    <w:bookmarkStart w:name="z3760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700"/>
    <w:bookmarkStart w:name="z3761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701"/>
    <w:bookmarkStart w:name="z3762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702"/>
    <w:bookmarkStart w:name="z3763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703"/>
    <w:bookmarkStart w:name="z3764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704"/>
    <w:bookmarkStart w:name="z3765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705"/>
    <w:bookmarkStart w:name="z3766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706"/>
    <w:bookmarkStart w:name="z3767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707"/>
    <w:bookmarkStart w:name="z3768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708"/>
    <w:bookmarkStart w:name="z3769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709"/>
    <w:bookmarkStart w:name="z3770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710"/>
    <w:bookmarkStart w:name="z3771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711"/>
    <w:bookmarkStart w:name="z3772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712"/>
    <w:bookmarkStart w:name="z3773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713"/>
    <w:bookmarkStart w:name="z3774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714"/>
    <w:bookmarkStart w:name="z3775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715"/>
    <w:bookmarkStart w:name="z3776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716"/>
    <w:bookmarkStart w:name="z3777" w:id="3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717"/>
    <w:bookmarkStart w:name="z3778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18"/>
    <w:bookmarkStart w:name="z3779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19"/>
    <w:bookmarkStart w:name="z3780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720"/>
    <w:bookmarkStart w:name="z3781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721"/>
    <w:bookmarkStart w:name="z3782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722"/>
    <w:bookmarkStart w:name="z3783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723"/>
    <w:bookmarkStart w:name="z3784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724"/>
    <w:bookmarkStart w:name="z3785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725"/>
    <w:bookmarkStart w:name="z3786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726"/>
    <w:bookmarkStart w:name="z3787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727"/>
    <w:bookmarkStart w:name="z3788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728"/>
    <w:bookmarkStart w:name="z3789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729"/>
    <w:bookmarkStart w:name="z3790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730"/>
    <w:bookmarkStart w:name="z3791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731"/>
    <w:bookmarkStart w:name="z3792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732"/>
    <w:bookmarkStart w:name="z3793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7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4" w:id="3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734"/>
    <w:bookmarkStart w:name="z3795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735"/>
    <w:bookmarkStart w:name="z3796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736"/>
    <w:bookmarkStart w:name="z3797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737"/>
    <w:bookmarkStart w:name="z3798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738"/>
    <w:bookmarkStart w:name="z3799" w:id="3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739"/>
    <w:bookmarkStart w:name="z3800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7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1" w:id="3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741"/>
        </w:tc>
      </w:tr>
    </w:tbl>
    <w:bookmarkStart w:name="z3802" w:id="3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Кербулакскому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742"/>
    <w:bookmarkStart w:name="z3804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Кербулакскому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743"/>
    <w:bookmarkStart w:name="z3805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44"/>
    <w:bookmarkStart w:name="z3806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745"/>
    <w:bookmarkStart w:name="z3807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746"/>
    <w:bookmarkStart w:name="z3808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747"/>
    <w:bookmarkStart w:name="z3809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748"/>
    <w:bookmarkStart w:name="z3810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1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041100, Республика Казахстан, Алматинская область, Кербулакский район, село Сарыозек, улица Б.Момышулы,12.</w:t>
      </w:r>
    </w:p>
    <w:bookmarkEnd w:id="3750"/>
    <w:bookmarkStart w:name="z3812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Кербулакскому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751"/>
    <w:bookmarkStart w:name="z3813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752"/>
    <w:bookmarkStart w:name="z3814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753"/>
    <w:bookmarkStart w:name="z3815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754"/>
    <w:bookmarkStart w:name="z3816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755"/>
    <w:bookmarkStart w:name="z3817" w:id="3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756"/>
    <w:bookmarkStart w:name="z3818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757"/>
    <w:bookmarkStart w:name="z3819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758"/>
    <w:bookmarkStart w:name="z3820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759"/>
    <w:bookmarkStart w:name="z3821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760"/>
    <w:bookmarkStart w:name="z3822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761"/>
    <w:bookmarkStart w:name="z3823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762"/>
    <w:bookmarkStart w:name="z3824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763"/>
    <w:bookmarkStart w:name="z3825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764"/>
    <w:bookmarkStart w:name="z3826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765"/>
    <w:bookmarkStart w:name="z3827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766"/>
    <w:bookmarkStart w:name="z3828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767"/>
    <w:bookmarkStart w:name="z3829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768"/>
    <w:bookmarkStart w:name="z3830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769"/>
    <w:bookmarkStart w:name="z3831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770"/>
    <w:bookmarkStart w:name="z3832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771"/>
    <w:bookmarkStart w:name="z3833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772"/>
    <w:bookmarkStart w:name="z3834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773"/>
    <w:bookmarkStart w:name="z3835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774"/>
    <w:bookmarkStart w:name="z3836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775"/>
    <w:bookmarkStart w:name="z3837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3776"/>
    <w:bookmarkStart w:name="z3838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777"/>
    <w:bookmarkStart w:name="z3839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778"/>
    <w:bookmarkStart w:name="z3840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779"/>
    <w:bookmarkStart w:name="z3841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780"/>
    <w:bookmarkStart w:name="z3842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781"/>
    <w:bookmarkStart w:name="z3843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782"/>
    <w:bookmarkStart w:name="z3844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783"/>
    <w:bookmarkStart w:name="z3845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784"/>
    <w:bookmarkStart w:name="z3846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785"/>
    <w:bookmarkStart w:name="z3847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786"/>
    <w:bookmarkStart w:name="z3848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787"/>
    <w:bookmarkStart w:name="z3849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788"/>
    <w:bookmarkStart w:name="z3850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789"/>
    <w:bookmarkStart w:name="z3851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790"/>
    <w:bookmarkStart w:name="z3852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791"/>
    <w:bookmarkStart w:name="z3853" w:id="3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792"/>
    <w:bookmarkStart w:name="z3854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93"/>
    <w:bookmarkStart w:name="z3855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94"/>
    <w:bookmarkStart w:name="z3856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795"/>
    <w:bookmarkStart w:name="z3857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796"/>
    <w:bookmarkStart w:name="z3858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797"/>
    <w:bookmarkStart w:name="z3859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798"/>
    <w:bookmarkStart w:name="z3860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799"/>
    <w:bookmarkStart w:name="z3861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800"/>
    <w:bookmarkStart w:name="z3862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801"/>
    <w:bookmarkStart w:name="z3863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802"/>
    <w:bookmarkStart w:name="z3864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803"/>
    <w:bookmarkStart w:name="z3865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804"/>
    <w:bookmarkStart w:name="z3866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805"/>
    <w:bookmarkStart w:name="z3867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806"/>
    <w:bookmarkStart w:name="z3868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807"/>
    <w:bookmarkStart w:name="z3869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0" w:id="3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3809"/>
    <w:bookmarkStart w:name="z3871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810"/>
    <w:bookmarkStart w:name="z3872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811"/>
    <w:bookmarkStart w:name="z3873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812"/>
    <w:bookmarkStart w:name="z3874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813"/>
    <w:bookmarkStart w:name="z3875" w:id="3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814"/>
    <w:bookmarkStart w:name="z3876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8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7" w:id="3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816"/>
        </w:tc>
      </w:tr>
    </w:tbl>
    <w:bookmarkStart w:name="z3878" w:id="3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Коксускому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17"/>
    <w:bookmarkStart w:name="z3880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Коксускому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818"/>
    <w:bookmarkStart w:name="z3881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19"/>
    <w:bookmarkStart w:name="z3882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820"/>
    <w:bookmarkStart w:name="z3883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821"/>
    <w:bookmarkStart w:name="z3884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822"/>
    <w:bookmarkStart w:name="z3885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823"/>
    <w:bookmarkStart w:name="z3886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7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041200, Республика Казахстан, Алматинская область, Коксуский район, село Балпык би, улица Измайлова, 6.</w:t>
      </w:r>
    </w:p>
    <w:bookmarkEnd w:id="3825"/>
    <w:bookmarkStart w:name="z3888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Коксускому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826"/>
    <w:bookmarkStart w:name="z3889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827"/>
    <w:bookmarkStart w:name="z3890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828"/>
    <w:bookmarkStart w:name="z3891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829"/>
    <w:bookmarkStart w:name="z3892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830"/>
    <w:bookmarkStart w:name="z3893" w:id="3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831"/>
    <w:bookmarkStart w:name="z3894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832"/>
    <w:bookmarkStart w:name="z3895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833"/>
    <w:bookmarkStart w:name="z3896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834"/>
    <w:bookmarkStart w:name="z3897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835"/>
    <w:bookmarkStart w:name="z3898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836"/>
    <w:bookmarkStart w:name="z3899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837"/>
    <w:bookmarkStart w:name="z3900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838"/>
    <w:bookmarkStart w:name="z3901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839"/>
    <w:bookmarkStart w:name="z3902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840"/>
    <w:bookmarkStart w:name="z3903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841"/>
    <w:bookmarkStart w:name="z3904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842"/>
    <w:bookmarkStart w:name="z3905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843"/>
    <w:bookmarkStart w:name="z3906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844"/>
    <w:bookmarkStart w:name="z3907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845"/>
    <w:bookmarkStart w:name="z3908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846"/>
    <w:bookmarkStart w:name="z3909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847"/>
    <w:bookmarkStart w:name="z3910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848"/>
    <w:bookmarkStart w:name="z3911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849"/>
    <w:bookmarkStart w:name="z3912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850"/>
    <w:bookmarkStart w:name="z3913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851"/>
    <w:bookmarkStart w:name="z3914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852"/>
    <w:bookmarkStart w:name="z3915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853"/>
    <w:bookmarkStart w:name="z3916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854"/>
    <w:bookmarkStart w:name="z3917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855"/>
    <w:bookmarkStart w:name="z3918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856"/>
    <w:bookmarkStart w:name="z3919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857"/>
    <w:bookmarkStart w:name="z3920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858"/>
    <w:bookmarkStart w:name="z3921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859"/>
    <w:bookmarkStart w:name="z3922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860"/>
    <w:bookmarkStart w:name="z3923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861"/>
    <w:bookmarkStart w:name="z3924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862"/>
    <w:bookmarkStart w:name="z3925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863"/>
    <w:bookmarkStart w:name="z3926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864"/>
    <w:bookmarkStart w:name="z3927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865"/>
    <w:bookmarkStart w:name="z3928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866"/>
    <w:bookmarkStart w:name="z3929" w:id="3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867"/>
    <w:bookmarkStart w:name="z3930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68"/>
    <w:bookmarkStart w:name="z3931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69"/>
    <w:bookmarkStart w:name="z3932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870"/>
    <w:bookmarkStart w:name="z3933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871"/>
    <w:bookmarkStart w:name="z3934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872"/>
    <w:bookmarkStart w:name="z3935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873"/>
    <w:bookmarkStart w:name="z3936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874"/>
    <w:bookmarkStart w:name="z3937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875"/>
    <w:bookmarkStart w:name="z3938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876"/>
    <w:bookmarkStart w:name="z3939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877"/>
    <w:bookmarkStart w:name="z3940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878"/>
    <w:bookmarkStart w:name="z3941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879"/>
    <w:bookmarkStart w:name="z3942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880"/>
    <w:bookmarkStart w:name="z3943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881"/>
    <w:bookmarkStart w:name="z3944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882"/>
    <w:bookmarkStart w:name="z3945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6" w:id="3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884"/>
    <w:bookmarkStart w:name="z3947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885"/>
    <w:bookmarkStart w:name="z3948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886"/>
    <w:bookmarkStart w:name="z3949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887"/>
    <w:bookmarkStart w:name="z3950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888"/>
    <w:bookmarkStart w:name="z3951" w:id="3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889"/>
    <w:bookmarkStart w:name="z3952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8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3" w:id="3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891"/>
        </w:tc>
      </w:tr>
    </w:tbl>
    <w:bookmarkStart w:name="z3954" w:id="3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Панфиловскому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92"/>
    <w:bookmarkStart w:name="z3956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Панфиловскому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893"/>
    <w:bookmarkStart w:name="z3957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94"/>
    <w:bookmarkStart w:name="z3958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895"/>
    <w:bookmarkStart w:name="z3959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896"/>
    <w:bookmarkStart w:name="z3960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897"/>
    <w:bookmarkStart w:name="z3961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898"/>
    <w:bookmarkStart w:name="z3962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8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3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041300, Республика Казахстан, Алматинская область, Панфиловский район, город Жаркент, улица Масанчи,17А.</w:t>
      </w:r>
    </w:p>
    <w:bookmarkEnd w:id="3900"/>
    <w:bookmarkStart w:name="z3964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Панфиловскому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901"/>
    <w:bookmarkStart w:name="z3965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902"/>
    <w:bookmarkStart w:name="z3966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903"/>
    <w:bookmarkStart w:name="z3967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904"/>
    <w:bookmarkStart w:name="z3968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905"/>
    <w:bookmarkStart w:name="z3969" w:id="3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906"/>
    <w:bookmarkStart w:name="z3970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907"/>
    <w:bookmarkStart w:name="z3971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908"/>
    <w:bookmarkStart w:name="z3972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909"/>
    <w:bookmarkStart w:name="z3973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910"/>
    <w:bookmarkStart w:name="z3974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911"/>
    <w:bookmarkStart w:name="z3975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912"/>
    <w:bookmarkStart w:name="z3976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913"/>
    <w:bookmarkStart w:name="z3977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914"/>
    <w:bookmarkStart w:name="z3978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915"/>
    <w:bookmarkStart w:name="z3979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916"/>
    <w:bookmarkStart w:name="z3980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917"/>
    <w:bookmarkStart w:name="z3981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918"/>
    <w:bookmarkStart w:name="z3982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919"/>
    <w:bookmarkStart w:name="z3983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920"/>
    <w:bookmarkStart w:name="z3984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921"/>
    <w:bookmarkStart w:name="z3985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922"/>
    <w:bookmarkStart w:name="z3986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923"/>
    <w:bookmarkStart w:name="z3987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924"/>
    <w:bookmarkStart w:name="z3988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3925"/>
    <w:bookmarkStart w:name="z3989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3926"/>
    <w:bookmarkStart w:name="z3990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3927"/>
    <w:bookmarkStart w:name="z3991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3928"/>
    <w:bookmarkStart w:name="z3992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3929"/>
    <w:bookmarkStart w:name="z3993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3930"/>
    <w:bookmarkStart w:name="z3994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3931"/>
    <w:bookmarkStart w:name="z3995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3932"/>
    <w:bookmarkStart w:name="z3996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3933"/>
    <w:bookmarkStart w:name="z3997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3934"/>
    <w:bookmarkStart w:name="z3998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3935"/>
    <w:bookmarkStart w:name="z3999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3936"/>
    <w:bookmarkStart w:name="z4000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3937"/>
    <w:bookmarkStart w:name="z4001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3938"/>
    <w:bookmarkStart w:name="z4002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3939"/>
    <w:bookmarkStart w:name="z4003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3940"/>
    <w:bookmarkStart w:name="z4004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3941"/>
    <w:bookmarkStart w:name="z4005" w:id="3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942"/>
    <w:bookmarkStart w:name="z4006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43"/>
    <w:bookmarkStart w:name="z4007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44"/>
    <w:bookmarkStart w:name="z4008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3945"/>
    <w:bookmarkStart w:name="z4009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3946"/>
    <w:bookmarkStart w:name="z4010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3947"/>
    <w:bookmarkStart w:name="z4011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3948"/>
    <w:bookmarkStart w:name="z4012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3949"/>
    <w:bookmarkStart w:name="z4013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3950"/>
    <w:bookmarkStart w:name="z4014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3951"/>
    <w:bookmarkStart w:name="z4015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3952"/>
    <w:bookmarkStart w:name="z4016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3953"/>
    <w:bookmarkStart w:name="z4017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3954"/>
    <w:bookmarkStart w:name="z4018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3955"/>
    <w:bookmarkStart w:name="z4019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3956"/>
    <w:bookmarkStart w:name="z4020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3957"/>
    <w:bookmarkStart w:name="z4021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39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2" w:id="3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959"/>
    <w:bookmarkStart w:name="z4023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3960"/>
    <w:bookmarkStart w:name="z4024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961"/>
    <w:bookmarkStart w:name="z4025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3962"/>
    <w:bookmarkStart w:name="z4026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3963"/>
    <w:bookmarkStart w:name="z4027" w:id="3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964"/>
    <w:bookmarkStart w:name="z4028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39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9" w:id="3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3966"/>
        </w:tc>
      </w:tr>
    </w:tbl>
    <w:bookmarkStart w:name="z4030" w:id="3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Саркандскому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967"/>
    <w:bookmarkStart w:name="z4032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Саркандскому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3968"/>
    <w:bookmarkStart w:name="z4033" w:id="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69"/>
    <w:bookmarkStart w:name="z4034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3970"/>
    <w:bookmarkStart w:name="z4035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3971"/>
    <w:bookmarkStart w:name="z4036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3972"/>
    <w:bookmarkStart w:name="z4037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3973"/>
    <w:bookmarkStart w:name="z4038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3974"/>
    <w:bookmarkStart w:name="z4039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Юридический адрес Управления: почтовый индекс 041500, Республика Казахстан, Алматинская область, Саркандский район, город Сарканд, улица Тәуелсіздік, 115.</w:t>
      </w:r>
    </w:p>
    <w:bookmarkEnd w:id="3975"/>
    <w:bookmarkStart w:name="z4040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Саркандскому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3976"/>
    <w:bookmarkStart w:name="z4041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3977"/>
    <w:bookmarkStart w:name="z4042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3978"/>
    <w:bookmarkStart w:name="z4043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3979"/>
    <w:bookmarkStart w:name="z4044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3980"/>
    <w:bookmarkStart w:name="z4045" w:id="3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3981"/>
    <w:bookmarkStart w:name="z4046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3982"/>
    <w:bookmarkStart w:name="z4047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3983"/>
    <w:bookmarkStart w:name="z4048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3984"/>
    <w:bookmarkStart w:name="z4049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3985"/>
    <w:bookmarkStart w:name="z4050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3986"/>
    <w:bookmarkStart w:name="z4051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3987"/>
    <w:bookmarkStart w:name="z4052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3988"/>
    <w:bookmarkStart w:name="z4053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3989"/>
    <w:bookmarkStart w:name="z4054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3990"/>
    <w:bookmarkStart w:name="z4055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3991"/>
    <w:bookmarkStart w:name="z4056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3992"/>
    <w:bookmarkStart w:name="z4057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3993"/>
    <w:bookmarkStart w:name="z4058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3994"/>
    <w:bookmarkStart w:name="z4059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3995"/>
    <w:bookmarkStart w:name="z4060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3996"/>
    <w:bookmarkStart w:name="z4061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3997"/>
    <w:bookmarkStart w:name="z4062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3998"/>
    <w:bookmarkStart w:name="z4063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3999"/>
    <w:bookmarkStart w:name="z4064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000"/>
    <w:bookmarkStart w:name="z4065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001"/>
    <w:bookmarkStart w:name="z4066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002"/>
    <w:bookmarkStart w:name="z4067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003"/>
    <w:bookmarkStart w:name="z4068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004"/>
    <w:bookmarkStart w:name="z4069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005"/>
    <w:bookmarkStart w:name="z4070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006"/>
    <w:bookmarkStart w:name="z4071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007"/>
    <w:bookmarkStart w:name="z4072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008"/>
    <w:bookmarkStart w:name="z4073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009"/>
    <w:bookmarkStart w:name="z4074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010"/>
    <w:bookmarkStart w:name="z4075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011"/>
    <w:bookmarkStart w:name="z4076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012"/>
    <w:bookmarkStart w:name="z4077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013"/>
    <w:bookmarkStart w:name="z4078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014"/>
    <w:bookmarkStart w:name="z4079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015"/>
    <w:bookmarkStart w:name="z4080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016"/>
    <w:bookmarkStart w:name="z4081" w:id="4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017"/>
    <w:bookmarkStart w:name="z4082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18"/>
    <w:bookmarkStart w:name="z4083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19"/>
    <w:bookmarkStart w:name="z4084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020"/>
    <w:bookmarkStart w:name="z4085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021"/>
    <w:bookmarkStart w:name="z4086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022"/>
    <w:bookmarkStart w:name="z4087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023"/>
    <w:bookmarkStart w:name="z4088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024"/>
    <w:bookmarkStart w:name="z4089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025"/>
    <w:bookmarkStart w:name="z4090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026"/>
    <w:bookmarkStart w:name="z4091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027"/>
    <w:bookmarkStart w:name="z4092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028"/>
    <w:bookmarkStart w:name="z4093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029"/>
    <w:bookmarkStart w:name="z4094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030"/>
    <w:bookmarkStart w:name="z4095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031"/>
    <w:bookmarkStart w:name="z4096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032"/>
    <w:bookmarkStart w:name="z4097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4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8" w:id="4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4034"/>
    <w:bookmarkStart w:name="z4099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035"/>
    <w:bookmarkStart w:name="z4100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036"/>
    <w:bookmarkStart w:name="z4101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037"/>
    <w:bookmarkStart w:name="z4102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038"/>
    <w:bookmarkStart w:name="z4103" w:id="4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039"/>
    <w:bookmarkStart w:name="z4104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0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5" w:id="4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041"/>
        </w:tc>
      </w:tr>
    </w:tbl>
    <w:bookmarkStart w:name="z4106" w:id="4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Ескельдинскому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Алматинской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42"/>
    <w:bookmarkStart w:name="z4108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Ескельдинскому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043"/>
    <w:bookmarkStart w:name="z4109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44"/>
    <w:bookmarkStart w:name="z4110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045"/>
    <w:bookmarkStart w:name="z4111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046"/>
    <w:bookmarkStart w:name="z4112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047"/>
    <w:bookmarkStart w:name="z4113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048"/>
    <w:bookmarkStart w:name="z4114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049"/>
    <w:bookmarkStart w:name="z4115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Юридический адрес Управления: почтовый индекс 040500, Республика Казахстан, Алматинская область, Ескельдинский район, поселок Карабулак, улица К. Сатпаева, 65.</w:t>
      </w:r>
    </w:p>
    <w:bookmarkEnd w:id="4050"/>
    <w:bookmarkStart w:name="z4116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Ескельдинскому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Казахстан".</w:t>
      </w:r>
    </w:p>
    <w:bookmarkEnd w:id="4051"/>
    <w:bookmarkStart w:name="z4117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052"/>
    <w:bookmarkStart w:name="z4118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053"/>
    <w:bookmarkStart w:name="z4119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054"/>
    <w:bookmarkStart w:name="z4120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055"/>
    <w:bookmarkStart w:name="z4121" w:id="4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056"/>
    <w:bookmarkStart w:name="z4122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057"/>
    <w:bookmarkStart w:name="z4123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058"/>
    <w:bookmarkStart w:name="z4124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059"/>
    <w:bookmarkStart w:name="z4125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060"/>
    <w:bookmarkStart w:name="z4126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061"/>
    <w:bookmarkStart w:name="z4127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062"/>
    <w:bookmarkStart w:name="z4128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063"/>
    <w:bookmarkStart w:name="z4129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064"/>
    <w:bookmarkStart w:name="z4130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065"/>
    <w:bookmarkStart w:name="z4131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066"/>
    <w:bookmarkStart w:name="z4132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067"/>
    <w:bookmarkStart w:name="z4133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068"/>
    <w:bookmarkStart w:name="z4134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069"/>
    <w:bookmarkStart w:name="z4135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070"/>
    <w:bookmarkStart w:name="z4136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071"/>
    <w:bookmarkStart w:name="z4137" w:id="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072"/>
    <w:bookmarkStart w:name="z4138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073"/>
    <w:bookmarkStart w:name="z4139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074"/>
    <w:bookmarkStart w:name="z4140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075"/>
    <w:bookmarkStart w:name="z4141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076"/>
    <w:bookmarkStart w:name="z4142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077"/>
    <w:bookmarkStart w:name="z4143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078"/>
    <w:bookmarkStart w:name="z4144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079"/>
    <w:bookmarkStart w:name="z4145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080"/>
    <w:bookmarkStart w:name="z4146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081"/>
    <w:bookmarkStart w:name="z4147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082"/>
    <w:bookmarkStart w:name="z4148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083"/>
    <w:bookmarkStart w:name="z4149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084"/>
    <w:bookmarkStart w:name="z4150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085"/>
    <w:bookmarkStart w:name="z4151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086"/>
    <w:bookmarkStart w:name="z4152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087"/>
    <w:bookmarkStart w:name="z4153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088"/>
    <w:bookmarkStart w:name="z4154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089"/>
    <w:bookmarkStart w:name="z4155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090"/>
    <w:bookmarkStart w:name="z4156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091"/>
    <w:bookmarkStart w:name="z4157" w:id="4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092"/>
    <w:bookmarkStart w:name="z4158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93"/>
    <w:bookmarkStart w:name="z4159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94"/>
    <w:bookmarkStart w:name="z4160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095"/>
    <w:bookmarkStart w:name="z4161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096"/>
    <w:bookmarkStart w:name="z4162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097"/>
    <w:bookmarkStart w:name="z4163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098"/>
    <w:bookmarkStart w:name="z4164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099"/>
    <w:bookmarkStart w:name="z4165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100"/>
    <w:bookmarkStart w:name="z4166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101"/>
    <w:bookmarkStart w:name="z4167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102"/>
    <w:bookmarkStart w:name="z4168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103"/>
    <w:bookmarkStart w:name="z4169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104"/>
    <w:bookmarkStart w:name="z4170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105"/>
    <w:bookmarkStart w:name="z4171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106"/>
    <w:bookmarkStart w:name="z4172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107"/>
    <w:bookmarkStart w:name="z4173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4" w:id="4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109"/>
    <w:bookmarkStart w:name="z4175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110"/>
    <w:bookmarkStart w:name="z4176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111"/>
    <w:bookmarkStart w:name="z4177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112"/>
    <w:bookmarkStart w:name="z4178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113"/>
    <w:bookmarkStart w:name="z4179" w:id="4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114"/>
    <w:bookmarkStart w:name="z4180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1" w:id="4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116"/>
        </w:tc>
      </w:tr>
    </w:tbl>
    <w:bookmarkStart w:name="z4182" w:id="4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таможне "Коргас" Департамента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по Алматинской области Комитета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Министерства финансов Республики Казахстан</w:t>
      </w:r>
    </w:p>
    <w:bookmarkEnd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Приложение 53 исключена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1" w:id="4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118"/>
        </w:tc>
      </w:tr>
    </w:tbl>
    <w:bookmarkStart w:name="z4282" w:id="4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Атырау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119"/>
    <w:bookmarkStart w:name="z4284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120"/>
    <w:bookmarkStart w:name="z4285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21"/>
    <w:bookmarkStart w:name="z4286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122"/>
    <w:bookmarkStart w:name="z4287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123"/>
    <w:bookmarkStart w:name="z4288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124"/>
    <w:bookmarkStart w:name="z4289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125"/>
    <w:bookmarkStart w:name="z4290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126"/>
    <w:bookmarkStart w:name="z4291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8. Юридический адрес Управления: почтовый индекс 060003, Республика Казахстан, Атырауская область, город Атырау, проспект Азаттык, 94А.</w:t>
      </w:r>
    </w:p>
    <w:bookmarkEnd w:id="4127"/>
    <w:bookmarkStart w:name="z4292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128"/>
    <w:bookmarkStart w:name="z4293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129"/>
    <w:bookmarkStart w:name="z4294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130"/>
    <w:bookmarkStart w:name="z4295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131"/>
    <w:bookmarkStart w:name="z4296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132"/>
    <w:bookmarkStart w:name="z4297" w:id="4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133"/>
    <w:bookmarkStart w:name="z4298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134"/>
    <w:bookmarkStart w:name="z4299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135"/>
    <w:bookmarkStart w:name="z4300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136"/>
    <w:bookmarkStart w:name="z4301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137"/>
    <w:bookmarkStart w:name="z4302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138"/>
    <w:bookmarkStart w:name="z4303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139"/>
    <w:bookmarkStart w:name="z4304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140"/>
    <w:bookmarkStart w:name="z4305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141"/>
    <w:bookmarkStart w:name="z4306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142"/>
    <w:bookmarkStart w:name="z4307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143"/>
    <w:bookmarkStart w:name="z4308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144"/>
    <w:bookmarkStart w:name="z4309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145"/>
    <w:bookmarkStart w:name="z4310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146"/>
    <w:bookmarkStart w:name="z4311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147"/>
    <w:bookmarkStart w:name="z4312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148"/>
    <w:bookmarkStart w:name="z4313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149"/>
    <w:bookmarkStart w:name="z4314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150"/>
    <w:bookmarkStart w:name="z4315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4151"/>
    <w:bookmarkStart w:name="z4316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152"/>
    <w:bookmarkStart w:name="z4317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153"/>
    <w:bookmarkStart w:name="z4318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154"/>
    <w:bookmarkStart w:name="z4319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155"/>
    <w:bookmarkStart w:name="z4320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156"/>
    <w:bookmarkStart w:name="z4321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157"/>
    <w:bookmarkStart w:name="z4322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158"/>
    <w:bookmarkStart w:name="z4323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159"/>
    <w:bookmarkStart w:name="z4324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160"/>
    <w:bookmarkStart w:name="z4325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161"/>
    <w:bookmarkStart w:name="z4326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162"/>
    <w:bookmarkStart w:name="z4327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163"/>
    <w:bookmarkStart w:name="z4328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164"/>
    <w:bookmarkStart w:name="z4329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165"/>
    <w:bookmarkStart w:name="z4330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166"/>
    <w:bookmarkStart w:name="z4331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167"/>
    <w:bookmarkStart w:name="z4332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168"/>
    <w:bookmarkStart w:name="z4333" w:id="4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169"/>
    <w:bookmarkStart w:name="z4334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70"/>
    <w:bookmarkStart w:name="z4335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71"/>
    <w:bookmarkStart w:name="z4336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172"/>
    <w:bookmarkStart w:name="z4337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173"/>
    <w:bookmarkStart w:name="z4338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174"/>
    <w:bookmarkStart w:name="z4339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175"/>
    <w:bookmarkStart w:name="z4340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176"/>
    <w:bookmarkStart w:name="z4341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177"/>
    <w:bookmarkStart w:name="z4342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178"/>
    <w:bookmarkStart w:name="z4343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179"/>
    <w:bookmarkStart w:name="z4344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180"/>
    <w:bookmarkStart w:name="z4345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181"/>
    <w:bookmarkStart w:name="z4346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182"/>
    <w:bookmarkStart w:name="z4347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183"/>
    <w:bookmarkStart w:name="z4348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184"/>
    <w:bookmarkStart w:name="z4349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0" w:id="4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186"/>
    <w:bookmarkStart w:name="z4351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187"/>
    <w:bookmarkStart w:name="z4352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188"/>
    <w:bookmarkStart w:name="z4353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189"/>
    <w:bookmarkStart w:name="z4354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190"/>
    <w:bookmarkStart w:name="z4355" w:id="4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191"/>
    <w:bookmarkStart w:name="z4356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7" w:id="4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193"/>
        </w:tc>
      </w:tr>
    </w:tbl>
    <w:bookmarkStart w:name="z4358" w:id="4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Курмангазинскому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194"/>
    <w:bookmarkStart w:name="z4360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195"/>
    <w:bookmarkStart w:name="z4361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96"/>
    <w:bookmarkStart w:name="z4362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197"/>
    <w:bookmarkStart w:name="z4363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198"/>
    <w:bookmarkStart w:name="z4364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199"/>
    <w:bookmarkStart w:name="z4365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200"/>
    <w:bookmarkStart w:name="z4366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7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060400, Республика Казахстан, Атырауская область, Курмангазинский район, село Ганюшкино, улица Х.Испуллаева, 66.</w:t>
      </w:r>
    </w:p>
    <w:bookmarkEnd w:id="4202"/>
    <w:bookmarkStart w:name="z4368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203"/>
    <w:bookmarkStart w:name="z4369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204"/>
    <w:bookmarkStart w:name="z4370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205"/>
    <w:bookmarkStart w:name="z4371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206"/>
    <w:bookmarkStart w:name="z4372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207"/>
    <w:bookmarkStart w:name="z4373" w:id="4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208"/>
    <w:bookmarkStart w:name="z4374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209"/>
    <w:bookmarkStart w:name="z4375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210"/>
    <w:bookmarkStart w:name="z4376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211"/>
    <w:bookmarkStart w:name="z4377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212"/>
    <w:bookmarkStart w:name="z4378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213"/>
    <w:bookmarkStart w:name="z4379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214"/>
    <w:bookmarkStart w:name="z4380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215"/>
    <w:bookmarkStart w:name="z4381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216"/>
    <w:bookmarkStart w:name="z4382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217"/>
    <w:bookmarkStart w:name="z4383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218"/>
    <w:bookmarkStart w:name="z4384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219"/>
    <w:bookmarkStart w:name="z4385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220"/>
    <w:bookmarkStart w:name="z4386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221"/>
    <w:bookmarkStart w:name="z4387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222"/>
    <w:bookmarkStart w:name="z4388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223"/>
    <w:bookmarkStart w:name="z4389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224"/>
    <w:bookmarkStart w:name="z4390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225"/>
    <w:bookmarkStart w:name="z4391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226"/>
    <w:bookmarkStart w:name="z4392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227"/>
    <w:bookmarkStart w:name="z4393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228"/>
    <w:bookmarkStart w:name="z4394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229"/>
    <w:bookmarkStart w:name="z4395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230"/>
    <w:bookmarkStart w:name="z4396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231"/>
    <w:bookmarkStart w:name="z4397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232"/>
    <w:bookmarkStart w:name="z4398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233"/>
    <w:bookmarkStart w:name="z4399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234"/>
    <w:bookmarkStart w:name="z4400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235"/>
    <w:bookmarkStart w:name="z4401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236"/>
    <w:bookmarkStart w:name="z4402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237"/>
    <w:bookmarkStart w:name="z4403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238"/>
    <w:bookmarkStart w:name="z4404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239"/>
    <w:bookmarkStart w:name="z4405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240"/>
    <w:bookmarkStart w:name="z4406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241"/>
    <w:bookmarkStart w:name="z4407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242"/>
    <w:bookmarkStart w:name="z4408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243"/>
    <w:bookmarkStart w:name="z4409" w:id="4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244"/>
    <w:bookmarkStart w:name="z4410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45"/>
    <w:bookmarkStart w:name="z4411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46"/>
    <w:bookmarkStart w:name="z4412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247"/>
    <w:bookmarkStart w:name="z4413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248"/>
    <w:bookmarkStart w:name="z4414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249"/>
    <w:bookmarkStart w:name="z4415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250"/>
    <w:bookmarkStart w:name="z4416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251"/>
    <w:bookmarkStart w:name="z4417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252"/>
    <w:bookmarkStart w:name="z4418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253"/>
    <w:bookmarkStart w:name="z4419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254"/>
    <w:bookmarkStart w:name="z4420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255"/>
    <w:bookmarkStart w:name="z4421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256"/>
    <w:bookmarkStart w:name="z4422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257"/>
    <w:bookmarkStart w:name="z4423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258"/>
    <w:bookmarkStart w:name="z4424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259"/>
    <w:bookmarkStart w:name="z4425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6" w:id="4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261"/>
    <w:bookmarkStart w:name="z4427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262"/>
    <w:bookmarkStart w:name="z4428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263"/>
    <w:bookmarkStart w:name="z4429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264"/>
    <w:bookmarkStart w:name="z4430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265"/>
    <w:bookmarkStart w:name="z4431" w:id="4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266"/>
    <w:bookmarkStart w:name="z4432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2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3" w:id="4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268"/>
        </w:tc>
      </w:tr>
    </w:tbl>
    <w:bookmarkStart w:name="z4434" w:id="4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Индерскому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269"/>
    <w:bookmarkStart w:name="z4436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270"/>
    <w:bookmarkStart w:name="z4437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71"/>
    <w:bookmarkStart w:name="z4438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272"/>
    <w:bookmarkStart w:name="z4439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273"/>
    <w:bookmarkStart w:name="z4440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274"/>
    <w:bookmarkStart w:name="z4441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275"/>
    <w:bookmarkStart w:name="z4442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3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060200, Республика Казахстан, Атырауская область, Индерский район, поселок Индербор, улица Д.Кунаева, 15.</w:t>
      </w:r>
    </w:p>
    <w:bookmarkEnd w:id="4277"/>
    <w:bookmarkStart w:name="z4444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278"/>
    <w:bookmarkStart w:name="z4445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279"/>
    <w:bookmarkStart w:name="z4446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280"/>
    <w:bookmarkStart w:name="z4447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281"/>
    <w:bookmarkStart w:name="z4448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282"/>
    <w:bookmarkStart w:name="z4449" w:id="4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283"/>
    <w:bookmarkStart w:name="z4450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284"/>
    <w:bookmarkStart w:name="z4451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285"/>
    <w:bookmarkStart w:name="z4452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286"/>
    <w:bookmarkStart w:name="z4453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287"/>
    <w:bookmarkStart w:name="z4454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288"/>
    <w:bookmarkStart w:name="z4455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289"/>
    <w:bookmarkStart w:name="z4456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290"/>
    <w:bookmarkStart w:name="z4457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291"/>
    <w:bookmarkStart w:name="z4458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292"/>
    <w:bookmarkStart w:name="z4459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293"/>
    <w:bookmarkStart w:name="z4460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294"/>
    <w:bookmarkStart w:name="z4461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295"/>
    <w:bookmarkStart w:name="z4462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296"/>
    <w:bookmarkStart w:name="z4463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297"/>
    <w:bookmarkStart w:name="z4464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298"/>
    <w:bookmarkStart w:name="z4465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299"/>
    <w:bookmarkStart w:name="z4466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300"/>
    <w:bookmarkStart w:name="z4467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301"/>
    <w:bookmarkStart w:name="z4468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302"/>
    <w:bookmarkStart w:name="z4469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303"/>
    <w:bookmarkStart w:name="z4470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304"/>
    <w:bookmarkStart w:name="z4471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305"/>
    <w:bookmarkStart w:name="z4472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306"/>
    <w:bookmarkStart w:name="z4473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307"/>
    <w:bookmarkStart w:name="z4474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308"/>
    <w:bookmarkStart w:name="z4475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309"/>
    <w:bookmarkStart w:name="z4476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310"/>
    <w:bookmarkStart w:name="z4477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311"/>
    <w:bookmarkStart w:name="z4478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312"/>
    <w:bookmarkStart w:name="z4479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313"/>
    <w:bookmarkStart w:name="z4480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314"/>
    <w:bookmarkStart w:name="z4481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315"/>
    <w:bookmarkStart w:name="z4482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316"/>
    <w:bookmarkStart w:name="z4483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317"/>
    <w:bookmarkStart w:name="z4484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318"/>
    <w:bookmarkStart w:name="z4485" w:id="4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319"/>
    <w:bookmarkStart w:name="z4486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20"/>
    <w:bookmarkStart w:name="z4487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21"/>
    <w:bookmarkStart w:name="z4488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322"/>
    <w:bookmarkStart w:name="z4489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323"/>
    <w:bookmarkStart w:name="z4490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324"/>
    <w:bookmarkStart w:name="z4491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325"/>
    <w:bookmarkStart w:name="z4492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326"/>
    <w:bookmarkStart w:name="z4493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327"/>
    <w:bookmarkStart w:name="z4494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328"/>
    <w:bookmarkStart w:name="z4495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329"/>
    <w:bookmarkStart w:name="z4496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330"/>
    <w:bookmarkStart w:name="z4497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331"/>
    <w:bookmarkStart w:name="z4498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332"/>
    <w:bookmarkStart w:name="z4499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333"/>
    <w:bookmarkStart w:name="z4500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334"/>
    <w:bookmarkStart w:name="z4501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2" w:id="4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336"/>
    <w:bookmarkStart w:name="z4503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337"/>
    <w:bookmarkStart w:name="z4504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338"/>
    <w:bookmarkStart w:name="z4505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339"/>
    <w:bookmarkStart w:name="z4506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340"/>
    <w:bookmarkStart w:name="z4507" w:id="4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341"/>
    <w:bookmarkStart w:name="z4508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9" w:id="4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343"/>
        </w:tc>
      </w:tr>
    </w:tbl>
    <w:bookmarkStart w:name="z4510" w:id="4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Исатайскому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344"/>
    <w:bookmarkStart w:name="z4512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345"/>
    <w:bookmarkStart w:name="z4513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46"/>
    <w:bookmarkStart w:name="z4514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347"/>
    <w:bookmarkStart w:name="z4515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348"/>
    <w:bookmarkStart w:name="z4516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349"/>
    <w:bookmarkStart w:name="z4517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350"/>
    <w:bookmarkStart w:name="z4518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9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060300, Республика Казахстан, Атырауская область, Исатайский район, село Аккистау, улица Егеменді Қазақстан, 9. </w:t>
      </w:r>
    </w:p>
    <w:bookmarkEnd w:id="4352"/>
    <w:bookmarkStart w:name="z4520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353"/>
    <w:bookmarkStart w:name="z4521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354"/>
    <w:bookmarkStart w:name="z4522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355"/>
    <w:bookmarkStart w:name="z4523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356"/>
    <w:bookmarkStart w:name="z4524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357"/>
    <w:bookmarkStart w:name="z4525" w:id="4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358"/>
    <w:bookmarkStart w:name="z4526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359"/>
    <w:bookmarkStart w:name="z4527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360"/>
    <w:bookmarkStart w:name="z4528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361"/>
    <w:bookmarkStart w:name="z4529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362"/>
    <w:bookmarkStart w:name="z4530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363"/>
    <w:bookmarkStart w:name="z4531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364"/>
    <w:bookmarkStart w:name="z4532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365"/>
    <w:bookmarkStart w:name="z4533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366"/>
    <w:bookmarkStart w:name="z4534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367"/>
    <w:bookmarkStart w:name="z4535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368"/>
    <w:bookmarkStart w:name="z4536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369"/>
    <w:bookmarkStart w:name="z4537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370"/>
    <w:bookmarkStart w:name="z4538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371"/>
    <w:bookmarkStart w:name="z4539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372"/>
    <w:bookmarkStart w:name="z4540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373"/>
    <w:bookmarkStart w:name="z4541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374"/>
    <w:bookmarkStart w:name="z4542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375"/>
    <w:bookmarkStart w:name="z4543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376"/>
    <w:bookmarkStart w:name="z4544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377"/>
    <w:bookmarkStart w:name="z4545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4378"/>
    <w:bookmarkStart w:name="z4546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379"/>
    <w:bookmarkStart w:name="z4547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380"/>
    <w:bookmarkStart w:name="z4548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381"/>
    <w:bookmarkStart w:name="z4549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382"/>
    <w:bookmarkStart w:name="z4550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383"/>
    <w:bookmarkStart w:name="z4551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384"/>
    <w:bookmarkStart w:name="z4552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385"/>
    <w:bookmarkStart w:name="z4553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386"/>
    <w:bookmarkStart w:name="z4554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387"/>
    <w:bookmarkStart w:name="z4555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388"/>
    <w:bookmarkStart w:name="z4556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389"/>
    <w:bookmarkStart w:name="z4557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390"/>
    <w:bookmarkStart w:name="z4558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391"/>
    <w:bookmarkStart w:name="z4559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392"/>
    <w:bookmarkStart w:name="z4560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393"/>
    <w:bookmarkStart w:name="z4561" w:id="4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394"/>
    <w:bookmarkStart w:name="z4562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95"/>
    <w:bookmarkStart w:name="z4563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96"/>
    <w:bookmarkStart w:name="z4564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397"/>
    <w:bookmarkStart w:name="z4565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398"/>
    <w:bookmarkStart w:name="z4566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399"/>
    <w:bookmarkStart w:name="z4567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400"/>
    <w:bookmarkStart w:name="z4568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401"/>
    <w:bookmarkStart w:name="z4569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402"/>
    <w:bookmarkStart w:name="z4570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403"/>
    <w:bookmarkStart w:name="z4571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404"/>
    <w:bookmarkStart w:name="z4572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405"/>
    <w:bookmarkStart w:name="z4573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406"/>
    <w:bookmarkStart w:name="z4574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407"/>
    <w:bookmarkStart w:name="z4575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408"/>
    <w:bookmarkStart w:name="z4576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409"/>
    <w:bookmarkStart w:name="z4577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8" w:id="4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411"/>
    <w:bookmarkStart w:name="z4579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412"/>
    <w:bookmarkStart w:name="z4580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413"/>
    <w:bookmarkStart w:name="z4581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414"/>
    <w:bookmarkStart w:name="z4582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415"/>
    <w:bookmarkStart w:name="z4583" w:id="4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416"/>
    <w:bookmarkStart w:name="z4584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4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5" w:id="4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418"/>
        </w:tc>
      </w:tr>
    </w:tbl>
    <w:bookmarkStart w:name="z4586" w:id="4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Кызылкугинскому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19"/>
    <w:bookmarkStart w:name="z4588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420"/>
    <w:bookmarkStart w:name="z4589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21"/>
    <w:bookmarkStart w:name="z4590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422"/>
    <w:bookmarkStart w:name="z4591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423"/>
    <w:bookmarkStart w:name="z4592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424"/>
    <w:bookmarkStart w:name="z4593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425"/>
    <w:bookmarkStart w:name="z4594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4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5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060500, Республика Казахстан, Атырауская область, Кызылкугинский район, село Миялы, улица А.Молдагуловой, 1. </w:t>
      </w:r>
    </w:p>
    <w:bookmarkEnd w:id="4427"/>
    <w:bookmarkStart w:name="z4596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428"/>
    <w:bookmarkStart w:name="z4597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429"/>
    <w:bookmarkStart w:name="z4598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430"/>
    <w:bookmarkStart w:name="z4599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431"/>
    <w:bookmarkStart w:name="z4600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432"/>
    <w:bookmarkStart w:name="z4601" w:id="4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433"/>
    <w:bookmarkStart w:name="z4602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434"/>
    <w:bookmarkStart w:name="z4603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435"/>
    <w:bookmarkStart w:name="z4604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436"/>
    <w:bookmarkStart w:name="z4605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437"/>
    <w:bookmarkStart w:name="z4606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438"/>
    <w:bookmarkStart w:name="z4607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439"/>
    <w:bookmarkStart w:name="z4608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440"/>
    <w:bookmarkStart w:name="z4609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441"/>
    <w:bookmarkStart w:name="z4610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442"/>
    <w:bookmarkStart w:name="z4611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443"/>
    <w:bookmarkStart w:name="z4612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444"/>
    <w:bookmarkStart w:name="z4613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445"/>
    <w:bookmarkStart w:name="z4614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446"/>
    <w:bookmarkStart w:name="z4615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447"/>
    <w:bookmarkStart w:name="z4616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448"/>
    <w:bookmarkStart w:name="z4617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449"/>
    <w:bookmarkStart w:name="z4618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450"/>
    <w:bookmarkStart w:name="z4619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451"/>
    <w:bookmarkStart w:name="z4620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452"/>
    <w:bookmarkStart w:name="z4621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453"/>
    <w:bookmarkStart w:name="z4622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454"/>
    <w:bookmarkStart w:name="z4623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455"/>
    <w:bookmarkStart w:name="z4624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456"/>
    <w:bookmarkStart w:name="z4625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457"/>
    <w:bookmarkStart w:name="z4626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458"/>
    <w:bookmarkStart w:name="z4627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459"/>
    <w:bookmarkStart w:name="z4628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460"/>
    <w:bookmarkStart w:name="z4629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461"/>
    <w:bookmarkStart w:name="z4630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462"/>
    <w:bookmarkStart w:name="z4631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463"/>
    <w:bookmarkStart w:name="z4632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464"/>
    <w:bookmarkStart w:name="z4633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465"/>
    <w:bookmarkStart w:name="z4634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466"/>
    <w:bookmarkStart w:name="z4635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467"/>
    <w:bookmarkStart w:name="z4636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468"/>
    <w:bookmarkStart w:name="z4637" w:id="4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469"/>
    <w:bookmarkStart w:name="z4638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70"/>
    <w:bookmarkStart w:name="z4639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471"/>
    <w:bookmarkStart w:name="z4640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472"/>
    <w:bookmarkStart w:name="z4641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473"/>
    <w:bookmarkStart w:name="z4642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474"/>
    <w:bookmarkStart w:name="z4643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475"/>
    <w:bookmarkStart w:name="z4644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476"/>
    <w:bookmarkStart w:name="z4645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477"/>
    <w:bookmarkStart w:name="z4646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478"/>
    <w:bookmarkStart w:name="z4647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479"/>
    <w:bookmarkStart w:name="z4648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480"/>
    <w:bookmarkStart w:name="z4649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481"/>
    <w:bookmarkStart w:name="z4650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482"/>
    <w:bookmarkStart w:name="z4651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483"/>
    <w:bookmarkStart w:name="z4652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484"/>
    <w:bookmarkStart w:name="z4653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4" w:id="4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4486"/>
    <w:bookmarkStart w:name="z4655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487"/>
    <w:bookmarkStart w:name="z4656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488"/>
    <w:bookmarkStart w:name="z4657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489"/>
    <w:bookmarkStart w:name="z4658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490"/>
    <w:bookmarkStart w:name="z4659" w:id="4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491"/>
    <w:bookmarkStart w:name="z4660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4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1" w:id="4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493"/>
        </w:tc>
      </w:tr>
    </w:tbl>
    <w:bookmarkStart w:name="z4662" w:id="4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Макатскому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94"/>
    <w:bookmarkStart w:name="z4664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495"/>
    <w:bookmarkStart w:name="z4665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96"/>
    <w:bookmarkStart w:name="z4666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497"/>
    <w:bookmarkStart w:name="z4667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498"/>
    <w:bookmarkStart w:name="z4668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499"/>
    <w:bookmarkStart w:name="z4669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500"/>
    <w:bookmarkStart w:name="z4670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1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060600, Республика Казахстан, Атырауская область, Макатский район, поселок Макат, улица К.Сатпаева, 18/1.</w:t>
      </w:r>
    </w:p>
    <w:bookmarkEnd w:id="4502"/>
    <w:bookmarkStart w:name="z4672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503"/>
    <w:bookmarkStart w:name="z4673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504"/>
    <w:bookmarkStart w:name="z4674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505"/>
    <w:bookmarkStart w:name="z4675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506"/>
    <w:bookmarkStart w:name="z4676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507"/>
    <w:bookmarkStart w:name="z4677" w:id="4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508"/>
    <w:bookmarkStart w:name="z4678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509"/>
    <w:bookmarkStart w:name="z4679" w:id="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510"/>
    <w:bookmarkStart w:name="z4680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511"/>
    <w:bookmarkStart w:name="z4681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512"/>
    <w:bookmarkStart w:name="z4682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513"/>
    <w:bookmarkStart w:name="z4683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514"/>
    <w:bookmarkStart w:name="z4684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515"/>
    <w:bookmarkStart w:name="z4685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516"/>
    <w:bookmarkStart w:name="z4686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517"/>
    <w:bookmarkStart w:name="z4687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518"/>
    <w:bookmarkStart w:name="z4688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519"/>
    <w:bookmarkStart w:name="z4689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520"/>
    <w:bookmarkStart w:name="z4690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521"/>
    <w:bookmarkStart w:name="z4691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522"/>
    <w:bookmarkStart w:name="z4692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523"/>
    <w:bookmarkStart w:name="z4693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524"/>
    <w:bookmarkStart w:name="z4694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525"/>
    <w:bookmarkStart w:name="z4695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526"/>
    <w:bookmarkStart w:name="z4696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527"/>
    <w:bookmarkStart w:name="z4697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528"/>
    <w:bookmarkStart w:name="z4698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529"/>
    <w:bookmarkStart w:name="z4699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530"/>
    <w:bookmarkStart w:name="z4700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531"/>
    <w:bookmarkStart w:name="z4701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532"/>
    <w:bookmarkStart w:name="z4702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533"/>
    <w:bookmarkStart w:name="z4703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534"/>
    <w:bookmarkStart w:name="z4704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535"/>
    <w:bookmarkStart w:name="z4705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536"/>
    <w:bookmarkStart w:name="z4706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537"/>
    <w:bookmarkStart w:name="z4707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538"/>
    <w:bookmarkStart w:name="z4708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539"/>
    <w:bookmarkStart w:name="z4709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540"/>
    <w:bookmarkStart w:name="z4710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541"/>
    <w:bookmarkStart w:name="z4711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542"/>
    <w:bookmarkStart w:name="z4712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543"/>
    <w:bookmarkStart w:name="z4713" w:id="4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544"/>
    <w:bookmarkStart w:name="z4714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45"/>
    <w:bookmarkStart w:name="z4715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46"/>
    <w:bookmarkStart w:name="z4716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547"/>
    <w:bookmarkStart w:name="z4717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548"/>
    <w:bookmarkStart w:name="z4718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549"/>
    <w:bookmarkStart w:name="z4719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550"/>
    <w:bookmarkStart w:name="z4720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551"/>
    <w:bookmarkStart w:name="z4721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552"/>
    <w:bookmarkStart w:name="z4722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553"/>
    <w:bookmarkStart w:name="z4723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554"/>
    <w:bookmarkStart w:name="z4724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555"/>
    <w:bookmarkStart w:name="z4725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556"/>
    <w:bookmarkStart w:name="z4726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557"/>
    <w:bookmarkStart w:name="z4727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558"/>
    <w:bookmarkStart w:name="z4728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559"/>
    <w:bookmarkStart w:name="z4729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5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0" w:id="4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4561"/>
    <w:bookmarkStart w:name="z4731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562"/>
    <w:bookmarkStart w:name="z4732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563"/>
    <w:bookmarkStart w:name="z4733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564"/>
    <w:bookmarkStart w:name="z4734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565"/>
    <w:bookmarkStart w:name="z4735" w:id="4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566"/>
    <w:bookmarkStart w:name="z4736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5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7" w:id="4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568"/>
        </w:tc>
      </w:tr>
    </w:tbl>
    <w:bookmarkStart w:name="z4738" w:id="4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Махамбетскому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569"/>
    <w:bookmarkStart w:name="z4740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570"/>
    <w:bookmarkStart w:name="z4741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71"/>
    <w:bookmarkStart w:name="z4742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572"/>
    <w:bookmarkStart w:name="z4743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573"/>
    <w:bookmarkStart w:name="z4744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574"/>
    <w:bookmarkStart w:name="z4745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575"/>
    <w:bookmarkStart w:name="z4746" w:id="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7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060700, Республика Казахстан, Атырауская область, Махамбетксий район, село Махамбет, улица Абая, 13.</w:t>
      </w:r>
    </w:p>
    <w:bookmarkEnd w:id="4577"/>
    <w:bookmarkStart w:name="z4748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578"/>
    <w:bookmarkStart w:name="z4749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579"/>
    <w:bookmarkStart w:name="z4750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580"/>
    <w:bookmarkStart w:name="z4751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581"/>
    <w:bookmarkStart w:name="z4752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582"/>
    <w:bookmarkStart w:name="z4753" w:id="4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583"/>
    <w:bookmarkStart w:name="z4754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584"/>
    <w:bookmarkStart w:name="z4755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585"/>
    <w:bookmarkStart w:name="z4756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586"/>
    <w:bookmarkStart w:name="z4757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587"/>
    <w:bookmarkStart w:name="z4758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588"/>
    <w:bookmarkStart w:name="z4759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589"/>
    <w:bookmarkStart w:name="z4760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590"/>
    <w:bookmarkStart w:name="z4761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591"/>
    <w:bookmarkStart w:name="z4762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592"/>
    <w:bookmarkStart w:name="z4763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593"/>
    <w:bookmarkStart w:name="z4764" w:id="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594"/>
    <w:bookmarkStart w:name="z4765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595"/>
    <w:bookmarkStart w:name="z4766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596"/>
    <w:bookmarkStart w:name="z4767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597"/>
    <w:bookmarkStart w:name="z4768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598"/>
    <w:bookmarkStart w:name="z4769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599"/>
    <w:bookmarkStart w:name="z4770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600"/>
    <w:bookmarkStart w:name="z4771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601"/>
    <w:bookmarkStart w:name="z4772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602"/>
    <w:bookmarkStart w:name="z4773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603"/>
    <w:bookmarkStart w:name="z4774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604"/>
    <w:bookmarkStart w:name="z4775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605"/>
    <w:bookmarkStart w:name="z4776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606"/>
    <w:bookmarkStart w:name="z4777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607"/>
    <w:bookmarkStart w:name="z4778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608"/>
    <w:bookmarkStart w:name="z4779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609"/>
    <w:bookmarkStart w:name="z4780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610"/>
    <w:bookmarkStart w:name="z4781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611"/>
    <w:bookmarkStart w:name="z4782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612"/>
    <w:bookmarkStart w:name="z4783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613"/>
    <w:bookmarkStart w:name="z4784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614"/>
    <w:bookmarkStart w:name="z4785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615"/>
    <w:bookmarkStart w:name="z4786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616"/>
    <w:bookmarkStart w:name="z4787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617"/>
    <w:bookmarkStart w:name="z4788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618"/>
    <w:bookmarkStart w:name="z4789" w:id="4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619"/>
    <w:bookmarkStart w:name="z4790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20"/>
    <w:bookmarkStart w:name="z4791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21"/>
    <w:bookmarkStart w:name="z4792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622"/>
    <w:bookmarkStart w:name="z4793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623"/>
    <w:bookmarkStart w:name="z4794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624"/>
    <w:bookmarkStart w:name="z4795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625"/>
    <w:bookmarkStart w:name="z4796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626"/>
    <w:bookmarkStart w:name="z4797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627"/>
    <w:bookmarkStart w:name="z4798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628"/>
    <w:bookmarkStart w:name="z4799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629"/>
    <w:bookmarkStart w:name="z4800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630"/>
    <w:bookmarkStart w:name="z4801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631"/>
    <w:bookmarkStart w:name="z4802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632"/>
    <w:bookmarkStart w:name="z4803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633"/>
    <w:bookmarkStart w:name="z4804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634"/>
    <w:bookmarkStart w:name="z4805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6" w:id="4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636"/>
    <w:bookmarkStart w:name="z4807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637"/>
    <w:bookmarkStart w:name="z4808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638"/>
    <w:bookmarkStart w:name="z4809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639"/>
    <w:bookmarkStart w:name="z4810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640"/>
    <w:bookmarkStart w:name="z4811" w:id="4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641"/>
    <w:bookmarkStart w:name="z4812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6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3" w:id="4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643"/>
        </w:tc>
      </w:tr>
    </w:tbl>
    <w:bookmarkStart w:name="z4814" w:id="4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Жылыойскому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Атырауской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644"/>
    <w:bookmarkStart w:name="z4816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645"/>
    <w:bookmarkStart w:name="z4817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46"/>
    <w:bookmarkStart w:name="z4818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647"/>
    <w:bookmarkStart w:name="z4819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648"/>
    <w:bookmarkStart w:name="z4820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649"/>
    <w:bookmarkStart w:name="z4821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650"/>
    <w:bookmarkStart w:name="z4822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3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060100, Республика Казахстан, Атырауская область, Жылыойский район, город Кульсары, улица Ж.Изтурганова, 7. </w:t>
      </w:r>
    </w:p>
    <w:bookmarkEnd w:id="4652"/>
    <w:bookmarkStart w:name="z4824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Казахстан".</w:t>
      </w:r>
    </w:p>
    <w:bookmarkEnd w:id="4653"/>
    <w:bookmarkStart w:name="z4825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654"/>
    <w:bookmarkStart w:name="z4826" w:id="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655"/>
    <w:bookmarkStart w:name="z4827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656"/>
    <w:bookmarkStart w:name="z4828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657"/>
    <w:bookmarkStart w:name="z4829" w:id="4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658"/>
    <w:bookmarkStart w:name="z4830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659"/>
    <w:bookmarkStart w:name="z4831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660"/>
    <w:bookmarkStart w:name="z4832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661"/>
    <w:bookmarkStart w:name="z4833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662"/>
    <w:bookmarkStart w:name="z4834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663"/>
    <w:bookmarkStart w:name="z4835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664"/>
    <w:bookmarkStart w:name="z4836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665"/>
    <w:bookmarkStart w:name="z4837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666"/>
    <w:bookmarkStart w:name="z4838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667"/>
    <w:bookmarkStart w:name="z4839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668"/>
    <w:bookmarkStart w:name="z4840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669"/>
    <w:bookmarkStart w:name="z4841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670"/>
    <w:bookmarkStart w:name="z4842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671"/>
    <w:bookmarkStart w:name="z4843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672"/>
    <w:bookmarkStart w:name="z4844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673"/>
    <w:bookmarkStart w:name="z4845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674"/>
    <w:bookmarkStart w:name="z4846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675"/>
    <w:bookmarkStart w:name="z4847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676"/>
    <w:bookmarkStart w:name="z4848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677"/>
    <w:bookmarkStart w:name="z4849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678"/>
    <w:bookmarkStart w:name="z4850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679"/>
    <w:bookmarkStart w:name="z4851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680"/>
    <w:bookmarkStart w:name="z4852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681"/>
    <w:bookmarkStart w:name="z4853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682"/>
    <w:bookmarkStart w:name="z4854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683"/>
    <w:bookmarkStart w:name="z4855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684"/>
    <w:bookmarkStart w:name="z4856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685"/>
    <w:bookmarkStart w:name="z4857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686"/>
    <w:bookmarkStart w:name="z4858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687"/>
    <w:bookmarkStart w:name="z4859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688"/>
    <w:bookmarkStart w:name="z4860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689"/>
    <w:bookmarkStart w:name="z4861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690"/>
    <w:bookmarkStart w:name="z4862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691"/>
    <w:bookmarkStart w:name="z4863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692"/>
    <w:bookmarkStart w:name="z4864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693"/>
    <w:bookmarkStart w:name="z4865" w:id="4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694"/>
    <w:bookmarkStart w:name="z4866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95"/>
    <w:bookmarkStart w:name="z4867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96"/>
    <w:bookmarkStart w:name="z4868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697"/>
    <w:bookmarkStart w:name="z4869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698"/>
    <w:bookmarkStart w:name="z4870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699"/>
    <w:bookmarkStart w:name="z4871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700"/>
    <w:bookmarkStart w:name="z4872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701"/>
    <w:bookmarkStart w:name="z4873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702"/>
    <w:bookmarkStart w:name="z4874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703"/>
    <w:bookmarkStart w:name="z4875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704"/>
    <w:bookmarkStart w:name="z4876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705"/>
    <w:bookmarkStart w:name="z4877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706"/>
    <w:bookmarkStart w:name="z4878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707"/>
    <w:bookmarkStart w:name="z4879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708"/>
    <w:bookmarkStart w:name="z4880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709"/>
    <w:bookmarkStart w:name="z4881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2" w:id="4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4711"/>
    <w:bookmarkStart w:name="z4883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712"/>
    <w:bookmarkStart w:name="z4884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713"/>
    <w:bookmarkStart w:name="z4885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714"/>
    <w:bookmarkStart w:name="z4886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715"/>
    <w:bookmarkStart w:name="z4887" w:id="4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716"/>
    <w:bookmarkStart w:name="z4888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7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9" w:id="4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718"/>
        </w:tc>
      </w:tr>
    </w:tbl>
    <w:bookmarkStart w:name="z4890" w:id="4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Усть-Каменогорск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719"/>
    <w:bookmarkStart w:name="z4892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Усть-Каменогорск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720"/>
    <w:bookmarkStart w:name="z4893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21"/>
    <w:bookmarkStart w:name="z4894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722"/>
    <w:bookmarkStart w:name="z4895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723"/>
    <w:bookmarkStart w:name="z4896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724"/>
    <w:bookmarkStart w:name="z4897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725"/>
    <w:bookmarkStart w:name="z4898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7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9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070018, Республика Казахстан, Восточно-Казахстанская область, город Усть-Каменогорск, проспект Независимости, 86.</w:t>
      </w:r>
    </w:p>
    <w:bookmarkEnd w:id="4727"/>
    <w:bookmarkStart w:name="z4900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Усть-Каменогорск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4728"/>
    <w:bookmarkStart w:name="z4901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729"/>
    <w:bookmarkStart w:name="z4902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730"/>
    <w:bookmarkStart w:name="z4903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731"/>
    <w:bookmarkStart w:name="z4904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732"/>
    <w:bookmarkStart w:name="z4905" w:id="4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733"/>
    <w:bookmarkStart w:name="z4906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734"/>
    <w:bookmarkStart w:name="z4907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735"/>
    <w:bookmarkStart w:name="z4908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736"/>
    <w:bookmarkStart w:name="z4909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737"/>
    <w:bookmarkStart w:name="z4910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738"/>
    <w:bookmarkStart w:name="z4911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739"/>
    <w:bookmarkStart w:name="z4912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740"/>
    <w:bookmarkStart w:name="z4913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741"/>
    <w:bookmarkStart w:name="z4914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742"/>
    <w:bookmarkStart w:name="z4915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743"/>
    <w:bookmarkStart w:name="z4916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744"/>
    <w:bookmarkStart w:name="z4917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745"/>
    <w:bookmarkStart w:name="z4918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746"/>
    <w:bookmarkStart w:name="z4919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747"/>
    <w:bookmarkStart w:name="z4920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748"/>
    <w:bookmarkStart w:name="z4921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749"/>
    <w:bookmarkStart w:name="z4922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750"/>
    <w:bookmarkStart w:name="z4923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4751"/>
    <w:bookmarkStart w:name="z4924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752"/>
    <w:bookmarkStart w:name="z4925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753"/>
    <w:bookmarkStart w:name="z4926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754"/>
    <w:bookmarkStart w:name="z4927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755"/>
    <w:bookmarkStart w:name="z4928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756"/>
    <w:bookmarkStart w:name="z4929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757"/>
    <w:bookmarkStart w:name="z4930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758"/>
    <w:bookmarkStart w:name="z4931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759"/>
    <w:bookmarkStart w:name="z4932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760"/>
    <w:bookmarkStart w:name="z4933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761"/>
    <w:bookmarkStart w:name="z4934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762"/>
    <w:bookmarkStart w:name="z4935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763"/>
    <w:bookmarkStart w:name="z4936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764"/>
    <w:bookmarkStart w:name="z4937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765"/>
    <w:bookmarkStart w:name="z4938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766"/>
    <w:bookmarkStart w:name="z4939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767"/>
    <w:bookmarkStart w:name="z4940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768"/>
    <w:bookmarkStart w:name="z4941" w:id="4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769"/>
    <w:bookmarkStart w:name="z4942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70"/>
    <w:bookmarkStart w:name="z4943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71"/>
    <w:bookmarkStart w:name="z4944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772"/>
    <w:bookmarkStart w:name="z4945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773"/>
    <w:bookmarkStart w:name="z4946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774"/>
    <w:bookmarkStart w:name="z4947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775"/>
    <w:bookmarkStart w:name="z4948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776"/>
    <w:bookmarkStart w:name="z4949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777"/>
    <w:bookmarkStart w:name="z4950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778"/>
    <w:bookmarkStart w:name="z4951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779"/>
    <w:bookmarkStart w:name="z4952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780"/>
    <w:bookmarkStart w:name="z4953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781"/>
    <w:bookmarkStart w:name="z4954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782"/>
    <w:bookmarkStart w:name="z4955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783"/>
    <w:bookmarkStart w:name="z4956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784"/>
    <w:bookmarkStart w:name="z4957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7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8" w:id="4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786"/>
    <w:bookmarkStart w:name="z4959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787"/>
    <w:bookmarkStart w:name="z4960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788"/>
    <w:bookmarkStart w:name="z4961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789"/>
    <w:bookmarkStart w:name="z4962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790"/>
    <w:bookmarkStart w:name="z4963" w:id="4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791"/>
    <w:bookmarkStart w:name="z4964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7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5" w:id="4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793"/>
        </w:tc>
      </w:tr>
    </w:tbl>
    <w:bookmarkStart w:name="z4966" w:id="4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Зыряновскому району -</w:t>
      </w:r>
      <w:r>
        <w:br/>
      </w:r>
      <w:r>
        <w:rPr>
          <w:rFonts w:ascii="Times New Roman"/>
          <w:b/>
          <w:i w:val="false"/>
          <w:color w:val="000000"/>
        </w:rPr>
        <w:t>городу Зыряновску Департамента государственных доходов по</w:t>
      </w:r>
      <w:r>
        <w:br/>
      </w:r>
      <w:r>
        <w:rPr>
          <w:rFonts w:ascii="Times New Roman"/>
          <w:b/>
          <w:i w:val="false"/>
          <w:color w:val="000000"/>
        </w:rPr>
        <w:t>Восточно-Казахстанской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794"/>
    <w:bookmarkStart w:name="z4968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Зыряновскому району - городу Зыряновску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795"/>
    <w:bookmarkStart w:name="z4969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96"/>
    <w:bookmarkStart w:name="z4970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797"/>
    <w:bookmarkStart w:name="z4971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798"/>
    <w:bookmarkStart w:name="z4972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799"/>
    <w:bookmarkStart w:name="z4973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800"/>
    <w:bookmarkStart w:name="z4974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8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5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070800, Республика Казахстан, Восточно-Казахстанская область, Зыряновский район, город Зыряновск, улица Стахановская, 11.</w:t>
      </w:r>
    </w:p>
    <w:bookmarkEnd w:id="4802"/>
    <w:bookmarkStart w:name="z4976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Зыряновскому району - городу Зыряновску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4803"/>
    <w:bookmarkStart w:name="z4977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804"/>
    <w:bookmarkStart w:name="z4978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805"/>
    <w:bookmarkStart w:name="z4979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806"/>
    <w:bookmarkStart w:name="z4980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807"/>
    <w:bookmarkStart w:name="z4981" w:id="4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808"/>
    <w:bookmarkStart w:name="z4982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809"/>
    <w:bookmarkStart w:name="z4983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810"/>
    <w:bookmarkStart w:name="z4984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811"/>
    <w:bookmarkStart w:name="z4985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812"/>
    <w:bookmarkStart w:name="z4986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813"/>
    <w:bookmarkStart w:name="z4987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814"/>
    <w:bookmarkStart w:name="z4988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815"/>
    <w:bookmarkStart w:name="z4989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816"/>
    <w:bookmarkStart w:name="z4990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817"/>
    <w:bookmarkStart w:name="z4991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818"/>
    <w:bookmarkStart w:name="z4992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819"/>
    <w:bookmarkStart w:name="z4993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820"/>
    <w:bookmarkStart w:name="z4994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821"/>
    <w:bookmarkStart w:name="z4995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822"/>
    <w:bookmarkStart w:name="z4996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823"/>
    <w:bookmarkStart w:name="z4997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824"/>
    <w:bookmarkStart w:name="z4998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825"/>
    <w:bookmarkStart w:name="z4999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826"/>
    <w:bookmarkStart w:name="z5000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827"/>
    <w:bookmarkStart w:name="z5001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828"/>
    <w:bookmarkStart w:name="z5002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829"/>
    <w:bookmarkStart w:name="z5003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830"/>
    <w:bookmarkStart w:name="z5004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831"/>
    <w:bookmarkStart w:name="z5005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832"/>
    <w:bookmarkStart w:name="z5006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833"/>
    <w:bookmarkStart w:name="z5007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834"/>
    <w:bookmarkStart w:name="z5008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835"/>
    <w:bookmarkStart w:name="z5009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836"/>
    <w:bookmarkStart w:name="z5010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837"/>
    <w:bookmarkStart w:name="z5011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838"/>
    <w:bookmarkStart w:name="z5012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839"/>
    <w:bookmarkStart w:name="z5013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840"/>
    <w:bookmarkStart w:name="z5014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841"/>
    <w:bookmarkStart w:name="z5015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842"/>
    <w:bookmarkStart w:name="z5016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843"/>
    <w:bookmarkStart w:name="z5017" w:id="4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844"/>
    <w:bookmarkStart w:name="z5018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45"/>
    <w:bookmarkStart w:name="z5019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46"/>
    <w:bookmarkStart w:name="z5020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847"/>
    <w:bookmarkStart w:name="z5021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848"/>
    <w:bookmarkStart w:name="z5022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849"/>
    <w:bookmarkStart w:name="z5023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850"/>
    <w:bookmarkStart w:name="z5024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851"/>
    <w:bookmarkStart w:name="z5025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852"/>
    <w:bookmarkStart w:name="z5026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853"/>
    <w:bookmarkStart w:name="z5027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854"/>
    <w:bookmarkStart w:name="z5028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855"/>
    <w:bookmarkStart w:name="z5029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856"/>
    <w:bookmarkStart w:name="z5030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857"/>
    <w:bookmarkStart w:name="z5031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858"/>
    <w:bookmarkStart w:name="z5032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859"/>
    <w:bookmarkStart w:name="z5033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8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34" w:id="4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861"/>
    <w:bookmarkStart w:name="z5035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862"/>
    <w:bookmarkStart w:name="z5036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863"/>
    <w:bookmarkStart w:name="z5037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864"/>
    <w:bookmarkStart w:name="z5038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865"/>
    <w:bookmarkStart w:name="z5039" w:id="4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4866"/>
    <w:bookmarkStart w:name="z5040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8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1" w:id="4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868"/>
        </w:tc>
      </w:tr>
    </w:tbl>
    <w:bookmarkStart w:name="z5042" w:id="4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Риддер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869"/>
    <w:bookmarkStart w:name="z5044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Риддер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870"/>
    <w:bookmarkStart w:name="z5045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71"/>
    <w:bookmarkStart w:name="z5046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872"/>
    <w:bookmarkStart w:name="z5047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873"/>
    <w:bookmarkStart w:name="z5048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874"/>
    <w:bookmarkStart w:name="z5049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875"/>
    <w:bookmarkStart w:name="z5050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8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1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071303, Республика Казахстан, Восточно-Казахстанская область, город Риддер, улица Тохтарова, 6.</w:t>
      </w:r>
    </w:p>
    <w:bookmarkEnd w:id="4877"/>
    <w:bookmarkStart w:name="z5052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Риддер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4878"/>
    <w:bookmarkStart w:name="z5053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879"/>
    <w:bookmarkStart w:name="z5054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880"/>
    <w:bookmarkStart w:name="z5055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881"/>
    <w:bookmarkStart w:name="z5056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882"/>
    <w:bookmarkStart w:name="z5057" w:id="4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883"/>
    <w:bookmarkStart w:name="z5058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884"/>
    <w:bookmarkStart w:name="z5059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885"/>
    <w:bookmarkStart w:name="z5060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886"/>
    <w:bookmarkStart w:name="z5061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887"/>
    <w:bookmarkStart w:name="z5062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888"/>
    <w:bookmarkStart w:name="z5063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889"/>
    <w:bookmarkStart w:name="z5064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890"/>
    <w:bookmarkStart w:name="z5065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891"/>
    <w:bookmarkStart w:name="z5066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892"/>
    <w:bookmarkStart w:name="z5067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893"/>
    <w:bookmarkStart w:name="z5068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894"/>
    <w:bookmarkStart w:name="z5069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895"/>
    <w:bookmarkStart w:name="z5070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896"/>
    <w:bookmarkStart w:name="z5071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897"/>
    <w:bookmarkStart w:name="z5072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898"/>
    <w:bookmarkStart w:name="z5073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899"/>
    <w:bookmarkStart w:name="z5074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900"/>
    <w:bookmarkStart w:name="z5075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901"/>
    <w:bookmarkStart w:name="z5076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902"/>
    <w:bookmarkStart w:name="z5077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4903"/>
    <w:bookmarkStart w:name="z5078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904"/>
    <w:bookmarkStart w:name="z5079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905"/>
    <w:bookmarkStart w:name="z5080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906"/>
    <w:bookmarkStart w:name="z5081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907"/>
    <w:bookmarkStart w:name="z5082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908"/>
    <w:bookmarkStart w:name="z5083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909"/>
    <w:bookmarkStart w:name="z5084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910"/>
    <w:bookmarkStart w:name="z5085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911"/>
    <w:bookmarkStart w:name="z5086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912"/>
    <w:bookmarkStart w:name="z5087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913"/>
    <w:bookmarkStart w:name="z5088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914"/>
    <w:bookmarkStart w:name="z5089" w:id="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915"/>
    <w:bookmarkStart w:name="z5090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916"/>
    <w:bookmarkStart w:name="z5091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917"/>
    <w:bookmarkStart w:name="z5092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918"/>
    <w:bookmarkStart w:name="z5093" w:id="4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919"/>
    <w:bookmarkStart w:name="z5094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20"/>
    <w:bookmarkStart w:name="z5095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21"/>
    <w:bookmarkStart w:name="z5096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922"/>
    <w:bookmarkStart w:name="z5097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923"/>
    <w:bookmarkStart w:name="z5098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924"/>
    <w:bookmarkStart w:name="z5099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4925"/>
    <w:bookmarkStart w:name="z5100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4926"/>
    <w:bookmarkStart w:name="z5101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4927"/>
    <w:bookmarkStart w:name="z5102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4928"/>
    <w:bookmarkStart w:name="z5103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4929"/>
    <w:bookmarkStart w:name="z5104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4930"/>
    <w:bookmarkStart w:name="z5105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4931"/>
    <w:bookmarkStart w:name="z5106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4932"/>
    <w:bookmarkStart w:name="z5107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4933"/>
    <w:bookmarkStart w:name="z5108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4934"/>
    <w:bookmarkStart w:name="z5109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4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0" w:id="4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4936"/>
    <w:bookmarkStart w:name="z5111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4937"/>
    <w:bookmarkStart w:name="z5112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938"/>
    <w:bookmarkStart w:name="z5113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4939"/>
    <w:bookmarkStart w:name="z5114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4940"/>
    <w:bookmarkStart w:name="z5115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Реорганизация и ликвидация Управления</w:t>
      </w:r>
    </w:p>
    <w:bookmarkEnd w:id="4941"/>
    <w:bookmarkStart w:name="z5116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49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7" w:id="4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4943"/>
        </w:tc>
      </w:tr>
    </w:tbl>
    <w:bookmarkStart w:name="z5118" w:id="4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Курчатову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944"/>
    <w:bookmarkStart w:name="z5120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Курчатову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4945"/>
    <w:bookmarkStart w:name="z5121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46"/>
    <w:bookmarkStart w:name="z5122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4947"/>
    <w:bookmarkStart w:name="z5123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4948"/>
    <w:bookmarkStart w:name="z5124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4949"/>
    <w:bookmarkStart w:name="z5125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4950"/>
    <w:bookmarkStart w:name="z5126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4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7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071100, Республика Казахстан, Восточно-Казахстанская область, город Курчатов, улица Құнанбая, 9. </w:t>
      </w:r>
    </w:p>
    <w:bookmarkEnd w:id="4952"/>
    <w:bookmarkStart w:name="z5128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Курчатову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4953"/>
    <w:bookmarkStart w:name="z5129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4954"/>
    <w:bookmarkStart w:name="z5130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4955"/>
    <w:bookmarkStart w:name="z5131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4956"/>
    <w:bookmarkStart w:name="z5132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4957"/>
    <w:bookmarkStart w:name="z5133" w:id="4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4958"/>
    <w:bookmarkStart w:name="z5134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4959"/>
    <w:bookmarkStart w:name="z5135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4960"/>
    <w:bookmarkStart w:name="z5136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4961"/>
    <w:bookmarkStart w:name="z5137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4962"/>
    <w:bookmarkStart w:name="z5138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4963"/>
    <w:bookmarkStart w:name="z5139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4964"/>
    <w:bookmarkStart w:name="z5140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4965"/>
    <w:bookmarkStart w:name="z5141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4966"/>
    <w:bookmarkStart w:name="z5142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4967"/>
    <w:bookmarkStart w:name="z5143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4968"/>
    <w:bookmarkStart w:name="z5144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4969"/>
    <w:bookmarkStart w:name="z5145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4970"/>
    <w:bookmarkStart w:name="z5146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4971"/>
    <w:bookmarkStart w:name="z5147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4972"/>
    <w:bookmarkStart w:name="z5148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4973"/>
    <w:bookmarkStart w:name="z5149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4974"/>
    <w:bookmarkStart w:name="z5150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4975"/>
    <w:bookmarkStart w:name="z5151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4976"/>
    <w:bookmarkStart w:name="z5152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4977"/>
    <w:bookmarkStart w:name="z5153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4978"/>
    <w:bookmarkStart w:name="z5154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4979"/>
    <w:bookmarkStart w:name="z5155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4980"/>
    <w:bookmarkStart w:name="z5156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4981"/>
    <w:bookmarkStart w:name="z5157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4982"/>
    <w:bookmarkStart w:name="z5158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4983"/>
    <w:bookmarkStart w:name="z5159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4984"/>
    <w:bookmarkStart w:name="z5160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4985"/>
    <w:bookmarkStart w:name="z5161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4986"/>
    <w:bookmarkStart w:name="z5162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4987"/>
    <w:bookmarkStart w:name="z5163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4988"/>
    <w:bookmarkStart w:name="z5164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4989"/>
    <w:bookmarkStart w:name="z5165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4990"/>
    <w:bookmarkStart w:name="z5166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4991"/>
    <w:bookmarkStart w:name="z5167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4992"/>
    <w:bookmarkStart w:name="z5168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4993"/>
    <w:bookmarkStart w:name="z5169" w:id="4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994"/>
    <w:bookmarkStart w:name="z5170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95"/>
    <w:bookmarkStart w:name="z5171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96"/>
    <w:bookmarkStart w:name="z5172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4997"/>
    <w:bookmarkStart w:name="z5173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4998"/>
    <w:bookmarkStart w:name="z5174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4999"/>
    <w:bookmarkStart w:name="z5175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000"/>
    <w:bookmarkStart w:name="z5176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001"/>
    <w:bookmarkStart w:name="z5177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002"/>
    <w:bookmarkStart w:name="z5178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003"/>
    <w:bookmarkStart w:name="z5179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004"/>
    <w:bookmarkStart w:name="z5180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005"/>
    <w:bookmarkStart w:name="z5181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006"/>
    <w:bookmarkStart w:name="z5182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007"/>
    <w:bookmarkStart w:name="z5183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008"/>
    <w:bookmarkStart w:name="z5184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009"/>
    <w:bookmarkStart w:name="z5185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0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6" w:id="5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5011"/>
    <w:bookmarkStart w:name="z5187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012"/>
    <w:bookmarkStart w:name="z5188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013"/>
    <w:bookmarkStart w:name="z5189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014"/>
    <w:bookmarkStart w:name="z5190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015"/>
    <w:bookmarkStart w:name="z5191" w:id="5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016"/>
    <w:bookmarkStart w:name="z5192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0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3" w:id="5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018"/>
        </w:tc>
      </w:tr>
    </w:tbl>
    <w:bookmarkStart w:name="z5194" w:id="5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Семей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019"/>
    <w:bookmarkStart w:name="z5196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Семей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020"/>
    <w:bookmarkStart w:name="z5197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21"/>
    <w:bookmarkStart w:name="z5198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022"/>
    <w:bookmarkStart w:name="z5199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023"/>
    <w:bookmarkStart w:name="z5200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024"/>
    <w:bookmarkStart w:name="z5201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025"/>
    <w:bookmarkStart w:name="z5202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0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3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071405, Республика Казахстан, Восточно-Казахстанская область, город Семей, площадь Абая, 3.</w:t>
      </w:r>
    </w:p>
    <w:bookmarkEnd w:id="5027"/>
    <w:bookmarkStart w:name="z5204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Семей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028"/>
    <w:bookmarkStart w:name="z5205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029"/>
    <w:bookmarkStart w:name="z5206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030"/>
    <w:bookmarkStart w:name="z5207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031"/>
    <w:bookmarkStart w:name="z5208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032"/>
    <w:bookmarkStart w:name="z5209" w:id="5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033"/>
    <w:bookmarkStart w:name="z5210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034"/>
    <w:bookmarkStart w:name="z5211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035"/>
    <w:bookmarkStart w:name="z5212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036"/>
    <w:bookmarkStart w:name="z5213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037"/>
    <w:bookmarkStart w:name="z5214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038"/>
    <w:bookmarkStart w:name="z5215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039"/>
    <w:bookmarkStart w:name="z5216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040"/>
    <w:bookmarkStart w:name="z5217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041"/>
    <w:bookmarkStart w:name="z5218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042"/>
    <w:bookmarkStart w:name="z5219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043"/>
    <w:bookmarkStart w:name="z5220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044"/>
    <w:bookmarkStart w:name="z5221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045"/>
    <w:bookmarkStart w:name="z5222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046"/>
    <w:bookmarkStart w:name="z5223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047"/>
    <w:bookmarkStart w:name="z5224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048"/>
    <w:bookmarkStart w:name="z5225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049"/>
    <w:bookmarkStart w:name="z5226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050"/>
    <w:bookmarkStart w:name="z5227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051"/>
    <w:bookmarkStart w:name="z5228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052"/>
    <w:bookmarkStart w:name="z5229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053"/>
    <w:bookmarkStart w:name="z5230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054"/>
    <w:bookmarkStart w:name="z5231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055"/>
    <w:bookmarkStart w:name="z5232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056"/>
    <w:bookmarkStart w:name="z5233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057"/>
    <w:bookmarkStart w:name="z5234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058"/>
    <w:bookmarkStart w:name="z5235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059"/>
    <w:bookmarkStart w:name="z5236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060"/>
    <w:bookmarkStart w:name="z5237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061"/>
    <w:bookmarkStart w:name="z5238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062"/>
    <w:bookmarkStart w:name="z5239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063"/>
    <w:bookmarkStart w:name="z5240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064"/>
    <w:bookmarkStart w:name="z5241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065"/>
    <w:bookmarkStart w:name="z5242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066"/>
    <w:bookmarkStart w:name="z5243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067"/>
    <w:bookmarkStart w:name="z5244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068"/>
    <w:bookmarkStart w:name="z5245" w:id="5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069"/>
    <w:bookmarkStart w:name="z5246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70"/>
    <w:bookmarkStart w:name="z5247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71"/>
    <w:bookmarkStart w:name="z5248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072"/>
    <w:bookmarkStart w:name="z5249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073"/>
    <w:bookmarkStart w:name="z5250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074"/>
    <w:bookmarkStart w:name="z5251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075"/>
    <w:bookmarkStart w:name="z5252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076"/>
    <w:bookmarkStart w:name="z5253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077"/>
    <w:bookmarkStart w:name="z5254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078"/>
    <w:bookmarkStart w:name="z5255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079"/>
    <w:bookmarkStart w:name="z5256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080"/>
    <w:bookmarkStart w:name="z5257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081"/>
    <w:bookmarkStart w:name="z5258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082"/>
    <w:bookmarkStart w:name="z5259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083"/>
    <w:bookmarkStart w:name="z5260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084"/>
    <w:bookmarkStart w:name="z5261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0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2" w:id="5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5086"/>
    <w:bookmarkStart w:name="z5263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087"/>
    <w:bookmarkStart w:name="z5264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088"/>
    <w:bookmarkStart w:name="z5265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089"/>
    <w:bookmarkStart w:name="z5266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090"/>
    <w:bookmarkStart w:name="z5267" w:id="5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091"/>
    <w:bookmarkStart w:name="z5268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0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9" w:id="5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093"/>
        </w:tc>
      </w:tr>
    </w:tbl>
    <w:bookmarkStart w:name="z5270" w:id="5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Катон-Карагайскому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094"/>
    <w:bookmarkStart w:name="z5272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Катон-Карагайскому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095"/>
    <w:bookmarkStart w:name="z5273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96"/>
    <w:bookmarkStart w:name="z5274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097"/>
    <w:bookmarkStart w:name="z5275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098"/>
    <w:bookmarkStart w:name="z5276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099"/>
    <w:bookmarkStart w:name="z5277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100"/>
    <w:bookmarkStart w:name="z5278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9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070900, Республика Казахстан, Восточно-Казахстанская область, Катон-Карагайский район, село Улкен Нарын, улица Амангельды, 61.</w:t>
      </w:r>
    </w:p>
    <w:bookmarkEnd w:id="5102"/>
    <w:bookmarkStart w:name="z5280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Катон-Карагайскому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103"/>
    <w:bookmarkStart w:name="z5281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104"/>
    <w:bookmarkStart w:name="z5282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105"/>
    <w:bookmarkStart w:name="z5283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106"/>
    <w:bookmarkStart w:name="z5284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107"/>
    <w:bookmarkStart w:name="z5285" w:id="5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108"/>
    <w:bookmarkStart w:name="z5286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109"/>
    <w:bookmarkStart w:name="z5287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110"/>
    <w:bookmarkStart w:name="z5288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111"/>
    <w:bookmarkStart w:name="z5289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112"/>
    <w:bookmarkStart w:name="z5290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113"/>
    <w:bookmarkStart w:name="z5291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114"/>
    <w:bookmarkStart w:name="z5292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115"/>
    <w:bookmarkStart w:name="z5293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116"/>
    <w:bookmarkStart w:name="z5294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117"/>
    <w:bookmarkStart w:name="z5295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118"/>
    <w:bookmarkStart w:name="z5296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119"/>
    <w:bookmarkStart w:name="z5297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120"/>
    <w:bookmarkStart w:name="z5298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121"/>
    <w:bookmarkStart w:name="z5299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122"/>
    <w:bookmarkStart w:name="z5300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123"/>
    <w:bookmarkStart w:name="z5301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124"/>
    <w:bookmarkStart w:name="z5302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125"/>
    <w:bookmarkStart w:name="z5303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126"/>
    <w:bookmarkStart w:name="z5304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127"/>
    <w:bookmarkStart w:name="z5305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128"/>
    <w:bookmarkStart w:name="z5306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129"/>
    <w:bookmarkStart w:name="z5307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130"/>
    <w:bookmarkStart w:name="z5308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131"/>
    <w:bookmarkStart w:name="z5309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132"/>
    <w:bookmarkStart w:name="z5310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133"/>
    <w:bookmarkStart w:name="z5311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134"/>
    <w:bookmarkStart w:name="z5312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135"/>
    <w:bookmarkStart w:name="z5313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136"/>
    <w:bookmarkStart w:name="z5314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137"/>
    <w:bookmarkStart w:name="z5315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138"/>
    <w:bookmarkStart w:name="z5316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139"/>
    <w:bookmarkStart w:name="z5317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140"/>
    <w:bookmarkStart w:name="z5318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141"/>
    <w:bookmarkStart w:name="z5319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142"/>
    <w:bookmarkStart w:name="z5320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143"/>
    <w:bookmarkStart w:name="z5321" w:id="5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144"/>
    <w:bookmarkStart w:name="z5322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45"/>
    <w:bookmarkStart w:name="z5323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46"/>
    <w:bookmarkStart w:name="z5324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147"/>
    <w:bookmarkStart w:name="z5325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148"/>
    <w:bookmarkStart w:name="z5326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149"/>
    <w:bookmarkStart w:name="z5327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150"/>
    <w:bookmarkStart w:name="z5328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151"/>
    <w:bookmarkStart w:name="z5329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152"/>
    <w:bookmarkStart w:name="z5330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153"/>
    <w:bookmarkStart w:name="z5331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154"/>
    <w:bookmarkStart w:name="z5332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155"/>
    <w:bookmarkStart w:name="z5333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156"/>
    <w:bookmarkStart w:name="z5334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157"/>
    <w:bookmarkStart w:name="z5335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158"/>
    <w:bookmarkStart w:name="z5336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159"/>
    <w:bookmarkStart w:name="z5337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8" w:id="5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5161"/>
    <w:bookmarkStart w:name="z5339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162"/>
    <w:bookmarkStart w:name="z5340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163"/>
    <w:bookmarkStart w:name="z5341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164"/>
    <w:bookmarkStart w:name="z5342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165"/>
    <w:bookmarkStart w:name="z5343" w:id="5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166"/>
    <w:bookmarkStart w:name="z5344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5" w:id="5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168"/>
        </w:tc>
      </w:tr>
    </w:tbl>
    <w:bookmarkStart w:name="z5346" w:id="5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Глубоковскому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169"/>
    <w:bookmarkStart w:name="z5348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Глубоковскому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170"/>
    <w:bookmarkStart w:name="z5349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71"/>
    <w:bookmarkStart w:name="z5350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172"/>
    <w:bookmarkStart w:name="z5351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173"/>
    <w:bookmarkStart w:name="z5352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174"/>
    <w:bookmarkStart w:name="z5353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175"/>
    <w:bookmarkStart w:name="z5354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5" w:id="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070500, Республика Казахстан, Восточно-Казахстанская область, Глубоковский район, поселок Глубокое, улица Пирогова, 19.</w:t>
      </w:r>
    </w:p>
    <w:bookmarkEnd w:id="5177"/>
    <w:bookmarkStart w:name="z5356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Глубоковскому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178"/>
    <w:bookmarkStart w:name="z5357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179"/>
    <w:bookmarkStart w:name="z5358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180"/>
    <w:bookmarkStart w:name="z5359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181"/>
    <w:bookmarkStart w:name="z5360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182"/>
    <w:bookmarkStart w:name="z5361" w:id="5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183"/>
    <w:bookmarkStart w:name="z5362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184"/>
    <w:bookmarkStart w:name="z5363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185"/>
    <w:bookmarkStart w:name="z5364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186"/>
    <w:bookmarkStart w:name="z5365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187"/>
    <w:bookmarkStart w:name="z5366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188"/>
    <w:bookmarkStart w:name="z5367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189"/>
    <w:bookmarkStart w:name="z5368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190"/>
    <w:bookmarkStart w:name="z5369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191"/>
    <w:bookmarkStart w:name="z5370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192"/>
    <w:bookmarkStart w:name="z5371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193"/>
    <w:bookmarkStart w:name="z5372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194"/>
    <w:bookmarkStart w:name="z5373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195"/>
    <w:bookmarkStart w:name="z5374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196"/>
    <w:bookmarkStart w:name="z5375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197"/>
    <w:bookmarkStart w:name="z5376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198"/>
    <w:bookmarkStart w:name="z5377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199"/>
    <w:bookmarkStart w:name="z5378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200"/>
    <w:bookmarkStart w:name="z5379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201"/>
    <w:bookmarkStart w:name="z5380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202"/>
    <w:bookmarkStart w:name="z5381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203"/>
    <w:bookmarkStart w:name="z5382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204"/>
    <w:bookmarkStart w:name="z5383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205"/>
    <w:bookmarkStart w:name="z5384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206"/>
    <w:bookmarkStart w:name="z5385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207"/>
    <w:bookmarkStart w:name="z5386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208"/>
    <w:bookmarkStart w:name="z5387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209"/>
    <w:bookmarkStart w:name="z5388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210"/>
    <w:bookmarkStart w:name="z5389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211"/>
    <w:bookmarkStart w:name="z5390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212"/>
    <w:bookmarkStart w:name="z5391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213"/>
    <w:bookmarkStart w:name="z5392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214"/>
    <w:bookmarkStart w:name="z5393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215"/>
    <w:bookmarkStart w:name="z5394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216"/>
    <w:bookmarkStart w:name="z5395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217"/>
    <w:bookmarkStart w:name="z5396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218"/>
    <w:bookmarkStart w:name="z5397" w:id="5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219"/>
    <w:bookmarkStart w:name="z5398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20"/>
    <w:bookmarkStart w:name="z5399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21"/>
    <w:bookmarkStart w:name="z5400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222"/>
    <w:bookmarkStart w:name="z5401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223"/>
    <w:bookmarkStart w:name="z5402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224"/>
    <w:bookmarkStart w:name="z5403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225"/>
    <w:bookmarkStart w:name="z5404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226"/>
    <w:bookmarkStart w:name="z5405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227"/>
    <w:bookmarkStart w:name="z5406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228"/>
    <w:bookmarkStart w:name="z5407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229"/>
    <w:bookmarkStart w:name="z5408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230"/>
    <w:bookmarkStart w:name="z5409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231"/>
    <w:bookmarkStart w:name="z5410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232"/>
    <w:bookmarkStart w:name="z5411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233"/>
    <w:bookmarkStart w:name="z5412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234"/>
    <w:bookmarkStart w:name="z5413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4" w:id="5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236"/>
    <w:bookmarkStart w:name="z5415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237"/>
    <w:bookmarkStart w:name="z5416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238"/>
    <w:bookmarkStart w:name="z5417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239"/>
    <w:bookmarkStart w:name="z5418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240"/>
    <w:bookmarkStart w:name="z5419" w:id="5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241"/>
    <w:bookmarkStart w:name="z5420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1" w:id="5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243"/>
        </w:tc>
      </w:tr>
    </w:tbl>
    <w:bookmarkStart w:name="z5422" w:id="5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Зайсанскому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244"/>
    <w:bookmarkStart w:name="z5424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Зайсанскому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245"/>
    <w:bookmarkStart w:name="z5425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46"/>
    <w:bookmarkStart w:name="z5426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247"/>
    <w:bookmarkStart w:name="z5427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248"/>
    <w:bookmarkStart w:name="z5428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249"/>
    <w:bookmarkStart w:name="z5429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250"/>
    <w:bookmarkStart w:name="z5430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1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070700, Республика Казахстан, Восточно-Казахстанская область, Зайсанский район, город Зайсан, улица Победы, 6.</w:t>
      </w:r>
    </w:p>
    <w:bookmarkEnd w:id="5252"/>
    <w:bookmarkStart w:name="z5432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Зайсанскому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253"/>
    <w:bookmarkStart w:name="z5433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254"/>
    <w:bookmarkStart w:name="z5434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255"/>
    <w:bookmarkStart w:name="z5435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256"/>
    <w:bookmarkStart w:name="z5436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257"/>
    <w:bookmarkStart w:name="z5437" w:id="5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258"/>
    <w:bookmarkStart w:name="z5438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259"/>
    <w:bookmarkStart w:name="z5439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260"/>
    <w:bookmarkStart w:name="z5440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261"/>
    <w:bookmarkStart w:name="z5441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262"/>
    <w:bookmarkStart w:name="z5442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263"/>
    <w:bookmarkStart w:name="z5443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264"/>
    <w:bookmarkStart w:name="z5444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265"/>
    <w:bookmarkStart w:name="z5445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266"/>
    <w:bookmarkStart w:name="z5446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267"/>
    <w:bookmarkStart w:name="z5447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268"/>
    <w:bookmarkStart w:name="z5448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269"/>
    <w:bookmarkStart w:name="z5449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270"/>
    <w:bookmarkStart w:name="z5450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271"/>
    <w:bookmarkStart w:name="z5451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272"/>
    <w:bookmarkStart w:name="z5452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273"/>
    <w:bookmarkStart w:name="z5453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274"/>
    <w:bookmarkStart w:name="z5454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275"/>
    <w:bookmarkStart w:name="z5455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276"/>
    <w:bookmarkStart w:name="z5456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277"/>
    <w:bookmarkStart w:name="z5457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278"/>
    <w:bookmarkStart w:name="z5458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279"/>
    <w:bookmarkStart w:name="z5459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280"/>
    <w:bookmarkStart w:name="z5460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281"/>
    <w:bookmarkStart w:name="z5461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282"/>
    <w:bookmarkStart w:name="z5462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283"/>
    <w:bookmarkStart w:name="z5463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284"/>
    <w:bookmarkStart w:name="z5464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285"/>
    <w:bookmarkStart w:name="z5465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286"/>
    <w:bookmarkStart w:name="z5466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287"/>
    <w:bookmarkStart w:name="z5467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288"/>
    <w:bookmarkStart w:name="z5468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289"/>
    <w:bookmarkStart w:name="z5469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290"/>
    <w:bookmarkStart w:name="z5470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291"/>
    <w:bookmarkStart w:name="z5471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292"/>
    <w:bookmarkStart w:name="z5472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293"/>
    <w:bookmarkStart w:name="z5473" w:id="5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294"/>
    <w:bookmarkStart w:name="z5474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95"/>
    <w:bookmarkStart w:name="z5475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96"/>
    <w:bookmarkStart w:name="z5476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297"/>
    <w:bookmarkStart w:name="z5477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298"/>
    <w:bookmarkStart w:name="z5478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299"/>
    <w:bookmarkStart w:name="z5479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300"/>
    <w:bookmarkStart w:name="z5480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301"/>
    <w:bookmarkStart w:name="z5481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302"/>
    <w:bookmarkStart w:name="z5482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303"/>
    <w:bookmarkStart w:name="z5483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304"/>
    <w:bookmarkStart w:name="z5484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305"/>
    <w:bookmarkStart w:name="z5485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306"/>
    <w:bookmarkStart w:name="z5486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307"/>
    <w:bookmarkStart w:name="z5487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308"/>
    <w:bookmarkStart w:name="z5488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309"/>
    <w:bookmarkStart w:name="z5489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0" w:id="5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311"/>
    <w:bookmarkStart w:name="z5491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312"/>
    <w:bookmarkStart w:name="z5492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313"/>
    <w:bookmarkStart w:name="z5493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314"/>
    <w:bookmarkStart w:name="z5494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315"/>
    <w:bookmarkStart w:name="z5495" w:id="5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316"/>
    <w:bookmarkStart w:name="z5496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7" w:id="5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318"/>
        </w:tc>
      </w:tr>
    </w:tbl>
    <w:bookmarkStart w:name="z5498" w:id="5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Курчумском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319"/>
    <w:bookmarkStart w:name="z5500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Курчумскому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320"/>
    <w:bookmarkStart w:name="z5501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21"/>
    <w:bookmarkStart w:name="z5502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322"/>
    <w:bookmarkStart w:name="z5503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323"/>
    <w:bookmarkStart w:name="z5504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324"/>
    <w:bookmarkStart w:name="z5505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325"/>
    <w:bookmarkStart w:name="z5506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7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071200, Республика Казахстан, Восточно-Казахстанская область, Курчумский район, село Курчум, улица Бунтовских, 2А.</w:t>
      </w:r>
    </w:p>
    <w:bookmarkEnd w:id="5327"/>
    <w:bookmarkStart w:name="z5508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Курчумскому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328"/>
    <w:bookmarkStart w:name="z5509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329"/>
    <w:bookmarkStart w:name="z5510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330"/>
    <w:bookmarkStart w:name="z5511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331"/>
    <w:bookmarkStart w:name="z5512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332"/>
    <w:bookmarkStart w:name="z5513" w:id="5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333"/>
    <w:bookmarkStart w:name="z5514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334"/>
    <w:bookmarkStart w:name="z5515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335"/>
    <w:bookmarkStart w:name="z5516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336"/>
    <w:bookmarkStart w:name="z5517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337"/>
    <w:bookmarkStart w:name="z5518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338"/>
    <w:bookmarkStart w:name="z5519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339"/>
    <w:bookmarkStart w:name="z5520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340"/>
    <w:bookmarkStart w:name="z5521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341"/>
    <w:bookmarkStart w:name="z5522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342"/>
    <w:bookmarkStart w:name="z5523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343"/>
    <w:bookmarkStart w:name="z5524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344"/>
    <w:bookmarkStart w:name="z5525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345"/>
    <w:bookmarkStart w:name="z5526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346"/>
    <w:bookmarkStart w:name="z5527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347"/>
    <w:bookmarkStart w:name="z5528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348"/>
    <w:bookmarkStart w:name="z5529" w:id="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349"/>
    <w:bookmarkStart w:name="z5530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350"/>
    <w:bookmarkStart w:name="z5531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5351"/>
    <w:bookmarkStart w:name="z5532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352"/>
    <w:bookmarkStart w:name="z5533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353"/>
    <w:bookmarkStart w:name="z5534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354"/>
    <w:bookmarkStart w:name="z5535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355"/>
    <w:bookmarkStart w:name="z5536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356"/>
    <w:bookmarkStart w:name="z5537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357"/>
    <w:bookmarkStart w:name="z5538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358"/>
    <w:bookmarkStart w:name="z5539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359"/>
    <w:bookmarkStart w:name="z5540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360"/>
    <w:bookmarkStart w:name="z5541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361"/>
    <w:bookmarkStart w:name="z5542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362"/>
    <w:bookmarkStart w:name="z5543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363"/>
    <w:bookmarkStart w:name="z5544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364"/>
    <w:bookmarkStart w:name="z5545" w:id="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365"/>
    <w:bookmarkStart w:name="z5546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366"/>
    <w:bookmarkStart w:name="z5547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 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367"/>
    <w:bookmarkStart w:name="z5548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368"/>
    <w:bookmarkStart w:name="z5549" w:id="5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369"/>
    <w:bookmarkStart w:name="z5550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70"/>
    <w:bookmarkStart w:name="z5551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71"/>
    <w:bookmarkStart w:name="z5552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372"/>
    <w:bookmarkStart w:name="z5553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373"/>
    <w:bookmarkStart w:name="z5554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374"/>
    <w:bookmarkStart w:name="z5555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375"/>
    <w:bookmarkStart w:name="z5556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376"/>
    <w:bookmarkStart w:name="z5557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377"/>
    <w:bookmarkStart w:name="z5558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378"/>
    <w:bookmarkStart w:name="z5559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379"/>
    <w:bookmarkStart w:name="z5560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380"/>
    <w:bookmarkStart w:name="z5561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381"/>
    <w:bookmarkStart w:name="z5562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382"/>
    <w:bookmarkStart w:name="z5563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383"/>
    <w:bookmarkStart w:name="z5564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384"/>
    <w:bookmarkStart w:name="z5565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6" w:id="5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386"/>
    <w:bookmarkStart w:name="z5567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387"/>
    <w:bookmarkStart w:name="z5568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388"/>
    <w:bookmarkStart w:name="z5569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389"/>
    <w:bookmarkStart w:name="z5570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390"/>
    <w:bookmarkStart w:name="z5571" w:id="5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391"/>
    <w:bookmarkStart w:name="z5572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3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3" w:id="5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393"/>
        </w:tc>
      </w:tr>
    </w:tbl>
    <w:bookmarkStart w:name="z5574" w:id="5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Уланскому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394"/>
    <w:bookmarkStart w:name="z5576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Уланскому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395"/>
    <w:bookmarkStart w:name="z5577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96"/>
    <w:bookmarkStart w:name="z5578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397"/>
    <w:bookmarkStart w:name="z5579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398"/>
    <w:bookmarkStart w:name="z5580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399"/>
    <w:bookmarkStart w:name="z5581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400"/>
    <w:bookmarkStart w:name="z5582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4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3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071600, Республика Казахстан, Восточно-Казахстанская область, Уланский район, поселок Касыма Кайсенова, 21.</w:t>
      </w:r>
    </w:p>
    <w:bookmarkEnd w:id="5402"/>
    <w:bookmarkStart w:name="z5584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Уланскому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403"/>
    <w:bookmarkStart w:name="z5585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404"/>
    <w:bookmarkStart w:name="z5586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405"/>
    <w:bookmarkStart w:name="z5587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406"/>
    <w:bookmarkStart w:name="z5588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407"/>
    <w:bookmarkStart w:name="z5589" w:id="5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408"/>
    <w:bookmarkStart w:name="z5590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409"/>
    <w:bookmarkStart w:name="z5591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410"/>
    <w:bookmarkStart w:name="z5592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411"/>
    <w:bookmarkStart w:name="z5593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412"/>
    <w:bookmarkStart w:name="z5594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413"/>
    <w:bookmarkStart w:name="z5595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414"/>
    <w:bookmarkStart w:name="z5596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415"/>
    <w:bookmarkStart w:name="z5597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416"/>
    <w:bookmarkStart w:name="z5598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417"/>
    <w:bookmarkStart w:name="z5599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418"/>
    <w:bookmarkStart w:name="z5600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419"/>
    <w:bookmarkStart w:name="z5601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420"/>
    <w:bookmarkStart w:name="z5602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421"/>
    <w:bookmarkStart w:name="z5603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422"/>
    <w:bookmarkStart w:name="z5604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423"/>
    <w:bookmarkStart w:name="z5605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424"/>
    <w:bookmarkStart w:name="z5606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425"/>
    <w:bookmarkStart w:name="z5607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426"/>
    <w:bookmarkStart w:name="z5608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427"/>
    <w:bookmarkStart w:name="z5609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428"/>
    <w:bookmarkStart w:name="z5610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429"/>
    <w:bookmarkStart w:name="z5611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430"/>
    <w:bookmarkStart w:name="z5612" w:id="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431"/>
    <w:bookmarkStart w:name="z5613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432"/>
    <w:bookmarkStart w:name="z5614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433"/>
    <w:bookmarkStart w:name="z5615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434"/>
    <w:bookmarkStart w:name="z5616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435"/>
    <w:bookmarkStart w:name="z5617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436"/>
    <w:bookmarkStart w:name="z5618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437"/>
    <w:bookmarkStart w:name="z5619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438"/>
    <w:bookmarkStart w:name="z5620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439"/>
    <w:bookmarkStart w:name="z5621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440"/>
    <w:bookmarkStart w:name="z5622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441"/>
    <w:bookmarkStart w:name="z5623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442"/>
    <w:bookmarkStart w:name="z5624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443"/>
    <w:bookmarkStart w:name="z5625" w:id="5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444"/>
    <w:bookmarkStart w:name="z5626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45"/>
    <w:bookmarkStart w:name="z5627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46"/>
    <w:bookmarkStart w:name="z5628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447"/>
    <w:bookmarkStart w:name="z5629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448"/>
    <w:bookmarkStart w:name="z5630" w:id="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449"/>
    <w:bookmarkStart w:name="z5631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450"/>
    <w:bookmarkStart w:name="z5632" w:id="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451"/>
    <w:bookmarkStart w:name="z5633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452"/>
    <w:bookmarkStart w:name="z5634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453"/>
    <w:bookmarkStart w:name="z5635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454"/>
    <w:bookmarkStart w:name="z5636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455"/>
    <w:bookmarkStart w:name="z5637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456"/>
    <w:bookmarkStart w:name="z5638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457"/>
    <w:bookmarkStart w:name="z5639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458"/>
    <w:bookmarkStart w:name="z5640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459"/>
    <w:bookmarkStart w:name="z5641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5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2" w:id="5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5461"/>
    <w:bookmarkStart w:name="z5643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462"/>
    <w:bookmarkStart w:name="z5644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463"/>
    <w:bookmarkStart w:name="z5645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464"/>
    <w:bookmarkStart w:name="z5646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465"/>
    <w:bookmarkStart w:name="z5647" w:id="5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466"/>
    <w:bookmarkStart w:name="z5648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4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9" w:id="5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468"/>
        </w:tc>
      </w:tr>
    </w:tbl>
    <w:bookmarkStart w:name="z5650" w:id="5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Шемонайхинскому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469"/>
    <w:bookmarkStart w:name="z5652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Шемонайхинскому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470"/>
    <w:bookmarkStart w:name="z5653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471"/>
    <w:bookmarkStart w:name="z5654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472"/>
    <w:bookmarkStart w:name="z5655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473"/>
    <w:bookmarkStart w:name="z5656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474"/>
    <w:bookmarkStart w:name="z5657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475"/>
    <w:bookmarkStart w:name="z5658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59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071800, Республика Казахстан, Восточно-Казахстанская область, Шемонаихинский район, город Шемонаиха, улица Бауыржана Момышұлы, 43.</w:t>
      </w:r>
    </w:p>
    <w:bookmarkEnd w:id="5477"/>
    <w:bookmarkStart w:name="z5660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Шемонайхинскому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478"/>
    <w:bookmarkStart w:name="z5661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479"/>
    <w:bookmarkStart w:name="z5662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480"/>
    <w:bookmarkStart w:name="z5663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481"/>
    <w:bookmarkStart w:name="z5664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482"/>
    <w:bookmarkStart w:name="z5665" w:id="5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483"/>
    <w:bookmarkStart w:name="z5666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484"/>
    <w:bookmarkStart w:name="z5667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485"/>
    <w:bookmarkStart w:name="z5668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486"/>
    <w:bookmarkStart w:name="z5669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487"/>
    <w:bookmarkStart w:name="z5670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488"/>
    <w:bookmarkStart w:name="z5671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489"/>
    <w:bookmarkStart w:name="z5672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490"/>
    <w:bookmarkStart w:name="z5673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491"/>
    <w:bookmarkStart w:name="z5674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492"/>
    <w:bookmarkStart w:name="z5675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493"/>
    <w:bookmarkStart w:name="z5676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494"/>
    <w:bookmarkStart w:name="z5677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495"/>
    <w:bookmarkStart w:name="z5678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496"/>
    <w:bookmarkStart w:name="z5679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497"/>
    <w:bookmarkStart w:name="z5680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498"/>
    <w:bookmarkStart w:name="z5681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499"/>
    <w:bookmarkStart w:name="z5682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500"/>
    <w:bookmarkStart w:name="z5683" w:id="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501"/>
    <w:bookmarkStart w:name="z5684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502"/>
    <w:bookmarkStart w:name="z5685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503"/>
    <w:bookmarkStart w:name="z5686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504"/>
    <w:bookmarkStart w:name="z5687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505"/>
    <w:bookmarkStart w:name="z5688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506"/>
    <w:bookmarkStart w:name="z5689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507"/>
    <w:bookmarkStart w:name="z5690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508"/>
    <w:bookmarkStart w:name="z5691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509"/>
    <w:bookmarkStart w:name="z5692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510"/>
    <w:bookmarkStart w:name="z5693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511"/>
    <w:bookmarkStart w:name="z5694" w:id="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512"/>
    <w:bookmarkStart w:name="z5695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513"/>
    <w:bookmarkStart w:name="z5696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514"/>
    <w:bookmarkStart w:name="z5697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515"/>
    <w:bookmarkStart w:name="z5698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516"/>
    <w:bookmarkStart w:name="z5699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517"/>
    <w:bookmarkStart w:name="z5700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518"/>
    <w:bookmarkStart w:name="z5701" w:id="5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519"/>
    <w:bookmarkStart w:name="z5702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20"/>
    <w:bookmarkStart w:name="z5703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21"/>
    <w:bookmarkStart w:name="z5704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522"/>
    <w:bookmarkStart w:name="z5705" w:id="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523"/>
    <w:bookmarkStart w:name="z5706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524"/>
    <w:bookmarkStart w:name="z5707" w:id="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525"/>
    <w:bookmarkStart w:name="z5708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526"/>
    <w:bookmarkStart w:name="z5709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527"/>
    <w:bookmarkStart w:name="z5710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528"/>
    <w:bookmarkStart w:name="z5711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529"/>
    <w:bookmarkStart w:name="z5712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530"/>
    <w:bookmarkStart w:name="z5713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531"/>
    <w:bookmarkStart w:name="z5714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532"/>
    <w:bookmarkStart w:name="z5715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533"/>
    <w:bookmarkStart w:name="z5716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534"/>
    <w:bookmarkStart w:name="z5717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18" w:id="5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536"/>
    <w:bookmarkStart w:name="z5719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537"/>
    <w:bookmarkStart w:name="z5720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538"/>
    <w:bookmarkStart w:name="z5721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539"/>
    <w:bookmarkStart w:name="z5722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540"/>
    <w:bookmarkStart w:name="z5723" w:id="5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541"/>
    <w:bookmarkStart w:name="z5724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5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5" w:id="5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543"/>
        </w:tc>
      </w:tr>
    </w:tbl>
    <w:bookmarkStart w:name="z5726" w:id="5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Абайскому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544"/>
    <w:bookmarkStart w:name="z5728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Абайскому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545"/>
    <w:bookmarkStart w:name="z5729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546"/>
    <w:bookmarkStart w:name="z5730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547"/>
    <w:bookmarkStart w:name="z5731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548"/>
    <w:bookmarkStart w:name="z5732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549"/>
    <w:bookmarkStart w:name="z5733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550"/>
    <w:bookmarkStart w:name="z5734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35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070100, Республика Казахстан, Восточно-Казахстанская область, Абайский район, село Караул, улица Абая, 47. </w:t>
      </w:r>
    </w:p>
    <w:bookmarkEnd w:id="5552"/>
    <w:bookmarkStart w:name="z5736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Абайскому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553"/>
    <w:bookmarkStart w:name="z5737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554"/>
    <w:bookmarkStart w:name="z5738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555"/>
    <w:bookmarkStart w:name="z5739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556"/>
    <w:bookmarkStart w:name="z5740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557"/>
    <w:bookmarkStart w:name="z5741" w:id="5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558"/>
    <w:bookmarkStart w:name="z5742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559"/>
    <w:bookmarkStart w:name="z5743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560"/>
    <w:bookmarkStart w:name="z5744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561"/>
    <w:bookmarkStart w:name="z5745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562"/>
    <w:bookmarkStart w:name="z5746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563"/>
    <w:bookmarkStart w:name="z5747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564"/>
    <w:bookmarkStart w:name="z5748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565"/>
    <w:bookmarkStart w:name="z5749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566"/>
    <w:bookmarkStart w:name="z5750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567"/>
    <w:bookmarkStart w:name="z5751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568"/>
    <w:bookmarkStart w:name="z5752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569"/>
    <w:bookmarkStart w:name="z5753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570"/>
    <w:bookmarkStart w:name="z5754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571"/>
    <w:bookmarkStart w:name="z5755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572"/>
    <w:bookmarkStart w:name="z5756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573"/>
    <w:bookmarkStart w:name="z5757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574"/>
    <w:bookmarkStart w:name="z5758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575"/>
    <w:bookmarkStart w:name="z5759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576"/>
    <w:bookmarkStart w:name="z5760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577"/>
    <w:bookmarkStart w:name="z5761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5578"/>
    <w:bookmarkStart w:name="z5762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579"/>
    <w:bookmarkStart w:name="z5763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580"/>
    <w:bookmarkStart w:name="z5764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581"/>
    <w:bookmarkStart w:name="z5765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582"/>
    <w:bookmarkStart w:name="z5766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583"/>
    <w:bookmarkStart w:name="z5767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584"/>
    <w:bookmarkStart w:name="z5768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585"/>
    <w:bookmarkStart w:name="z5769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586"/>
    <w:bookmarkStart w:name="z5770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587"/>
    <w:bookmarkStart w:name="z5771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588"/>
    <w:bookmarkStart w:name="z5772" w:id="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589"/>
    <w:bookmarkStart w:name="z5773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590"/>
    <w:bookmarkStart w:name="z5774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591"/>
    <w:bookmarkStart w:name="z5775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592"/>
    <w:bookmarkStart w:name="z5776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593"/>
    <w:bookmarkStart w:name="z5777" w:id="5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594"/>
    <w:bookmarkStart w:name="z5778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95"/>
    <w:bookmarkStart w:name="z5779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96"/>
    <w:bookmarkStart w:name="z5780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597"/>
    <w:bookmarkStart w:name="z5781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598"/>
    <w:bookmarkStart w:name="z5782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599"/>
    <w:bookmarkStart w:name="z5783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600"/>
    <w:bookmarkStart w:name="z5784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601"/>
    <w:bookmarkStart w:name="z5785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602"/>
    <w:bookmarkStart w:name="z5786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603"/>
    <w:bookmarkStart w:name="z5787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604"/>
    <w:bookmarkStart w:name="z5788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605"/>
    <w:bookmarkStart w:name="z5789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606"/>
    <w:bookmarkStart w:name="z5790" w:id="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607"/>
    <w:bookmarkStart w:name="z5791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608"/>
    <w:bookmarkStart w:name="z5792" w:id="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609"/>
    <w:bookmarkStart w:name="z5793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94" w:id="5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611"/>
    <w:bookmarkStart w:name="z5795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612"/>
    <w:bookmarkStart w:name="z5796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613"/>
    <w:bookmarkStart w:name="z5797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614"/>
    <w:bookmarkStart w:name="z5798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615"/>
    <w:bookmarkStart w:name="z5799" w:id="5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616"/>
    <w:bookmarkStart w:name="z5800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6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1" w:id="5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618"/>
        </w:tc>
      </w:tr>
    </w:tbl>
    <w:bookmarkStart w:name="z5802" w:id="5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Аягузскому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619"/>
    <w:bookmarkStart w:name="z5804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Аягузскому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620"/>
    <w:bookmarkStart w:name="z5805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21"/>
    <w:bookmarkStart w:name="z5806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622"/>
    <w:bookmarkStart w:name="z5807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623"/>
    <w:bookmarkStart w:name="z5808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624"/>
    <w:bookmarkStart w:name="z5809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625"/>
    <w:bookmarkStart w:name="z5810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1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070200, Республика Казахстан, Восточно-Казахстанская область, Аягузский район, город Аягуз, Бульвар Абая, 52.</w:t>
      </w:r>
    </w:p>
    <w:bookmarkEnd w:id="5627"/>
    <w:bookmarkStart w:name="z5812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Аягузскому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628"/>
    <w:bookmarkStart w:name="z5813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629"/>
    <w:bookmarkStart w:name="z5814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630"/>
    <w:bookmarkStart w:name="z5815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631"/>
    <w:bookmarkStart w:name="z5816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632"/>
    <w:bookmarkStart w:name="z5817" w:id="5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633"/>
    <w:bookmarkStart w:name="z5818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634"/>
    <w:bookmarkStart w:name="z5819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635"/>
    <w:bookmarkStart w:name="z5820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636"/>
    <w:bookmarkStart w:name="z5821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637"/>
    <w:bookmarkStart w:name="z5822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638"/>
    <w:bookmarkStart w:name="z5823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639"/>
    <w:bookmarkStart w:name="z5824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640"/>
    <w:bookmarkStart w:name="z5825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641"/>
    <w:bookmarkStart w:name="z5826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642"/>
    <w:bookmarkStart w:name="z5827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643"/>
    <w:bookmarkStart w:name="z5828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644"/>
    <w:bookmarkStart w:name="z5829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645"/>
    <w:bookmarkStart w:name="z5830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646"/>
    <w:bookmarkStart w:name="z5831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647"/>
    <w:bookmarkStart w:name="z5832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648"/>
    <w:bookmarkStart w:name="z5833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649"/>
    <w:bookmarkStart w:name="z5834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650"/>
    <w:bookmarkStart w:name="z5835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651"/>
    <w:bookmarkStart w:name="z5836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652"/>
    <w:bookmarkStart w:name="z5837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653"/>
    <w:bookmarkStart w:name="z5838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654"/>
    <w:bookmarkStart w:name="z5839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655"/>
    <w:bookmarkStart w:name="z5840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656"/>
    <w:bookmarkStart w:name="z5841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657"/>
    <w:bookmarkStart w:name="z5842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658"/>
    <w:bookmarkStart w:name="z5843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659"/>
    <w:bookmarkStart w:name="z5844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660"/>
    <w:bookmarkStart w:name="z5845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661"/>
    <w:bookmarkStart w:name="z5846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662"/>
    <w:bookmarkStart w:name="z5847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663"/>
    <w:bookmarkStart w:name="z5848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664"/>
    <w:bookmarkStart w:name="z5849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665"/>
    <w:bookmarkStart w:name="z5850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666"/>
    <w:bookmarkStart w:name="z5851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667"/>
    <w:bookmarkStart w:name="z5852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668"/>
    <w:bookmarkStart w:name="z5853" w:id="5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669"/>
    <w:bookmarkStart w:name="z5854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70"/>
    <w:bookmarkStart w:name="z5855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71"/>
    <w:bookmarkStart w:name="z5856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672"/>
    <w:bookmarkStart w:name="z5857" w:id="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673"/>
    <w:bookmarkStart w:name="z5858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674"/>
    <w:bookmarkStart w:name="z5859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675"/>
    <w:bookmarkStart w:name="z5860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676"/>
    <w:bookmarkStart w:name="z5861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677"/>
    <w:bookmarkStart w:name="z5862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678"/>
    <w:bookmarkStart w:name="z5863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679"/>
    <w:bookmarkStart w:name="z5864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680"/>
    <w:bookmarkStart w:name="z5865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681"/>
    <w:bookmarkStart w:name="z5866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682"/>
    <w:bookmarkStart w:name="z5867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683"/>
    <w:bookmarkStart w:name="z5868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684"/>
    <w:bookmarkStart w:name="z5869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6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70" w:id="5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686"/>
    <w:bookmarkStart w:name="z5871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687"/>
    <w:bookmarkStart w:name="z5872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688"/>
    <w:bookmarkStart w:name="z5873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689"/>
    <w:bookmarkStart w:name="z5874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690"/>
    <w:bookmarkStart w:name="z5875" w:id="5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691"/>
    <w:bookmarkStart w:name="z5876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6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7" w:id="5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693"/>
        </w:tc>
      </w:tr>
    </w:tbl>
    <w:bookmarkStart w:name="z5878" w:id="5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Бескарагайскому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694"/>
    <w:bookmarkStart w:name="z5880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Бескарагайскому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695"/>
    <w:bookmarkStart w:name="z5881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96"/>
    <w:bookmarkStart w:name="z5882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697"/>
    <w:bookmarkStart w:name="z5883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698"/>
    <w:bookmarkStart w:name="z5884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699"/>
    <w:bookmarkStart w:name="z5885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700"/>
    <w:bookmarkStart w:name="z5886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7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7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070300, Республика Казахстан, Восточно-Казахстанская область, Бескарагайский район, село Бескарагай, улица М. Ауэзова, 39.</w:t>
      </w:r>
    </w:p>
    <w:bookmarkEnd w:id="5702"/>
    <w:bookmarkStart w:name="z5888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Бескарагайскому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703"/>
    <w:bookmarkStart w:name="z5889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704"/>
    <w:bookmarkStart w:name="z5890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705"/>
    <w:bookmarkStart w:name="z5891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706"/>
    <w:bookmarkStart w:name="z5892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707"/>
    <w:bookmarkStart w:name="z5893" w:id="5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708"/>
    <w:bookmarkStart w:name="z5894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709"/>
    <w:bookmarkStart w:name="z5895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710"/>
    <w:bookmarkStart w:name="z5896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711"/>
    <w:bookmarkStart w:name="z5897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712"/>
    <w:bookmarkStart w:name="z5898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713"/>
    <w:bookmarkStart w:name="z5899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714"/>
    <w:bookmarkStart w:name="z5900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715"/>
    <w:bookmarkStart w:name="z5901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716"/>
    <w:bookmarkStart w:name="z5902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717"/>
    <w:bookmarkStart w:name="z5903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718"/>
    <w:bookmarkStart w:name="z5904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719"/>
    <w:bookmarkStart w:name="z5905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720"/>
    <w:bookmarkStart w:name="z5906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721"/>
    <w:bookmarkStart w:name="z5907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722"/>
    <w:bookmarkStart w:name="z5908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723"/>
    <w:bookmarkStart w:name="z5909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724"/>
    <w:bookmarkStart w:name="z5910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725"/>
    <w:bookmarkStart w:name="z5911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726"/>
    <w:bookmarkStart w:name="z5912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727"/>
    <w:bookmarkStart w:name="z5913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728"/>
    <w:bookmarkStart w:name="z5914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729"/>
    <w:bookmarkStart w:name="z5915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730"/>
    <w:bookmarkStart w:name="z5916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731"/>
    <w:bookmarkStart w:name="z5917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732"/>
    <w:bookmarkStart w:name="z5918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733"/>
    <w:bookmarkStart w:name="z5919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734"/>
    <w:bookmarkStart w:name="z5920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735"/>
    <w:bookmarkStart w:name="z5921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736"/>
    <w:bookmarkStart w:name="z5922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737"/>
    <w:bookmarkStart w:name="z5923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738"/>
    <w:bookmarkStart w:name="z5924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739"/>
    <w:bookmarkStart w:name="z5925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740"/>
    <w:bookmarkStart w:name="z5926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741"/>
    <w:bookmarkStart w:name="z5927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742"/>
    <w:bookmarkStart w:name="z5928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743"/>
    <w:bookmarkStart w:name="z5929" w:id="5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744"/>
    <w:bookmarkStart w:name="z5930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45"/>
    <w:bookmarkStart w:name="z5931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46"/>
    <w:bookmarkStart w:name="z5932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747"/>
    <w:bookmarkStart w:name="z5933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748"/>
    <w:bookmarkStart w:name="z5934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749"/>
    <w:bookmarkStart w:name="z5935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750"/>
    <w:bookmarkStart w:name="z5936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751"/>
    <w:bookmarkStart w:name="z5937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752"/>
    <w:bookmarkStart w:name="z5938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753"/>
    <w:bookmarkStart w:name="z5939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754"/>
    <w:bookmarkStart w:name="z5940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755"/>
    <w:bookmarkStart w:name="z5941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756"/>
    <w:bookmarkStart w:name="z5942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757"/>
    <w:bookmarkStart w:name="z5943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758"/>
    <w:bookmarkStart w:name="z5944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759"/>
    <w:bookmarkStart w:name="z5945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6" w:id="5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761"/>
    <w:bookmarkStart w:name="z5947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762"/>
    <w:bookmarkStart w:name="z5948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763"/>
    <w:bookmarkStart w:name="z5949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764"/>
    <w:bookmarkStart w:name="z5950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765"/>
    <w:bookmarkStart w:name="z5951" w:id="5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766"/>
    <w:bookmarkStart w:name="z5952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7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3" w:id="5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768"/>
        </w:tc>
      </w:tr>
    </w:tbl>
    <w:bookmarkStart w:name="z5954" w:id="5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Бородулихинскому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769"/>
    <w:bookmarkStart w:name="z5956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Бородулихинскому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770"/>
    <w:bookmarkStart w:name="z5957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71"/>
    <w:bookmarkStart w:name="z5958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772"/>
    <w:bookmarkStart w:name="z5959" w:id="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773"/>
    <w:bookmarkStart w:name="z5960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774"/>
    <w:bookmarkStart w:name="z5961" w:id="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775"/>
    <w:bookmarkStart w:name="z5962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7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3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070400, Республика Казахстан, Восточно-Казахстанская область, Бородулихинский район, село Бородулиха, переулок Мира, 3.</w:t>
      </w:r>
    </w:p>
    <w:bookmarkEnd w:id="5777"/>
    <w:bookmarkStart w:name="z5964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Бородулихинскому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778"/>
    <w:bookmarkStart w:name="z5965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779"/>
    <w:bookmarkStart w:name="z5966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780"/>
    <w:bookmarkStart w:name="z5967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781"/>
    <w:bookmarkStart w:name="z5968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782"/>
    <w:bookmarkStart w:name="z5969" w:id="5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783"/>
    <w:bookmarkStart w:name="z5970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784"/>
    <w:bookmarkStart w:name="z5971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785"/>
    <w:bookmarkStart w:name="z5972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786"/>
    <w:bookmarkStart w:name="z5973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787"/>
    <w:bookmarkStart w:name="z5974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788"/>
    <w:bookmarkStart w:name="z5975" w:id="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789"/>
    <w:bookmarkStart w:name="z5976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790"/>
    <w:bookmarkStart w:name="z5977" w:id="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791"/>
    <w:bookmarkStart w:name="z5978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792"/>
    <w:bookmarkStart w:name="z5979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793"/>
    <w:bookmarkStart w:name="z5980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794"/>
    <w:bookmarkStart w:name="z5981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795"/>
    <w:bookmarkStart w:name="z5982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796"/>
    <w:bookmarkStart w:name="z5983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797"/>
    <w:bookmarkStart w:name="z5984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798"/>
    <w:bookmarkStart w:name="z5985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799"/>
    <w:bookmarkStart w:name="z5986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800"/>
    <w:bookmarkStart w:name="z5987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801"/>
    <w:bookmarkStart w:name="z5988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802"/>
    <w:bookmarkStart w:name="z5989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803"/>
    <w:bookmarkStart w:name="z5990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804"/>
    <w:bookmarkStart w:name="z5991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805"/>
    <w:bookmarkStart w:name="z5992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806"/>
    <w:bookmarkStart w:name="z5993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807"/>
    <w:bookmarkStart w:name="z5994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808"/>
    <w:bookmarkStart w:name="z5995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809"/>
    <w:bookmarkStart w:name="z5996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810"/>
    <w:bookmarkStart w:name="z5997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811"/>
    <w:bookmarkStart w:name="z5998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812"/>
    <w:bookmarkStart w:name="z5999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813"/>
    <w:bookmarkStart w:name="z6000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814"/>
    <w:bookmarkStart w:name="z6001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815"/>
    <w:bookmarkStart w:name="z6002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816"/>
    <w:bookmarkStart w:name="z6003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817"/>
    <w:bookmarkStart w:name="z6004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818"/>
    <w:bookmarkStart w:name="z6005" w:id="5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819"/>
    <w:bookmarkStart w:name="z6006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20"/>
    <w:bookmarkStart w:name="z6007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21"/>
    <w:bookmarkStart w:name="z6008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822"/>
    <w:bookmarkStart w:name="z6009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823"/>
    <w:bookmarkStart w:name="z6010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824"/>
    <w:bookmarkStart w:name="z6011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825"/>
    <w:bookmarkStart w:name="z6012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826"/>
    <w:bookmarkStart w:name="z6013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827"/>
    <w:bookmarkStart w:name="z6014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828"/>
    <w:bookmarkStart w:name="z6015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829"/>
    <w:bookmarkStart w:name="z6016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830"/>
    <w:bookmarkStart w:name="z6017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831"/>
    <w:bookmarkStart w:name="z6018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832"/>
    <w:bookmarkStart w:name="z6019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833"/>
    <w:bookmarkStart w:name="z6020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834"/>
    <w:bookmarkStart w:name="z6021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2" w:id="5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836"/>
    <w:bookmarkStart w:name="z6023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837"/>
    <w:bookmarkStart w:name="z6024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838"/>
    <w:bookmarkStart w:name="z6025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839"/>
    <w:bookmarkStart w:name="z6026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840"/>
    <w:bookmarkStart w:name="z6027" w:id="5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841"/>
    <w:bookmarkStart w:name="z6028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9" w:id="5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843"/>
        </w:tc>
      </w:tr>
    </w:tbl>
    <w:bookmarkStart w:name="z6030" w:id="5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Жарминскому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844"/>
    <w:bookmarkStart w:name="z6032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Жарминскому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845"/>
    <w:bookmarkStart w:name="z6033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846"/>
    <w:bookmarkStart w:name="z6034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847"/>
    <w:bookmarkStart w:name="z6035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848"/>
    <w:bookmarkStart w:name="z6036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849"/>
    <w:bookmarkStart w:name="z6037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850"/>
    <w:bookmarkStart w:name="z6038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8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39" w:id="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070600, Республика Казахстан, Восточно-Казахстанская область, Жарминский район, село Калбатау, улица Достык, 94.</w:t>
      </w:r>
    </w:p>
    <w:bookmarkEnd w:id="5852"/>
    <w:bookmarkStart w:name="z6040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Жарминскому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853"/>
    <w:bookmarkStart w:name="z6041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854"/>
    <w:bookmarkStart w:name="z6042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855"/>
    <w:bookmarkStart w:name="z6043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856"/>
    <w:bookmarkStart w:name="z6044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857"/>
    <w:bookmarkStart w:name="z6045" w:id="5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858"/>
    <w:bookmarkStart w:name="z6046" w:id="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859"/>
    <w:bookmarkStart w:name="z6047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860"/>
    <w:bookmarkStart w:name="z6048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861"/>
    <w:bookmarkStart w:name="z6049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862"/>
    <w:bookmarkStart w:name="z6050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863"/>
    <w:bookmarkStart w:name="z6051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864"/>
    <w:bookmarkStart w:name="z6052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865"/>
    <w:bookmarkStart w:name="z6053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866"/>
    <w:bookmarkStart w:name="z6054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867"/>
    <w:bookmarkStart w:name="z6055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868"/>
    <w:bookmarkStart w:name="z6056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869"/>
    <w:bookmarkStart w:name="z6057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870"/>
    <w:bookmarkStart w:name="z6058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871"/>
    <w:bookmarkStart w:name="z6059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872"/>
    <w:bookmarkStart w:name="z6060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873"/>
    <w:bookmarkStart w:name="z6061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874"/>
    <w:bookmarkStart w:name="z6062" w:id="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875"/>
    <w:bookmarkStart w:name="z6063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5876"/>
    <w:bookmarkStart w:name="z6064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877"/>
    <w:bookmarkStart w:name="z6065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878"/>
    <w:bookmarkStart w:name="z6066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879"/>
    <w:bookmarkStart w:name="z6067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880"/>
    <w:bookmarkStart w:name="z6068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881"/>
    <w:bookmarkStart w:name="z6069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882"/>
    <w:bookmarkStart w:name="z6070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883"/>
    <w:bookmarkStart w:name="z6071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884"/>
    <w:bookmarkStart w:name="z6072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885"/>
    <w:bookmarkStart w:name="z6073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886"/>
    <w:bookmarkStart w:name="z6074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887"/>
    <w:bookmarkStart w:name="z6075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888"/>
    <w:bookmarkStart w:name="z6076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889"/>
    <w:bookmarkStart w:name="z6077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890"/>
    <w:bookmarkStart w:name="z6078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891"/>
    <w:bookmarkStart w:name="z6079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892"/>
    <w:bookmarkStart w:name="z6080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893"/>
    <w:bookmarkStart w:name="z6081" w:id="5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894"/>
    <w:bookmarkStart w:name="z6082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95"/>
    <w:bookmarkStart w:name="z6083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96"/>
    <w:bookmarkStart w:name="z6084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897"/>
    <w:bookmarkStart w:name="z6085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898"/>
    <w:bookmarkStart w:name="z6086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899"/>
    <w:bookmarkStart w:name="z6087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900"/>
    <w:bookmarkStart w:name="z6088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901"/>
    <w:bookmarkStart w:name="z6089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902"/>
    <w:bookmarkStart w:name="z6090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903"/>
    <w:bookmarkStart w:name="z6091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904"/>
    <w:bookmarkStart w:name="z6092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905"/>
    <w:bookmarkStart w:name="z6093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906"/>
    <w:bookmarkStart w:name="z6094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907"/>
    <w:bookmarkStart w:name="z6095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908"/>
    <w:bookmarkStart w:name="z6096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909"/>
    <w:bookmarkStart w:name="z6097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8" w:id="5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911"/>
    <w:bookmarkStart w:name="z6099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912"/>
    <w:bookmarkStart w:name="z6100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913"/>
    <w:bookmarkStart w:name="z6101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914"/>
    <w:bookmarkStart w:name="z6102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915"/>
    <w:bookmarkStart w:name="z6103" w:id="5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916"/>
    <w:bookmarkStart w:name="z6104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23. Реорганизация и упразднение Управления осуществляется в соответствии с законодательством Республики Казахстан.</w:t>
      </w:r>
    </w:p>
    <w:bookmarkEnd w:id="59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5" w:id="5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918"/>
        </w:tc>
      </w:tr>
    </w:tbl>
    <w:bookmarkStart w:name="z6106" w:id="5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Кокпектинскому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919"/>
    <w:bookmarkStart w:name="z6108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Кокпектинскому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920"/>
    <w:bookmarkStart w:name="z6109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21"/>
    <w:bookmarkStart w:name="z6110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922"/>
    <w:bookmarkStart w:name="z6111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923"/>
    <w:bookmarkStart w:name="z6112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924"/>
    <w:bookmarkStart w:name="z6113" w:id="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5925"/>
    <w:bookmarkStart w:name="z6114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59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5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071000, Республика Казахстан, Восточно-Казахстанская область, Кокпектинский район, село Кокпекты, улица К. Аухадиева, 27.</w:t>
      </w:r>
    </w:p>
    <w:bookmarkEnd w:id="5927"/>
    <w:bookmarkStart w:name="z6116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Кокпектинскому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5928"/>
    <w:bookmarkStart w:name="z6117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5929"/>
    <w:bookmarkStart w:name="z6118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5930"/>
    <w:bookmarkStart w:name="z6119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5931"/>
    <w:bookmarkStart w:name="z6120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5932"/>
    <w:bookmarkStart w:name="z6121" w:id="5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5933"/>
    <w:bookmarkStart w:name="z6122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5934"/>
    <w:bookmarkStart w:name="z6123" w:id="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5935"/>
    <w:bookmarkStart w:name="z6124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5936"/>
    <w:bookmarkStart w:name="z6125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5937"/>
    <w:bookmarkStart w:name="z6126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5938"/>
    <w:bookmarkStart w:name="z6127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5939"/>
    <w:bookmarkStart w:name="z6128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5940"/>
    <w:bookmarkStart w:name="z6129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5941"/>
    <w:bookmarkStart w:name="z6130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5942"/>
    <w:bookmarkStart w:name="z6131" w:id="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5943"/>
    <w:bookmarkStart w:name="z6132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5944"/>
    <w:bookmarkStart w:name="z6133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5945"/>
    <w:bookmarkStart w:name="z6134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5946"/>
    <w:bookmarkStart w:name="z6135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5947"/>
    <w:bookmarkStart w:name="z6136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5948"/>
    <w:bookmarkStart w:name="z6137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5949"/>
    <w:bookmarkStart w:name="z6138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5950"/>
    <w:bookmarkStart w:name="z6139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5951"/>
    <w:bookmarkStart w:name="z6140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5952"/>
    <w:bookmarkStart w:name="z6141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5953"/>
    <w:bookmarkStart w:name="z6142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5954"/>
    <w:bookmarkStart w:name="z6143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5955"/>
    <w:bookmarkStart w:name="z6144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5956"/>
    <w:bookmarkStart w:name="z6145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5957"/>
    <w:bookmarkStart w:name="z6146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5958"/>
    <w:bookmarkStart w:name="z6147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5959"/>
    <w:bookmarkStart w:name="z6148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5960"/>
    <w:bookmarkStart w:name="z6149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5961"/>
    <w:bookmarkStart w:name="z6150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5962"/>
    <w:bookmarkStart w:name="z6151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5963"/>
    <w:bookmarkStart w:name="z6152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5964"/>
    <w:bookmarkStart w:name="z6153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5965"/>
    <w:bookmarkStart w:name="z6154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5966"/>
    <w:bookmarkStart w:name="z6155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5967"/>
    <w:bookmarkStart w:name="z6156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5968"/>
    <w:bookmarkStart w:name="z6157" w:id="5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969"/>
    <w:bookmarkStart w:name="z6158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70"/>
    <w:bookmarkStart w:name="z6159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71"/>
    <w:bookmarkStart w:name="z6160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5972"/>
    <w:bookmarkStart w:name="z6161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5973"/>
    <w:bookmarkStart w:name="z6162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5974"/>
    <w:bookmarkStart w:name="z6163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5975"/>
    <w:bookmarkStart w:name="z6164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5976"/>
    <w:bookmarkStart w:name="z6165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5977"/>
    <w:bookmarkStart w:name="z6166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5978"/>
    <w:bookmarkStart w:name="z6167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5979"/>
    <w:bookmarkStart w:name="z6168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5980"/>
    <w:bookmarkStart w:name="z6169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5981"/>
    <w:bookmarkStart w:name="z6170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5982"/>
    <w:bookmarkStart w:name="z6171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5983"/>
    <w:bookmarkStart w:name="z6172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5984"/>
    <w:bookmarkStart w:name="z6173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59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74" w:id="5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986"/>
    <w:bookmarkStart w:name="z6175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5987"/>
    <w:bookmarkStart w:name="z6176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988"/>
    <w:bookmarkStart w:name="z6177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5989"/>
    <w:bookmarkStart w:name="z6178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5990"/>
    <w:bookmarkStart w:name="z6179" w:id="5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5991"/>
    <w:bookmarkStart w:name="z6180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59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1" w:id="5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5993"/>
        </w:tc>
      </w:tr>
    </w:tbl>
    <w:bookmarkStart w:name="z6182" w:id="5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Урджарскому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994"/>
    <w:bookmarkStart w:name="z6184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Урджарскому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5995"/>
    <w:bookmarkStart w:name="z6185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96"/>
    <w:bookmarkStart w:name="z6186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5997"/>
    <w:bookmarkStart w:name="z6187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5998"/>
    <w:bookmarkStart w:name="z6188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5999"/>
    <w:bookmarkStart w:name="z6189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000"/>
    <w:bookmarkStart w:name="z6190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1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071700, Республика Казахстан, Восточно-Казахстанская область, Урджарский район, село Урджар, улица Фрунзе,10.</w:t>
      </w:r>
    </w:p>
    <w:bookmarkEnd w:id="6002"/>
    <w:bookmarkStart w:name="z6192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Урджарскому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6003"/>
    <w:bookmarkStart w:name="z6193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004"/>
    <w:bookmarkStart w:name="z6194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005"/>
    <w:bookmarkStart w:name="z6195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006"/>
    <w:bookmarkStart w:name="z6196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007"/>
    <w:bookmarkStart w:name="z6197" w:id="6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008"/>
    <w:bookmarkStart w:name="z6198" w:id="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009"/>
    <w:bookmarkStart w:name="z6199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010"/>
    <w:bookmarkStart w:name="z6200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011"/>
    <w:bookmarkStart w:name="z6201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012"/>
    <w:bookmarkStart w:name="z6202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013"/>
    <w:bookmarkStart w:name="z6203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014"/>
    <w:bookmarkStart w:name="z6204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015"/>
    <w:bookmarkStart w:name="z6205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016"/>
    <w:bookmarkStart w:name="z6206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017"/>
    <w:bookmarkStart w:name="z6207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018"/>
    <w:bookmarkStart w:name="z6208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019"/>
    <w:bookmarkStart w:name="z6209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020"/>
    <w:bookmarkStart w:name="z6210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021"/>
    <w:bookmarkStart w:name="z6211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022"/>
    <w:bookmarkStart w:name="z6212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023"/>
    <w:bookmarkStart w:name="z6213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024"/>
    <w:bookmarkStart w:name="z6214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025"/>
    <w:bookmarkStart w:name="z6215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026"/>
    <w:bookmarkStart w:name="z6216" w:id="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027"/>
    <w:bookmarkStart w:name="z6217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028"/>
    <w:bookmarkStart w:name="z6218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029"/>
    <w:bookmarkStart w:name="z6219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030"/>
    <w:bookmarkStart w:name="z6220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031"/>
    <w:bookmarkStart w:name="z6221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032"/>
    <w:bookmarkStart w:name="z6222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033"/>
    <w:bookmarkStart w:name="z6223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034"/>
    <w:bookmarkStart w:name="z6224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035"/>
    <w:bookmarkStart w:name="z6225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036"/>
    <w:bookmarkStart w:name="z6226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037"/>
    <w:bookmarkStart w:name="z6227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038"/>
    <w:bookmarkStart w:name="z6228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039"/>
    <w:bookmarkStart w:name="z6229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040"/>
    <w:bookmarkStart w:name="z6230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041"/>
    <w:bookmarkStart w:name="z6231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042"/>
    <w:bookmarkStart w:name="z6232" w:id="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043"/>
    <w:bookmarkStart w:name="z6233" w:id="6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044"/>
    <w:bookmarkStart w:name="z6234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45"/>
    <w:bookmarkStart w:name="z6235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46"/>
    <w:bookmarkStart w:name="z6236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047"/>
    <w:bookmarkStart w:name="z6237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048"/>
    <w:bookmarkStart w:name="z6238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049"/>
    <w:bookmarkStart w:name="z6239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050"/>
    <w:bookmarkStart w:name="z6240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051"/>
    <w:bookmarkStart w:name="z6241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052"/>
    <w:bookmarkStart w:name="z6242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053"/>
    <w:bookmarkStart w:name="z6243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054"/>
    <w:bookmarkStart w:name="z6244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055"/>
    <w:bookmarkStart w:name="z6245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056"/>
    <w:bookmarkStart w:name="z6246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057"/>
    <w:bookmarkStart w:name="z6247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058"/>
    <w:bookmarkStart w:name="z6248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059"/>
    <w:bookmarkStart w:name="z6249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0" w:id="6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061"/>
    <w:bookmarkStart w:name="z6251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062"/>
    <w:bookmarkStart w:name="z6252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063"/>
    <w:bookmarkStart w:name="z6253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064"/>
    <w:bookmarkStart w:name="z6254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065"/>
    <w:bookmarkStart w:name="z6255" w:id="6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066"/>
    <w:bookmarkStart w:name="z6256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0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7" w:id="6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068"/>
        </w:tc>
      </w:tr>
    </w:tbl>
    <w:bookmarkStart w:name="z6258" w:id="6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Тарбагатайскому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Восточно-Казахстанской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069"/>
    <w:bookmarkStart w:name="z6260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Тарбагатайскому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070"/>
    <w:bookmarkStart w:name="z6261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071"/>
    <w:bookmarkStart w:name="z6262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072"/>
    <w:bookmarkStart w:name="z6263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073"/>
    <w:bookmarkStart w:name="z6264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074"/>
    <w:bookmarkStart w:name="z6265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075"/>
    <w:bookmarkStart w:name="z6266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7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071500, Республика Казахстан, Восточно-Казахстанская область, Тарбагатайский район, село Аксуат, улица Аблай хана, 7. </w:t>
      </w:r>
    </w:p>
    <w:bookmarkEnd w:id="6077"/>
    <w:bookmarkStart w:name="z6268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Тарбагатайскому району Департамента государственных доходов по Восточно-Казахстанской области Комитета государственных доходов Министерства финансов Республики Казахстан".</w:t>
      </w:r>
    </w:p>
    <w:bookmarkEnd w:id="6078"/>
    <w:bookmarkStart w:name="z6269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079"/>
    <w:bookmarkStart w:name="z6270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080"/>
    <w:bookmarkStart w:name="z6271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081"/>
    <w:bookmarkStart w:name="z6272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082"/>
    <w:bookmarkStart w:name="z6273" w:id="6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083"/>
    <w:bookmarkStart w:name="z6274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084"/>
    <w:bookmarkStart w:name="z6275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085"/>
    <w:bookmarkStart w:name="z6276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086"/>
    <w:bookmarkStart w:name="z6277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087"/>
    <w:bookmarkStart w:name="z6278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088"/>
    <w:bookmarkStart w:name="z6279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089"/>
    <w:bookmarkStart w:name="z6280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090"/>
    <w:bookmarkStart w:name="z6281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091"/>
    <w:bookmarkStart w:name="z6282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092"/>
    <w:bookmarkStart w:name="z6283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093"/>
    <w:bookmarkStart w:name="z6284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094"/>
    <w:bookmarkStart w:name="z6285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095"/>
    <w:bookmarkStart w:name="z6286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096"/>
    <w:bookmarkStart w:name="z6287" w:id="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097"/>
    <w:bookmarkStart w:name="z6288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098"/>
    <w:bookmarkStart w:name="z6289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099"/>
    <w:bookmarkStart w:name="z6290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100"/>
    <w:bookmarkStart w:name="z6291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101"/>
    <w:bookmarkStart w:name="z6292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102"/>
    <w:bookmarkStart w:name="z6293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103"/>
    <w:bookmarkStart w:name="z6294" w:id="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104"/>
    <w:bookmarkStart w:name="z6295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105"/>
    <w:bookmarkStart w:name="z6296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106"/>
    <w:bookmarkStart w:name="z6297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107"/>
    <w:bookmarkStart w:name="z6298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108"/>
    <w:bookmarkStart w:name="z6299" w:id="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109"/>
    <w:bookmarkStart w:name="z6300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110"/>
    <w:bookmarkStart w:name="z6301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111"/>
    <w:bookmarkStart w:name="z6302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112"/>
    <w:bookmarkStart w:name="z6303" w:id="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113"/>
    <w:bookmarkStart w:name="z6304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114"/>
    <w:bookmarkStart w:name="z6305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115"/>
    <w:bookmarkStart w:name="z6306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116"/>
    <w:bookmarkStart w:name="z6307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117"/>
    <w:bookmarkStart w:name="z6308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118"/>
    <w:bookmarkStart w:name="z6309" w:id="6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119"/>
    <w:bookmarkStart w:name="z6310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20"/>
    <w:bookmarkStart w:name="z6311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21"/>
    <w:bookmarkStart w:name="z6312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122"/>
    <w:bookmarkStart w:name="z6313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123"/>
    <w:bookmarkStart w:name="z6314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124"/>
    <w:bookmarkStart w:name="z6315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125"/>
    <w:bookmarkStart w:name="z6316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126"/>
    <w:bookmarkStart w:name="z6317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127"/>
    <w:bookmarkStart w:name="z6318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128"/>
    <w:bookmarkStart w:name="z6319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129"/>
    <w:bookmarkStart w:name="z6320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130"/>
    <w:bookmarkStart w:name="z6321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131"/>
    <w:bookmarkStart w:name="z6322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132"/>
    <w:bookmarkStart w:name="z6323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133"/>
    <w:bookmarkStart w:name="z6324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134"/>
    <w:bookmarkStart w:name="z6325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26" w:id="6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136"/>
    <w:bookmarkStart w:name="z6327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137"/>
    <w:bookmarkStart w:name="z6328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138"/>
    <w:bookmarkStart w:name="z6329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139"/>
    <w:bookmarkStart w:name="z6330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140"/>
    <w:bookmarkStart w:name="z6331" w:id="6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141"/>
    <w:bookmarkStart w:name="z6332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3" w:id="6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143"/>
        </w:tc>
      </w:tr>
    </w:tbl>
    <w:bookmarkStart w:name="z6334" w:id="6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Тараз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Жамбылской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144"/>
    <w:bookmarkStart w:name="z6336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145"/>
    <w:bookmarkStart w:name="z6337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46"/>
    <w:bookmarkStart w:name="z6338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147"/>
    <w:bookmarkStart w:name="z6339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148"/>
    <w:bookmarkStart w:name="z6340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149"/>
    <w:bookmarkStart w:name="z6341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150"/>
    <w:bookmarkStart w:name="z6342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43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080000, Республика Казахстан, Жамбылская область, город Тараз, улица Колбасшы Койгельды, 188. </w:t>
      </w:r>
    </w:p>
    <w:bookmarkEnd w:id="6152"/>
    <w:bookmarkStart w:name="z6344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153"/>
    <w:bookmarkStart w:name="z6345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154"/>
    <w:bookmarkStart w:name="z6346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155"/>
    <w:bookmarkStart w:name="z6347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156"/>
    <w:bookmarkStart w:name="z6348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157"/>
    <w:bookmarkStart w:name="z6349" w:id="6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158"/>
    <w:bookmarkStart w:name="z6350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159"/>
    <w:bookmarkStart w:name="z6351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160"/>
    <w:bookmarkStart w:name="z6352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161"/>
    <w:bookmarkStart w:name="z6353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162"/>
    <w:bookmarkStart w:name="z6354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163"/>
    <w:bookmarkStart w:name="z6355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164"/>
    <w:bookmarkStart w:name="z6356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165"/>
    <w:bookmarkStart w:name="z6357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166"/>
    <w:bookmarkStart w:name="z6358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167"/>
    <w:bookmarkStart w:name="z6359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168"/>
    <w:bookmarkStart w:name="z6360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169"/>
    <w:bookmarkStart w:name="z6361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170"/>
    <w:bookmarkStart w:name="z6362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171"/>
    <w:bookmarkStart w:name="z6363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172"/>
    <w:bookmarkStart w:name="z6364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173"/>
    <w:bookmarkStart w:name="z6365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174"/>
    <w:bookmarkStart w:name="z6366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175"/>
    <w:bookmarkStart w:name="z6367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176"/>
    <w:bookmarkStart w:name="z6368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177"/>
    <w:bookmarkStart w:name="z6369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6178"/>
    <w:bookmarkStart w:name="z637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179"/>
    <w:bookmarkStart w:name="z6371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180"/>
    <w:bookmarkStart w:name="z6372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181"/>
    <w:bookmarkStart w:name="z6373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182"/>
    <w:bookmarkStart w:name="z637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183"/>
    <w:bookmarkStart w:name="z637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184"/>
    <w:bookmarkStart w:name="z637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185"/>
    <w:bookmarkStart w:name="z637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186"/>
    <w:bookmarkStart w:name="z637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187"/>
    <w:bookmarkStart w:name="z6379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188"/>
    <w:bookmarkStart w:name="z6380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189"/>
    <w:bookmarkStart w:name="z638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190"/>
    <w:bookmarkStart w:name="z638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191"/>
    <w:bookmarkStart w:name="z638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192"/>
    <w:bookmarkStart w:name="z6384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193"/>
    <w:bookmarkStart w:name="z6385" w:id="6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194"/>
    <w:bookmarkStart w:name="z6386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95"/>
    <w:bookmarkStart w:name="z6387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96"/>
    <w:bookmarkStart w:name="z6388" w:id="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197"/>
    <w:bookmarkStart w:name="z6389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198"/>
    <w:bookmarkStart w:name="z6390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199"/>
    <w:bookmarkStart w:name="z6391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200"/>
    <w:bookmarkStart w:name="z6392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201"/>
    <w:bookmarkStart w:name="z6393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202"/>
    <w:bookmarkStart w:name="z6394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203"/>
    <w:bookmarkStart w:name="z6395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204"/>
    <w:bookmarkStart w:name="z6396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205"/>
    <w:bookmarkStart w:name="z6397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206"/>
    <w:bookmarkStart w:name="z6398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207"/>
    <w:bookmarkStart w:name="z6399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208"/>
    <w:bookmarkStart w:name="z6400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209"/>
    <w:bookmarkStart w:name="z6401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2" w:id="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211"/>
    <w:bookmarkStart w:name="z6403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212"/>
    <w:bookmarkStart w:name="z6404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213"/>
    <w:bookmarkStart w:name="z6405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214"/>
    <w:bookmarkStart w:name="z6406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215"/>
    <w:bookmarkStart w:name="z6407" w:id="6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216"/>
    <w:bookmarkStart w:name="z6408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2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9" w:id="6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218"/>
        </w:tc>
      </w:tr>
    </w:tbl>
    <w:bookmarkStart w:name="z6410" w:id="6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Жамбылскому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219"/>
    <w:bookmarkStart w:name="z6412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220"/>
    <w:bookmarkStart w:name="z6413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21"/>
    <w:bookmarkStart w:name="z6414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222"/>
    <w:bookmarkStart w:name="z6415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223"/>
    <w:bookmarkStart w:name="z6416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224"/>
    <w:bookmarkStart w:name="z6417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225"/>
    <w:bookmarkStart w:name="z6418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9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080200, Республика Казахстан, Жамбылская область, Жамбылский район, село Аса, улица Толе би, 205.</w:t>
      </w:r>
    </w:p>
    <w:bookmarkEnd w:id="6227"/>
    <w:bookmarkStart w:name="z6420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228"/>
    <w:bookmarkStart w:name="z6421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229"/>
    <w:bookmarkStart w:name="z6422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230"/>
    <w:bookmarkStart w:name="z6423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231"/>
    <w:bookmarkStart w:name="z6424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232"/>
    <w:bookmarkStart w:name="z6425" w:id="6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233"/>
    <w:bookmarkStart w:name="z6426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234"/>
    <w:bookmarkStart w:name="z6427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235"/>
    <w:bookmarkStart w:name="z6428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236"/>
    <w:bookmarkStart w:name="z6429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237"/>
    <w:bookmarkStart w:name="z6430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238"/>
    <w:bookmarkStart w:name="z6431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239"/>
    <w:bookmarkStart w:name="z6432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240"/>
    <w:bookmarkStart w:name="z6433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241"/>
    <w:bookmarkStart w:name="z6434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242"/>
    <w:bookmarkStart w:name="z6435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243"/>
    <w:bookmarkStart w:name="z6436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244"/>
    <w:bookmarkStart w:name="z6437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245"/>
    <w:bookmarkStart w:name="z6438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246"/>
    <w:bookmarkStart w:name="z6439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247"/>
    <w:bookmarkStart w:name="z6440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248"/>
    <w:bookmarkStart w:name="z6441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249"/>
    <w:bookmarkStart w:name="z6442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250"/>
    <w:bookmarkStart w:name="z6443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251"/>
    <w:bookmarkStart w:name="z6444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252"/>
    <w:bookmarkStart w:name="z6445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253"/>
    <w:bookmarkStart w:name="z6446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254"/>
    <w:bookmarkStart w:name="z6447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255"/>
    <w:bookmarkStart w:name="z6448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256"/>
    <w:bookmarkStart w:name="z6449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257"/>
    <w:bookmarkStart w:name="z6450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258"/>
    <w:bookmarkStart w:name="z6451" w:id="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259"/>
    <w:bookmarkStart w:name="z6452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260"/>
    <w:bookmarkStart w:name="z6453" w:id="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261"/>
    <w:bookmarkStart w:name="z6454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262"/>
    <w:bookmarkStart w:name="z6455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263"/>
    <w:bookmarkStart w:name="z6456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264"/>
    <w:bookmarkStart w:name="z6457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265"/>
    <w:bookmarkStart w:name="z6458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266"/>
    <w:bookmarkStart w:name="z6459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267"/>
    <w:bookmarkStart w:name="z6460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268"/>
    <w:bookmarkStart w:name="z6461" w:id="6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269"/>
    <w:bookmarkStart w:name="z6462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70"/>
    <w:bookmarkStart w:name="z6463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71"/>
    <w:bookmarkStart w:name="z6464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272"/>
    <w:bookmarkStart w:name="z6465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273"/>
    <w:bookmarkStart w:name="z6466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274"/>
    <w:bookmarkStart w:name="z6467" w:id="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275"/>
    <w:bookmarkStart w:name="z6468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276"/>
    <w:bookmarkStart w:name="z6469" w:id="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277"/>
    <w:bookmarkStart w:name="z6470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278"/>
    <w:bookmarkStart w:name="z6471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279"/>
    <w:bookmarkStart w:name="z6472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280"/>
    <w:bookmarkStart w:name="z6473" w:id="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281"/>
    <w:bookmarkStart w:name="z6474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282"/>
    <w:bookmarkStart w:name="z6475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283"/>
    <w:bookmarkStart w:name="z6476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284"/>
    <w:bookmarkStart w:name="z6477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8" w:id="6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286"/>
    <w:bookmarkStart w:name="z6479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287"/>
    <w:bookmarkStart w:name="z6480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288"/>
    <w:bookmarkStart w:name="z6481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289"/>
    <w:bookmarkStart w:name="z6482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290"/>
    <w:bookmarkStart w:name="z6483" w:id="6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291"/>
    <w:bookmarkStart w:name="z6484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5" w:id="6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293"/>
        </w:tc>
      </w:tr>
    </w:tbl>
    <w:bookmarkStart w:name="z6486" w:id="6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Жуалынскому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294"/>
    <w:bookmarkStart w:name="z6488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295"/>
    <w:bookmarkStart w:name="z6489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96"/>
    <w:bookmarkStart w:name="z6490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297"/>
    <w:bookmarkStart w:name="z6491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298"/>
    <w:bookmarkStart w:name="z6492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299"/>
    <w:bookmarkStart w:name="z6493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300"/>
    <w:bookmarkStart w:name="z6494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3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95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080300, Республика Казахстан, Жабылская область, Жуалынский район, село Бауржан Момышулы, улица Парасат, 1А.</w:t>
      </w:r>
    </w:p>
    <w:bookmarkEnd w:id="6302"/>
    <w:bookmarkStart w:name="z6496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303"/>
    <w:bookmarkStart w:name="z6497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304"/>
    <w:bookmarkStart w:name="z6498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305"/>
    <w:bookmarkStart w:name="z6499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306"/>
    <w:bookmarkStart w:name="z6500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307"/>
    <w:bookmarkStart w:name="z6501" w:id="6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308"/>
    <w:bookmarkStart w:name="z6502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309"/>
    <w:bookmarkStart w:name="z6503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310"/>
    <w:bookmarkStart w:name="z6504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311"/>
    <w:bookmarkStart w:name="z6505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312"/>
    <w:bookmarkStart w:name="z6506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313"/>
    <w:bookmarkStart w:name="z6507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314"/>
    <w:bookmarkStart w:name="z6508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315"/>
    <w:bookmarkStart w:name="z6509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316"/>
    <w:bookmarkStart w:name="z6510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317"/>
    <w:bookmarkStart w:name="z6511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318"/>
    <w:bookmarkStart w:name="z6512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319"/>
    <w:bookmarkStart w:name="z6513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320"/>
    <w:bookmarkStart w:name="z6514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321"/>
    <w:bookmarkStart w:name="z6515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322"/>
    <w:bookmarkStart w:name="z6516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323"/>
    <w:bookmarkStart w:name="z6517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324"/>
    <w:bookmarkStart w:name="z6518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325"/>
    <w:bookmarkStart w:name="z6519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326"/>
    <w:bookmarkStart w:name="z6520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327"/>
    <w:bookmarkStart w:name="z6521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328"/>
    <w:bookmarkStart w:name="z6522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329"/>
    <w:bookmarkStart w:name="z6523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330"/>
    <w:bookmarkStart w:name="z6524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331"/>
    <w:bookmarkStart w:name="z6525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332"/>
    <w:bookmarkStart w:name="z6526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333"/>
    <w:bookmarkStart w:name="z6527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334"/>
    <w:bookmarkStart w:name="z6528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335"/>
    <w:bookmarkStart w:name="z6529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336"/>
    <w:bookmarkStart w:name="z6530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337"/>
    <w:bookmarkStart w:name="z6531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338"/>
    <w:bookmarkStart w:name="z6532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339"/>
    <w:bookmarkStart w:name="z6533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340"/>
    <w:bookmarkStart w:name="z6534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341"/>
    <w:bookmarkStart w:name="z6535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342"/>
    <w:bookmarkStart w:name="z6536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343"/>
    <w:bookmarkStart w:name="z6537" w:id="6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344"/>
    <w:bookmarkStart w:name="z6538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45"/>
    <w:bookmarkStart w:name="z6539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46"/>
    <w:bookmarkStart w:name="z6540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347"/>
    <w:bookmarkStart w:name="z6541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348"/>
    <w:bookmarkStart w:name="z6542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349"/>
    <w:bookmarkStart w:name="z6543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350"/>
    <w:bookmarkStart w:name="z6544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351"/>
    <w:bookmarkStart w:name="z6545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352"/>
    <w:bookmarkStart w:name="z6546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353"/>
    <w:bookmarkStart w:name="z6547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354"/>
    <w:bookmarkStart w:name="z6548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355"/>
    <w:bookmarkStart w:name="z6549" w:id="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356"/>
    <w:bookmarkStart w:name="z6550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357"/>
    <w:bookmarkStart w:name="z6551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358"/>
    <w:bookmarkStart w:name="z6552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359"/>
    <w:bookmarkStart w:name="z6553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4" w:id="6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361"/>
    <w:bookmarkStart w:name="z6555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362"/>
    <w:bookmarkStart w:name="z6556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363"/>
    <w:bookmarkStart w:name="z6557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364"/>
    <w:bookmarkStart w:name="z6558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365"/>
    <w:bookmarkStart w:name="z6559" w:id="6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366"/>
    <w:bookmarkStart w:name="z6560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1" w:id="6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368"/>
        </w:tc>
      </w:tr>
    </w:tbl>
    <w:bookmarkStart w:name="z6562" w:id="6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Кордайскому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369"/>
    <w:bookmarkStart w:name="z6564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370"/>
    <w:bookmarkStart w:name="z6565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371"/>
    <w:bookmarkStart w:name="z6566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372"/>
    <w:bookmarkStart w:name="z6567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373"/>
    <w:bookmarkStart w:name="z6568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374"/>
    <w:bookmarkStart w:name="z6569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375"/>
    <w:bookmarkStart w:name="z6570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1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080400, Республика Казахстан, Жамбылская область, Кордайский район, село Кордай, улица Домалак Ана, 207.</w:t>
      </w:r>
    </w:p>
    <w:bookmarkEnd w:id="6377"/>
    <w:bookmarkStart w:name="z6572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378"/>
    <w:bookmarkStart w:name="z6573" w:id="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379"/>
    <w:bookmarkStart w:name="z6574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380"/>
    <w:bookmarkStart w:name="z6575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381"/>
    <w:bookmarkStart w:name="z6576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382"/>
    <w:bookmarkStart w:name="z6577" w:id="6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383"/>
    <w:bookmarkStart w:name="z6578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384"/>
    <w:bookmarkStart w:name="z6579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385"/>
    <w:bookmarkStart w:name="z6580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386"/>
    <w:bookmarkStart w:name="z6581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387"/>
    <w:bookmarkStart w:name="z6582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388"/>
    <w:bookmarkStart w:name="z6583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389"/>
    <w:bookmarkStart w:name="z6584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390"/>
    <w:bookmarkStart w:name="z6585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391"/>
    <w:bookmarkStart w:name="z6586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392"/>
    <w:bookmarkStart w:name="z6587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393"/>
    <w:bookmarkStart w:name="z6588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394"/>
    <w:bookmarkStart w:name="z6589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395"/>
    <w:bookmarkStart w:name="z6590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396"/>
    <w:bookmarkStart w:name="z6591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397"/>
    <w:bookmarkStart w:name="z6592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398"/>
    <w:bookmarkStart w:name="z6593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399"/>
    <w:bookmarkStart w:name="z6594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400"/>
    <w:bookmarkStart w:name="z6595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401"/>
    <w:bookmarkStart w:name="z6596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402"/>
    <w:bookmarkStart w:name="z6597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403"/>
    <w:bookmarkStart w:name="z6598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404"/>
    <w:bookmarkStart w:name="z6599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405"/>
    <w:bookmarkStart w:name="z6600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406"/>
    <w:bookmarkStart w:name="z6601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407"/>
    <w:bookmarkStart w:name="z6602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408"/>
    <w:bookmarkStart w:name="z6603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409"/>
    <w:bookmarkStart w:name="z6604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410"/>
    <w:bookmarkStart w:name="z6605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411"/>
    <w:bookmarkStart w:name="z6606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412"/>
    <w:bookmarkStart w:name="z6607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413"/>
    <w:bookmarkStart w:name="z6608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414"/>
    <w:bookmarkStart w:name="z6609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415"/>
    <w:bookmarkStart w:name="z6610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416"/>
    <w:bookmarkStart w:name="z6611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417"/>
    <w:bookmarkStart w:name="z6612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418"/>
    <w:bookmarkStart w:name="z6613" w:id="6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419"/>
    <w:bookmarkStart w:name="z6614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20"/>
    <w:bookmarkStart w:name="z6615" w:id="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21"/>
    <w:bookmarkStart w:name="z6616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422"/>
    <w:bookmarkStart w:name="z6617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423"/>
    <w:bookmarkStart w:name="z6618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424"/>
    <w:bookmarkStart w:name="z6619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425"/>
    <w:bookmarkStart w:name="z6620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426"/>
    <w:bookmarkStart w:name="z6621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427"/>
    <w:bookmarkStart w:name="z6622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428"/>
    <w:bookmarkStart w:name="z6623" w:id="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429"/>
    <w:bookmarkStart w:name="z6624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430"/>
    <w:bookmarkStart w:name="z6625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431"/>
    <w:bookmarkStart w:name="z6626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432"/>
    <w:bookmarkStart w:name="z6627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433"/>
    <w:bookmarkStart w:name="z6628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434"/>
    <w:bookmarkStart w:name="z6629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0" w:id="6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436"/>
    <w:bookmarkStart w:name="z6631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437"/>
    <w:bookmarkStart w:name="z6632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438"/>
    <w:bookmarkStart w:name="z6633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439"/>
    <w:bookmarkStart w:name="z6634" w:id="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440"/>
    <w:bookmarkStart w:name="z6635" w:id="6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441"/>
    <w:bookmarkStart w:name="z6636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4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7" w:id="6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443"/>
        </w:tc>
      </w:tr>
    </w:tbl>
    <w:bookmarkStart w:name="z6638" w:id="6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району имени Турара</w:t>
      </w:r>
      <w:r>
        <w:br/>
      </w:r>
      <w:r>
        <w:rPr>
          <w:rFonts w:ascii="Times New Roman"/>
          <w:b/>
          <w:i w:val="false"/>
          <w:color w:val="000000"/>
        </w:rPr>
        <w:t>Рыскулова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444"/>
    <w:bookmarkStart w:name="z6640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445"/>
    <w:bookmarkStart w:name="z6641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446"/>
    <w:bookmarkStart w:name="z6642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447"/>
    <w:bookmarkStart w:name="z6643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448"/>
    <w:bookmarkStart w:name="z6644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449"/>
    <w:bookmarkStart w:name="z6645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450"/>
    <w:bookmarkStart w:name="z6646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7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080900, Республика Казахстан, Жамбылская область, район имени Турара Рыскулова, село Кулан, улица Жибек жолы, 187.</w:t>
      </w:r>
    </w:p>
    <w:bookmarkEnd w:id="6452"/>
    <w:bookmarkStart w:name="z6648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453"/>
    <w:bookmarkStart w:name="z6649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454"/>
    <w:bookmarkStart w:name="z6650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455"/>
    <w:bookmarkStart w:name="z6651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456"/>
    <w:bookmarkStart w:name="z6652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457"/>
    <w:bookmarkStart w:name="z6653" w:id="6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458"/>
    <w:bookmarkStart w:name="z6654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459"/>
    <w:bookmarkStart w:name="z6655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460"/>
    <w:bookmarkStart w:name="z6656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461"/>
    <w:bookmarkStart w:name="z6657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462"/>
    <w:bookmarkStart w:name="z6658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463"/>
    <w:bookmarkStart w:name="z6659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464"/>
    <w:bookmarkStart w:name="z6660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465"/>
    <w:bookmarkStart w:name="z6661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466"/>
    <w:bookmarkStart w:name="z6662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467"/>
    <w:bookmarkStart w:name="z6663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468"/>
    <w:bookmarkStart w:name="z6664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469"/>
    <w:bookmarkStart w:name="z6665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470"/>
    <w:bookmarkStart w:name="z6666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471"/>
    <w:bookmarkStart w:name="z6667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472"/>
    <w:bookmarkStart w:name="z6668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473"/>
    <w:bookmarkStart w:name="z6669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474"/>
    <w:bookmarkStart w:name="z6670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475"/>
    <w:bookmarkStart w:name="z6671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476"/>
    <w:bookmarkStart w:name="z6672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477"/>
    <w:bookmarkStart w:name="z6673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478"/>
    <w:bookmarkStart w:name="z6674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479"/>
    <w:bookmarkStart w:name="z6675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480"/>
    <w:bookmarkStart w:name="z6676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481"/>
    <w:bookmarkStart w:name="z6677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482"/>
    <w:bookmarkStart w:name="z6678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483"/>
    <w:bookmarkStart w:name="z6679" w:id="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484"/>
    <w:bookmarkStart w:name="z6680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485"/>
    <w:bookmarkStart w:name="z6681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486"/>
    <w:bookmarkStart w:name="z6682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487"/>
    <w:bookmarkStart w:name="z6683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488"/>
    <w:bookmarkStart w:name="z6684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489"/>
    <w:bookmarkStart w:name="z6685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490"/>
    <w:bookmarkStart w:name="z6686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491"/>
    <w:bookmarkStart w:name="z6687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492"/>
    <w:bookmarkStart w:name="z6688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493"/>
    <w:bookmarkStart w:name="z6689" w:id="6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494"/>
    <w:bookmarkStart w:name="z6690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95"/>
    <w:bookmarkStart w:name="z6691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96"/>
    <w:bookmarkStart w:name="z6692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497"/>
    <w:bookmarkStart w:name="z6693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498"/>
    <w:bookmarkStart w:name="z6694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499"/>
    <w:bookmarkStart w:name="z6695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500"/>
    <w:bookmarkStart w:name="z6696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501"/>
    <w:bookmarkStart w:name="z6697" w:id="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502"/>
    <w:bookmarkStart w:name="z6698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503"/>
    <w:bookmarkStart w:name="z6699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504"/>
    <w:bookmarkStart w:name="z6700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505"/>
    <w:bookmarkStart w:name="z6701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506"/>
    <w:bookmarkStart w:name="z6702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507"/>
    <w:bookmarkStart w:name="z6703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508"/>
    <w:bookmarkStart w:name="z6704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509"/>
    <w:bookmarkStart w:name="z6705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5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06" w:id="6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6511"/>
    <w:bookmarkStart w:name="z6707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512"/>
    <w:bookmarkStart w:name="z6708" w:id="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513"/>
    <w:bookmarkStart w:name="z6709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514"/>
    <w:bookmarkStart w:name="z6710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515"/>
    <w:bookmarkStart w:name="z6711" w:id="6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516"/>
    <w:bookmarkStart w:name="z6712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3" w:id="6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518"/>
        </w:tc>
      </w:tr>
    </w:tbl>
    <w:bookmarkStart w:name="z6714" w:id="6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Меркенскому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519"/>
    <w:bookmarkStart w:name="z6716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520"/>
    <w:bookmarkStart w:name="z6717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21"/>
    <w:bookmarkStart w:name="z6718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522"/>
    <w:bookmarkStart w:name="z6719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523"/>
    <w:bookmarkStart w:name="z6720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524"/>
    <w:bookmarkStart w:name="z6721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525"/>
    <w:bookmarkStart w:name="z6722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23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080500, Республика Казахстан, Жамбылская область, Меркенский район, село Мерке, улица М.Маметовой, 2.</w:t>
      </w:r>
    </w:p>
    <w:bookmarkEnd w:id="6527"/>
    <w:bookmarkStart w:name="z6724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528"/>
    <w:bookmarkStart w:name="z6725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529"/>
    <w:bookmarkStart w:name="z6726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530"/>
    <w:bookmarkStart w:name="z6727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531"/>
    <w:bookmarkStart w:name="z6728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532"/>
    <w:bookmarkStart w:name="z6729" w:id="6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533"/>
    <w:bookmarkStart w:name="z6730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534"/>
    <w:bookmarkStart w:name="z6731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535"/>
    <w:bookmarkStart w:name="z6732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536"/>
    <w:bookmarkStart w:name="z6733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537"/>
    <w:bookmarkStart w:name="z6734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538"/>
    <w:bookmarkStart w:name="z6735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539"/>
    <w:bookmarkStart w:name="z6736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540"/>
    <w:bookmarkStart w:name="z6737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541"/>
    <w:bookmarkStart w:name="z6738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542"/>
    <w:bookmarkStart w:name="z6739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543"/>
    <w:bookmarkStart w:name="z6740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544"/>
    <w:bookmarkStart w:name="z6741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545"/>
    <w:bookmarkStart w:name="z6742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546"/>
    <w:bookmarkStart w:name="z6743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547"/>
    <w:bookmarkStart w:name="z6744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548"/>
    <w:bookmarkStart w:name="z6745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549"/>
    <w:bookmarkStart w:name="z6746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550"/>
    <w:bookmarkStart w:name="z6747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6551"/>
    <w:bookmarkStart w:name="z6748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552"/>
    <w:bookmarkStart w:name="z6749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553"/>
    <w:bookmarkStart w:name="z6750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554"/>
    <w:bookmarkStart w:name="z6751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555"/>
    <w:bookmarkStart w:name="z6752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556"/>
    <w:bookmarkStart w:name="z6753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557"/>
    <w:bookmarkStart w:name="z6754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558"/>
    <w:bookmarkStart w:name="z6755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559"/>
    <w:bookmarkStart w:name="z6756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560"/>
    <w:bookmarkStart w:name="z6757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561"/>
    <w:bookmarkStart w:name="z6758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562"/>
    <w:bookmarkStart w:name="z6759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563"/>
    <w:bookmarkStart w:name="z6760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564"/>
    <w:bookmarkStart w:name="z6761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565"/>
    <w:bookmarkStart w:name="z6762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566"/>
    <w:bookmarkStart w:name="z6763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567"/>
    <w:bookmarkStart w:name="z6764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568"/>
    <w:bookmarkStart w:name="z6765" w:id="6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569"/>
    <w:bookmarkStart w:name="z6766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70"/>
    <w:bookmarkStart w:name="z6767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71"/>
    <w:bookmarkStart w:name="z6768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572"/>
    <w:bookmarkStart w:name="z6769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573"/>
    <w:bookmarkStart w:name="z6770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574"/>
    <w:bookmarkStart w:name="z6771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575"/>
    <w:bookmarkStart w:name="z6772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576"/>
    <w:bookmarkStart w:name="z6773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577"/>
    <w:bookmarkStart w:name="z6774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578"/>
    <w:bookmarkStart w:name="z6775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579"/>
    <w:bookmarkStart w:name="z6776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580"/>
    <w:bookmarkStart w:name="z6777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581"/>
    <w:bookmarkStart w:name="z6778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582"/>
    <w:bookmarkStart w:name="z6779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583"/>
    <w:bookmarkStart w:name="z6780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584"/>
    <w:bookmarkStart w:name="z6781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5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82" w:id="6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586"/>
    <w:bookmarkStart w:name="z6783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587"/>
    <w:bookmarkStart w:name="z6784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588"/>
    <w:bookmarkStart w:name="z6785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589"/>
    <w:bookmarkStart w:name="z6786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590"/>
    <w:bookmarkStart w:name="z6787" w:id="6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591"/>
    <w:bookmarkStart w:name="z6788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5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9" w:id="6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593"/>
        </w:tc>
      </w:tr>
    </w:tbl>
    <w:bookmarkStart w:name="z6790" w:id="6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Мойынкумскому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594"/>
    <w:bookmarkStart w:name="z6792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595"/>
    <w:bookmarkStart w:name="z6793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96"/>
    <w:bookmarkStart w:name="z6794" w:id="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597"/>
    <w:bookmarkStart w:name="z6795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598"/>
    <w:bookmarkStart w:name="z6796" w:id="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599"/>
    <w:bookmarkStart w:name="z6797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600"/>
    <w:bookmarkStart w:name="z6798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6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9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080600, Республика Казахстан, Жамбылская область, Мойынкумский район, село Мойынкум, улица Б. Омарова, 6.</w:t>
      </w:r>
    </w:p>
    <w:bookmarkEnd w:id="6602"/>
    <w:bookmarkStart w:name="z6800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603"/>
    <w:bookmarkStart w:name="z6801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604"/>
    <w:bookmarkStart w:name="z6802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605"/>
    <w:bookmarkStart w:name="z6803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606"/>
    <w:bookmarkStart w:name="z6804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607"/>
    <w:bookmarkStart w:name="z6805" w:id="6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608"/>
    <w:bookmarkStart w:name="z6806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609"/>
    <w:bookmarkStart w:name="z6807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610"/>
    <w:bookmarkStart w:name="z6808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611"/>
    <w:bookmarkStart w:name="z6809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612"/>
    <w:bookmarkStart w:name="z6810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613"/>
    <w:bookmarkStart w:name="z6811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614"/>
    <w:bookmarkStart w:name="z6812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615"/>
    <w:bookmarkStart w:name="z6813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616"/>
    <w:bookmarkStart w:name="z6814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617"/>
    <w:bookmarkStart w:name="z6815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618"/>
    <w:bookmarkStart w:name="z6816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619"/>
    <w:bookmarkStart w:name="z6817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620"/>
    <w:bookmarkStart w:name="z6818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621"/>
    <w:bookmarkStart w:name="z6819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622"/>
    <w:bookmarkStart w:name="z6820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623"/>
    <w:bookmarkStart w:name="z6821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624"/>
    <w:bookmarkStart w:name="z6822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625"/>
    <w:bookmarkStart w:name="z6823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626"/>
    <w:bookmarkStart w:name="z6824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627"/>
    <w:bookmarkStart w:name="z6825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628"/>
    <w:bookmarkStart w:name="z6826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629"/>
    <w:bookmarkStart w:name="z6827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630"/>
    <w:bookmarkStart w:name="z6828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631"/>
    <w:bookmarkStart w:name="z6829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632"/>
    <w:bookmarkStart w:name="z6830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633"/>
    <w:bookmarkStart w:name="z6831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634"/>
    <w:bookmarkStart w:name="z6832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635"/>
    <w:bookmarkStart w:name="z6833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636"/>
    <w:bookmarkStart w:name="z6834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637"/>
    <w:bookmarkStart w:name="z6835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638"/>
    <w:bookmarkStart w:name="z6836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639"/>
    <w:bookmarkStart w:name="z6837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640"/>
    <w:bookmarkStart w:name="z6838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641"/>
    <w:bookmarkStart w:name="z6839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642"/>
    <w:bookmarkStart w:name="z6840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643"/>
    <w:bookmarkStart w:name="z6841" w:id="6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644"/>
    <w:bookmarkStart w:name="z6842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45"/>
    <w:bookmarkStart w:name="z6843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46"/>
    <w:bookmarkStart w:name="z6844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647"/>
    <w:bookmarkStart w:name="z6845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648"/>
    <w:bookmarkStart w:name="z6846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649"/>
    <w:bookmarkStart w:name="z6847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650"/>
    <w:bookmarkStart w:name="z6848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651"/>
    <w:bookmarkStart w:name="z6849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652"/>
    <w:bookmarkStart w:name="z6850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653"/>
    <w:bookmarkStart w:name="z6851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654"/>
    <w:bookmarkStart w:name="z6852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655"/>
    <w:bookmarkStart w:name="z6853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656"/>
    <w:bookmarkStart w:name="z6854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657"/>
    <w:bookmarkStart w:name="z6855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658"/>
    <w:bookmarkStart w:name="z6856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659"/>
    <w:bookmarkStart w:name="z6857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8" w:id="6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6661"/>
    <w:bookmarkStart w:name="z6859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662"/>
    <w:bookmarkStart w:name="z6860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663"/>
    <w:bookmarkStart w:name="z6861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664"/>
    <w:bookmarkStart w:name="z6862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665"/>
    <w:bookmarkStart w:name="z6863" w:id="6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666"/>
    <w:bookmarkStart w:name="z6864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6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5" w:id="6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668"/>
        </w:tc>
      </w:tr>
    </w:tbl>
    <w:bookmarkStart w:name="z6866" w:id="6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Байзакскому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669"/>
    <w:bookmarkStart w:name="z6868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670"/>
    <w:bookmarkStart w:name="z6869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71"/>
    <w:bookmarkStart w:name="z6870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672"/>
    <w:bookmarkStart w:name="z6871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673"/>
    <w:bookmarkStart w:name="z6872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674"/>
    <w:bookmarkStart w:name="z6873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675"/>
    <w:bookmarkStart w:name="z6874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5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080100, Республика Казахстан, Жамбылская область, Байзакский район, село Сарыкемер, улица Байзак батыра, 100.</w:t>
      </w:r>
    </w:p>
    <w:bookmarkEnd w:id="6677"/>
    <w:bookmarkStart w:name="z6876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678"/>
    <w:bookmarkStart w:name="z6877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679"/>
    <w:bookmarkStart w:name="z6878" w:id="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680"/>
    <w:bookmarkStart w:name="z6879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681"/>
    <w:bookmarkStart w:name="z6880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682"/>
    <w:bookmarkStart w:name="z6881" w:id="6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683"/>
    <w:bookmarkStart w:name="z6882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684"/>
    <w:bookmarkStart w:name="z6883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685"/>
    <w:bookmarkStart w:name="z6884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686"/>
    <w:bookmarkStart w:name="z6885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687"/>
    <w:bookmarkStart w:name="z6886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688"/>
    <w:bookmarkStart w:name="z6887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689"/>
    <w:bookmarkStart w:name="z6888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690"/>
    <w:bookmarkStart w:name="z6889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691"/>
    <w:bookmarkStart w:name="z6890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692"/>
    <w:bookmarkStart w:name="z6891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693"/>
    <w:bookmarkStart w:name="z6892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694"/>
    <w:bookmarkStart w:name="z6893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695"/>
    <w:bookmarkStart w:name="z6894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696"/>
    <w:bookmarkStart w:name="z6895" w:id="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697"/>
    <w:bookmarkStart w:name="z6896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698"/>
    <w:bookmarkStart w:name="z6897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699"/>
    <w:bookmarkStart w:name="z6898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700"/>
    <w:bookmarkStart w:name="z6899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701"/>
    <w:bookmarkStart w:name="z6900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702"/>
    <w:bookmarkStart w:name="z6901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703"/>
    <w:bookmarkStart w:name="z6902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704"/>
    <w:bookmarkStart w:name="z6903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705"/>
    <w:bookmarkStart w:name="z6904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706"/>
    <w:bookmarkStart w:name="z6905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707"/>
    <w:bookmarkStart w:name="z6906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708"/>
    <w:bookmarkStart w:name="z6907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709"/>
    <w:bookmarkStart w:name="z6908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710"/>
    <w:bookmarkStart w:name="z6909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711"/>
    <w:bookmarkStart w:name="z6910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712"/>
    <w:bookmarkStart w:name="z6911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713"/>
    <w:bookmarkStart w:name="z6912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714"/>
    <w:bookmarkStart w:name="z6913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715"/>
    <w:bookmarkStart w:name="z6914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716"/>
    <w:bookmarkStart w:name="z6915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717"/>
    <w:bookmarkStart w:name="z6916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718"/>
    <w:bookmarkStart w:name="z6917" w:id="6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719"/>
    <w:bookmarkStart w:name="z6918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20"/>
    <w:bookmarkStart w:name="z6919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21"/>
    <w:bookmarkStart w:name="z6920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722"/>
    <w:bookmarkStart w:name="z6921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723"/>
    <w:bookmarkStart w:name="z6922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724"/>
    <w:bookmarkStart w:name="z6923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725"/>
    <w:bookmarkStart w:name="z6924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726"/>
    <w:bookmarkStart w:name="z6925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727"/>
    <w:bookmarkStart w:name="z6926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728"/>
    <w:bookmarkStart w:name="z6927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729"/>
    <w:bookmarkStart w:name="z6928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730"/>
    <w:bookmarkStart w:name="z6929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731"/>
    <w:bookmarkStart w:name="z6930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732"/>
    <w:bookmarkStart w:name="z6931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733"/>
    <w:bookmarkStart w:name="z6932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734"/>
    <w:bookmarkStart w:name="z6933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34" w:id="6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736"/>
    <w:bookmarkStart w:name="z6935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737"/>
    <w:bookmarkStart w:name="z6936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738"/>
    <w:bookmarkStart w:name="z6937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739"/>
    <w:bookmarkStart w:name="z6938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740"/>
    <w:bookmarkStart w:name="z6939" w:id="6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741"/>
    <w:bookmarkStart w:name="z6940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7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1" w:id="6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743"/>
        </w:tc>
      </w:tr>
    </w:tbl>
    <w:bookmarkStart w:name="z6942" w:id="6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744"/>
    <w:bookmarkStart w:name="z6944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745"/>
    <w:bookmarkStart w:name="z6945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46"/>
    <w:bookmarkStart w:name="z6946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747"/>
    <w:bookmarkStart w:name="z6947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748"/>
    <w:bookmarkStart w:name="z6948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749"/>
    <w:bookmarkStart w:name="z6949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750"/>
    <w:bookmarkStart w:name="z6950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1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081100, Республика Казахстан, Жамбылская область, Шуский район, село Толе би, улица Аубакирова, 32.</w:t>
      </w:r>
    </w:p>
    <w:bookmarkEnd w:id="6752"/>
    <w:bookmarkStart w:name="z6952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753"/>
    <w:bookmarkStart w:name="z6953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754"/>
    <w:bookmarkStart w:name="z6954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755"/>
    <w:bookmarkStart w:name="z6955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756"/>
    <w:bookmarkStart w:name="z6956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757"/>
    <w:bookmarkStart w:name="z6957" w:id="6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758"/>
    <w:bookmarkStart w:name="z6958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759"/>
    <w:bookmarkStart w:name="z6959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760"/>
    <w:bookmarkStart w:name="z6960" w:id="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761"/>
    <w:bookmarkStart w:name="z6961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762"/>
    <w:bookmarkStart w:name="z6962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763"/>
    <w:bookmarkStart w:name="z6963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764"/>
    <w:bookmarkStart w:name="z6964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765"/>
    <w:bookmarkStart w:name="z6965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766"/>
    <w:bookmarkStart w:name="z6966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767"/>
    <w:bookmarkStart w:name="z6967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768"/>
    <w:bookmarkStart w:name="z6968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769"/>
    <w:bookmarkStart w:name="z6969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770"/>
    <w:bookmarkStart w:name="z6970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771"/>
    <w:bookmarkStart w:name="z6971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772"/>
    <w:bookmarkStart w:name="z6972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773"/>
    <w:bookmarkStart w:name="z6973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774"/>
    <w:bookmarkStart w:name="z6974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775"/>
    <w:bookmarkStart w:name="z6975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776"/>
    <w:bookmarkStart w:name="z6976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777"/>
    <w:bookmarkStart w:name="z6977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6778"/>
    <w:bookmarkStart w:name="z6978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779"/>
    <w:bookmarkStart w:name="z6979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780"/>
    <w:bookmarkStart w:name="z6980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781"/>
    <w:bookmarkStart w:name="z6981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782"/>
    <w:bookmarkStart w:name="z6982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783"/>
    <w:bookmarkStart w:name="z6983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784"/>
    <w:bookmarkStart w:name="z6984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785"/>
    <w:bookmarkStart w:name="z6985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786"/>
    <w:bookmarkStart w:name="z6986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787"/>
    <w:bookmarkStart w:name="z6987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788"/>
    <w:bookmarkStart w:name="z6988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789"/>
    <w:bookmarkStart w:name="z6989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790"/>
    <w:bookmarkStart w:name="z6990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791"/>
    <w:bookmarkStart w:name="z6991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792"/>
    <w:bookmarkStart w:name="z6992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793"/>
    <w:bookmarkStart w:name="z6993" w:id="6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794"/>
    <w:bookmarkStart w:name="z6994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95"/>
    <w:bookmarkStart w:name="z6995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96"/>
    <w:bookmarkStart w:name="z6996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797"/>
    <w:bookmarkStart w:name="z6997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798"/>
    <w:bookmarkStart w:name="z6998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799"/>
    <w:bookmarkStart w:name="z6999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800"/>
    <w:bookmarkStart w:name="z7000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801"/>
    <w:bookmarkStart w:name="z7001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802"/>
    <w:bookmarkStart w:name="z7002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803"/>
    <w:bookmarkStart w:name="z7003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804"/>
    <w:bookmarkStart w:name="z7004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805"/>
    <w:bookmarkStart w:name="z7005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806"/>
    <w:bookmarkStart w:name="z7006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807"/>
    <w:bookmarkStart w:name="z7007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808"/>
    <w:bookmarkStart w:name="z7008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809"/>
    <w:bookmarkStart w:name="z7009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8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0" w:id="6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6811"/>
    <w:bookmarkStart w:name="z7011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812"/>
    <w:bookmarkStart w:name="z7012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813"/>
    <w:bookmarkStart w:name="z7013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814"/>
    <w:bookmarkStart w:name="z7014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815"/>
    <w:bookmarkStart w:name="z7015" w:id="6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816"/>
    <w:bookmarkStart w:name="z7016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8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7" w:id="6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818"/>
        </w:tc>
      </w:tr>
    </w:tbl>
    <w:bookmarkStart w:name="z7018" w:id="6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Сарысускому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819"/>
    <w:bookmarkStart w:name="z7020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820"/>
    <w:bookmarkStart w:name="z7021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21"/>
    <w:bookmarkStart w:name="z7022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822"/>
    <w:bookmarkStart w:name="z7023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823"/>
    <w:bookmarkStart w:name="z7024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824"/>
    <w:bookmarkStart w:name="z7025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825"/>
    <w:bookmarkStart w:name="z7026" w:id="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7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080700, Республика Казахстан, Жамбылская область, Сарысуский район, город Жанатас, 1 микрорайон, 18.</w:t>
      </w:r>
    </w:p>
    <w:bookmarkEnd w:id="6827"/>
    <w:bookmarkStart w:name="z7028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828"/>
    <w:bookmarkStart w:name="z7029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829"/>
    <w:bookmarkStart w:name="z7030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830"/>
    <w:bookmarkStart w:name="z7031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831"/>
    <w:bookmarkStart w:name="z7032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832"/>
    <w:bookmarkStart w:name="z7033" w:id="6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833"/>
    <w:bookmarkStart w:name="z7034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834"/>
    <w:bookmarkStart w:name="z7035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835"/>
    <w:bookmarkStart w:name="z7036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836"/>
    <w:bookmarkStart w:name="z7037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837"/>
    <w:bookmarkStart w:name="z7038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838"/>
    <w:bookmarkStart w:name="z7039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839"/>
    <w:bookmarkStart w:name="z7040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840"/>
    <w:bookmarkStart w:name="z7041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841"/>
    <w:bookmarkStart w:name="z7042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842"/>
    <w:bookmarkStart w:name="z7043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843"/>
    <w:bookmarkStart w:name="z7044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844"/>
    <w:bookmarkStart w:name="z7045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845"/>
    <w:bookmarkStart w:name="z7046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846"/>
    <w:bookmarkStart w:name="z7047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847"/>
    <w:bookmarkStart w:name="z7048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848"/>
    <w:bookmarkStart w:name="z7049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849"/>
    <w:bookmarkStart w:name="z7050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850"/>
    <w:bookmarkStart w:name="z7051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851"/>
    <w:bookmarkStart w:name="z7052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852"/>
    <w:bookmarkStart w:name="z7053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853"/>
    <w:bookmarkStart w:name="z7054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854"/>
    <w:bookmarkStart w:name="z7055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855"/>
    <w:bookmarkStart w:name="z7056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856"/>
    <w:bookmarkStart w:name="z7057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857"/>
    <w:bookmarkStart w:name="z7058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858"/>
    <w:bookmarkStart w:name="z7059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859"/>
    <w:bookmarkStart w:name="z7060" w:id="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860"/>
    <w:bookmarkStart w:name="z7061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861"/>
    <w:bookmarkStart w:name="z7062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862"/>
    <w:bookmarkStart w:name="z7063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863"/>
    <w:bookmarkStart w:name="z7064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864"/>
    <w:bookmarkStart w:name="z7065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865"/>
    <w:bookmarkStart w:name="z7066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866"/>
    <w:bookmarkStart w:name="z7067" w:id="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867"/>
    <w:bookmarkStart w:name="z7068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868"/>
    <w:bookmarkStart w:name="z7069" w:id="6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869"/>
    <w:bookmarkStart w:name="z7070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70"/>
    <w:bookmarkStart w:name="z7071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71"/>
    <w:bookmarkStart w:name="z7072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872"/>
    <w:bookmarkStart w:name="z7073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873"/>
    <w:bookmarkStart w:name="z7074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874"/>
    <w:bookmarkStart w:name="z7075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875"/>
    <w:bookmarkStart w:name="z7076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876"/>
    <w:bookmarkStart w:name="z7077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877"/>
    <w:bookmarkStart w:name="z7078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878"/>
    <w:bookmarkStart w:name="z7079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879"/>
    <w:bookmarkStart w:name="z7080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880"/>
    <w:bookmarkStart w:name="z7081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881"/>
    <w:bookmarkStart w:name="z7082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882"/>
    <w:bookmarkStart w:name="z7083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883"/>
    <w:bookmarkStart w:name="z7084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884"/>
    <w:bookmarkStart w:name="z7085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8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6" w:id="6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886"/>
    <w:bookmarkStart w:name="z7087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887"/>
    <w:bookmarkStart w:name="z7088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888"/>
    <w:bookmarkStart w:name="z7089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889"/>
    <w:bookmarkStart w:name="z7090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890"/>
    <w:bookmarkStart w:name="z7091" w:id="6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891"/>
    <w:bookmarkStart w:name="z7092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8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3" w:id="6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893"/>
        </w:tc>
      </w:tr>
    </w:tbl>
    <w:bookmarkStart w:name="z7094" w:id="6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Таласскому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Жамбылской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894"/>
    <w:bookmarkStart w:name="z7096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895"/>
    <w:bookmarkStart w:name="z7097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96"/>
    <w:bookmarkStart w:name="z7098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897"/>
    <w:bookmarkStart w:name="z7099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898"/>
    <w:bookmarkStart w:name="z7100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899"/>
    <w:bookmarkStart w:name="z7101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900"/>
    <w:bookmarkStart w:name="z7102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03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080800, Республика Казахстан, Жамбылская область, Таласский район, город Каратау, улица А.Молдагуловой, 26.</w:t>
      </w:r>
    </w:p>
    <w:bookmarkEnd w:id="6902"/>
    <w:bookmarkStart w:name="z7104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Казахстан".</w:t>
      </w:r>
    </w:p>
    <w:bookmarkEnd w:id="6903"/>
    <w:bookmarkStart w:name="z7105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904"/>
    <w:bookmarkStart w:name="z7106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905"/>
    <w:bookmarkStart w:name="z7107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906"/>
    <w:bookmarkStart w:name="z7108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907"/>
    <w:bookmarkStart w:name="z7109" w:id="6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908"/>
    <w:bookmarkStart w:name="z7110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909"/>
    <w:bookmarkStart w:name="z7111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910"/>
    <w:bookmarkStart w:name="z7112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911"/>
    <w:bookmarkStart w:name="z7113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912"/>
    <w:bookmarkStart w:name="z7114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913"/>
    <w:bookmarkStart w:name="z7115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914"/>
    <w:bookmarkStart w:name="z7116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915"/>
    <w:bookmarkStart w:name="z7117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916"/>
    <w:bookmarkStart w:name="z7118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917"/>
    <w:bookmarkStart w:name="z7119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918"/>
    <w:bookmarkStart w:name="z7120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919"/>
    <w:bookmarkStart w:name="z7121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920"/>
    <w:bookmarkStart w:name="z7122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921"/>
    <w:bookmarkStart w:name="z7123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922"/>
    <w:bookmarkStart w:name="z7124" w:id="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6923"/>
    <w:bookmarkStart w:name="z7125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6924"/>
    <w:bookmarkStart w:name="z7126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6925"/>
    <w:bookmarkStart w:name="z7127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6926"/>
    <w:bookmarkStart w:name="z7128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6927"/>
    <w:bookmarkStart w:name="z7129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6928"/>
    <w:bookmarkStart w:name="z7130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6929"/>
    <w:bookmarkStart w:name="z7131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6930"/>
    <w:bookmarkStart w:name="z7132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6931"/>
    <w:bookmarkStart w:name="z7133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6932"/>
    <w:bookmarkStart w:name="z7134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6933"/>
    <w:bookmarkStart w:name="z7135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6934"/>
    <w:bookmarkStart w:name="z7136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6935"/>
    <w:bookmarkStart w:name="z7137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6936"/>
    <w:bookmarkStart w:name="z7138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6937"/>
    <w:bookmarkStart w:name="z7139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6938"/>
    <w:bookmarkStart w:name="z7140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6939"/>
    <w:bookmarkStart w:name="z7141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6940"/>
    <w:bookmarkStart w:name="z7142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6941"/>
    <w:bookmarkStart w:name="z7143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6942"/>
    <w:bookmarkStart w:name="z7144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6943"/>
    <w:bookmarkStart w:name="z7145" w:id="6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6944"/>
    <w:bookmarkStart w:name="z7146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45"/>
    <w:bookmarkStart w:name="z7147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46"/>
    <w:bookmarkStart w:name="z7148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6947"/>
    <w:bookmarkStart w:name="z7149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6948"/>
    <w:bookmarkStart w:name="z7150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6949"/>
    <w:bookmarkStart w:name="z7151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6950"/>
    <w:bookmarkStart w:name="z7152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6951"/>
    <w:bookmarkStart w:name="z7153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6952"/>
    <w:bookmarkStart w:name="z7154" w:id="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6953"/>
    <w:bookmarkStart w:name="z7155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6954"/>
    <w:bookmarkStart w:name="z7156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6955"/>
    <w:bookmarkStart w:name="z7157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6956"/>
    <w:bookmarkStart w:name="z7158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6957"/>
    <w:bookmarkStart w:name="z7159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6958"/>
    <w:bookmarkStart w:name="z7160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6959"/>
    <w:bookmarkStart w:name="z7161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69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62" w:id="6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961"/>
    <w:bookmarkStart w:name="z7163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6962"/>
    <w:bookmarkStart w:name="z7164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963"/>
    <w:bookmarkStart w:name="z7165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6964"/>
    <w:bookmarkStart w:name="z7166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6965"/>
    <w:bookmarkStart w:name="z7167" w:id="6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6966"/>
    <w:bookmarkStart w:name="z7168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69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9" w:id="6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968"/>
        </w:tc>
      </w:tr>
    </w:tbl>
    <w:bookmarkStart w:name="z7170" w:id="6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таможне "Кордай" Департамента государственных доходов по</w:t>
      </w:r>
      <w:r>
        <w:br/>
      </w:r>
      <w:r>
        <w:rPr>
          <w:rFonts w:ascii="Times New Roman"/>
          <w:b/>
          <w:i w:val="false"/>
          <w:color w:val="000000"/>
        </w:rPr>
        <w:t>Жамбылской области Комитета государственных доходов Министерства</w:t>
      </w:r>
      <w:r>
        <w:br/>
      </w:r>
      <w:r>
        <w:rPr>
          <w:rFonts w:ascii="Times New Roman"/>
          <w:b/>
          <w:i w:val="false"/>
          <w:color w:val="000000"/>
        </w:rPr>
        <w:t>финансов Республики Казахстан</w:t>
      </w:r>
    </w:p>
    <w:bookmarkEnd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Приложение 92 исключена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9" w:id="6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6970"/>
        </w:tc>
      </w:tr>
    </w:tbl>
    <w:bookmarkStart w:name="z7270" w:id="6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Уральск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Западно-Казахстанской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971"/>
    <w:bookmarkStart w:name="z7272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Уральск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6972"/>
    <w:bookmarkStart w:name="z7273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73"/>
    <w:bookmarkStart w:name="z7274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6974"/>
    <w:bookmarkStart w:name="z7275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6975"/>
    <w:bookmarkStart w:name="z7276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6976"/>
    <w:bookmarkStart w:name="z7277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6977"/>
    <w:bookmarkStart w:name="z7278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69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9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090000, Республика Казахстан, Западно-Казахстанская область, город Уральск, улица Некрасова, 30/1. </w:t>
      </w:r>
    </w:p>
    <w:bookmarkEnd w:id="6979"/>
    <w:bookmarkStart w:name="z7280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городу Уральск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6980"/>
    <w:bookmarkStart w:name="z7281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6981"/>
    <w:bookmarkStart w:name="z7282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6982"/>
    <w:bookmarkStart w:name="z7283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6983"/>
    <w:bookmarkStart w:name="z7284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6984"/>
    <w:bookmarkStart w:name="z7285" w:id="6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6985"/>
    <w:bookmarkStart w:name="z7286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6986"/>
    <w:bookmarkStart w:name="z7287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6987"/>
    <w:bookmarkStart w:name="z7288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6988"/>
    <w:bookmarkStart w:name="z7289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6989"/>
    <w:bookmarkStart w:name="z7290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6990"/>
    <w:bookmarkStart w:name="z7291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6991"/>
    <w:bookmarkStart w:name="z7292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6992"/>
    <w:bookmarkStart w:name="z7293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6993"/>
    <w:bookmarkStart w:name="z7294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6994"/>
    <w:bookmarkStart w:name="z7295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6995"/>
    <w:bookmarkStart w:name="z7296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6996"/>
    <w:bookmarkStart w:name="z7297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6997"/>
    <w:bookmarkStart w:name="z7298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6998"/>
    <w:bookmarkStart w:name="z7299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6999"/>
    <w:bookmarkStart w:name="z7300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000"/>
    <w:bookmarkStart w:name="z7301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001"/>
    <w:bookmarkStart w:name="z7302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002"/>
    <w:bookmarkStart w:name="z7303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003"/>
    <w:bookmarkStart w:name="z7304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004"/>
    <w:bookmarkStart w:name="z7305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005"/>
    <w:bookmarkStart w:name="z7306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006"/>
    <w:bookmarkStart w:name="z7307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007"/>
    <w:bookmarkStart w:name="z7308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008"/>
    <w:bookmarkStart w:name="z7309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009"/>
    <w:bookmarkStart w:name="z7310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010"/>
    <w:bookmarkStart w:name="z7311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011"/>
    <w:bookmarkStart w:name="z7312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012"/>
    <w:bookmarkStart w:name="z7313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013"/>
    <w:bookmarkStart w:name="z7314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014"/>
    <w:bookmarkStart w:name="z7315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015"/>
    <w:bookmarkStart w:name="z7316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016"/>
    <w:bookmarkStart w:name="z7317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017"/>
    <w:bookmarkStart w:name="z7318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018"/>
    <w:bookmarkStart w:name="z7319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019"/>
    <w:bookmarkStart w:name="z7320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020"/>
    <w:bookmarkStart w:name="z7321" w:id="7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021"/>
    <w:bookmarkStart w:name="z7322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22"/>
    <w:bookmarkStart w:name="z7323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23"/>
    <w:bookmarkStart w:name="z7324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024"/>
    <w:bookmarkStart w:name="z7325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025"/>
    <w:bookmarkStart w:name="z7326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026"/>
    <w:bookmarkStart w:name="z7327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027"/>
    <w:bookmarkStart w:name="z7328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028"/>
    <w:bookmarkStart w:name="z7329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029"/>
    <w:bookmarkStart w:name="z7330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030"/>
    <w:bookmarkStart w:name="z7331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031"/>
    <w:bookmarkStart w:name="z7332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032"/>
    <w:bookmarkStart w:name="z7333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033"/>
    <w:bookmarkStart w:name="z7334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034"/>
    <w:bookmarkStart w:name="z7335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035"/>
    <w:bookmarkStart w:name="z7336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036"/>
    <w:bookmarkStart w:name="z7337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38" w:id="7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038"/>
    <w:bookmarkStart w:name="z7339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039"/>
    <w:bookmarkStart w:name="z7340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040"/>
    <w:bookmarkStart w:name="z7341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041"/>
    <w:bookmarkStart w:name="z7342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042"/>
    <w:bookmarkStart w:name="z7343" w:id="7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043"/>
    <w:bookmarkStart w:name="z7344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0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5" w:id="7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045"/>
        </w:tc>
      </w:tr>
    </w:tbl>
    <w:bookmarkStart w:name="z7346" w:id="7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Бурлинскому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046"/>
    <w:bookmarkStart w:name="z7348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Бурлинскому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047"/>
    <w:bookmarkStart w:name="z7349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48"/>
    <w:bookmarkStart w:name="z7350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049"/>
    <w:bookmarkStart w:name="z7351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050"/>
    <w:bookmarkStart w:name="z7352" w:id="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051"/>
    <w:bookmarkStart w:name="z7353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052"/>
    <w:bookmarkStart w:name="z7354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55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090302, Республика Казахстан, Западно-Казахстанская область, Бурлинский район, город Аксай, микрорайон 2, 7/1. </w:t>
      </w:r>
    </w:p>
    <w:bookmarkEnd w:id="7054"/>
    <w:bookmarkStart w:name="z7356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Бурлинскому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055"/>
    <w:bookmarkStart w:name="z7357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056"/>
    <w:bookmarkStart w:name="z7358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057"/>
    <w:bookmarkStart w:name="z7359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058"/>
    <w:bookmarkStart w:name="z7360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059"/>
    <w:bookmarkStart w:name="z7361" w:id="7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060"/>
    <w:bookmarkStart w:name="z7362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061"/>
    <w:bookmarkStart w:name="z7363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062"/>
    <w:bookmarkStart w:name="z7364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063"/>
    <w:bookmarkStart w:name="z7365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064"/>
    <w:bookmarkStart w:name="z7366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065"/>
    <w:bookmarkStart w:name="z7367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066"/>
    <w:bookmarkStart w:name="z7368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067"/>
    <w:bookmarkStart w:name="z7369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068"/>
    <w:bookmarkStart w:name="z7370" w:id="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069"/>
    <w:bookmarkStart w:name="z7371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070"/>
    <w:bookmarkStart w:name="z7372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071"/>
    <w:bookmarkStart w:name="z7373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072"/>
    <w:bookmarkStart w:name="z7374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073"/>
    <w:bookmarkStart w:name="z7375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074"/>
    <w:bookmarkStart w:name="z7376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075"/>
    <w:bookmarkStart w:name="z7377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076"/>
    <w:bookmarkStart w:name="z7378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077"/>
    <w:bookmarkStart w:name="z7379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078"/>
    <w:bookmarkStart w:name="z7380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079"/>
    <w:bookmarkStart w:name="z7381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7080"/>
    <w:bookmarkStart w:name="z7382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081"/>
    <w:bookmarkStart w:name="z7383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082"/>
    <w:bookmarkStart w:name="z7384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083"/>
    <w:bookmarkStart w:name="z7385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084"/>
    <w:bookmarkStart w:name="z7386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085"/>
    <w:bookmarkStart w:name="z7387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086"/>
    <w:bookmarkStart w:name="z7388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087"/>
    <w:bookmarkStart w:name="z7389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088"/>
    <w:bookmarkStart w:name="z7390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089"/>
    <w:bookmarkStart w:name="z7391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090"/>
    <w:bookmarkStart w:name="z7392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091"/>
    <w:bookmarkStart w:name="z7393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092"/>
    <w:bookmarkStart w:name="z7394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093"/>
    <w:bookmarkStart w:name="z7395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094"/>
    <w:bookmarkStart w:name="z7396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095"/>
    <w:bookmarkStart w:name="z7397" w:id="7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096"/>
    <w:bookmarkStart w:name="z7398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97"/>
    <w:bookmarkStart w:name="z7399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98"/>
    <w:bookmarkStart w:name="z7400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099"/>
    <w:bookmarkStart w:name="z7401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100"/>
    <w:bookmarkStart w:name="z7402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101"/>
    <w:bookmarkStart w:name="z7403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102"/>
    <w:bookmarkStart w:name="z7404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103"/>
    <w:bookmarkStart w:name="z7405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104"/>
    <w:bookmarkStart w:name="z7406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105"/>
    <w:bookmarkStart w:name="z7407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106"/>
    <w:bookmarkStart w:name="z7408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107"/>
    <w:bookmarkStart w:name="z7409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108"/>
    <w:bookmarkStart w:name="z7410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109"/>
    <w:bookmarkStart w:name="z7411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110"/>
    <w:bookmarkStart w:name="z7412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111"/>
    <w:bookmarkStart w:name="z7413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14" w:id="7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113"/>
    <w:bookmarkStart w:name="z7415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114"/>
    <w:bookmarkStart w:name="z7416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115"/>
    <w:bookmarkStart w:name="z7417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116"/>
    <w:bookmarkStart w:name="z7418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117"/>
    <w:bookmarkStart w:name="z7419" w:id="7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118"/>
    <w:bookmarkStart w:name="z7420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1" w:id="7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120"/>
        </w:tc>
      </w:tr>
    </w:tbl>
    <w:bookmarkStart w:name="z7422" w:id="7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Жанибекскому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121"/>
    <w:bookmarkStart w:name="z7424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Жанибекскому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122"/>
    <w:bookmarkStart w:name="z7425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23"/>
    <w:bookmarkStart w:name="z7426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124"/>
    <w:bookmarkStart w:name="z7427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125"/>
    <w:bookmarkStart w:name="z7428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126"/>
    <w:bookmarkStart w:name="z7429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127"/>
    <w:bookmarkStart w:name="z7430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31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090500, Республика Казахстан, Западно-Казахстанская область, Жанибекский район, село Жанибек, улица Гумара Караша, 63.</w:t>
      </w:r>
    </w:p>
    <w:bookmarkEnd w:id="7129"/>
    <w:bookmarkStart w:name="z7432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Жанибекскому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130"/>
    <w:bookmarkStart w:name="z7433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131"/>
    <w:bookmarkStart w:name="z7434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132"/>
    <w:bookmarkStart w:name="z7435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133"/>
    <w:bookmarkStart w:name="z7436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134"/>
    <w:bookmarkStart w:name="z7437" w:id="7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135"/>
    <w:bookmarkStart w:name="z7438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136"/>
    <w:bookmarkStart w:name="z7439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137"/>
    <w:bookmarkStart w:name="z7440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138"/>
    <w:bookmarkStart w:name="z7441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139"/>
    <w:bookmarkStart w:name="z7442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140"/>
    <w:bookmarkStart w:name="z7443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141"/>
    <w:bookmarkStart w:name="z7444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142"/>
    <w:bookmarkStart w:name="z7445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143"/>
    <w:bookmarkStart w:name="z7446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144"/>
    <w:bookmarkStart w:name="z7447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145"/>
    <w:bookmarkStart w:name="z7448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146"/>
    <w:bookmarkStart w:name="z7449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147"/>
    <w:bookmarkStart w:name="z7450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148"/>
    <w:bookmarkStart w:name="z7451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149"/>
    <w:bookmarkStart w:name="z7452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150"/>
    <w:bookmarkStart w:name="z7453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151"/>
    <w:bookmarkStart w:name="z7454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152"/>
    <w:bookmarkStart w:name="z7455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153"/>
    <w:bookmarkStart w:name="z7456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154"/>
    <w:bookmarkStart w:name="z7457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155"/>
    <w:bookmarkStart w:name="z7458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156"/>
    <w:bookmarkStart w:name="z7459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157"/>
    <w:bookmarkStart w:name="z7460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158"/>
    <w:bookmarkStart w:name="z7461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159"/>
    <w:bookmarkStart w:name="z7462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160"/>
    <w:bookmarkStart w:name="z7463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161"/>
    <w:bookmarkStart w:name="z7464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162"/>
    <w:bookmarkStart w:name="z7465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163"/>
    <w:bookmarkStart w:name="z7466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164"/>
    <w:bookmarkStart w:name="z7467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165"/>
    <w:bookmarkStart w:name="z7468" w:id="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166"/>
    <w:bookmarkStart w:name="z7469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167"/>
    <w:bookmarkStart w:name="z7470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168"/>
    <w:bookmarkStart w:name="z7471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169"/>
    <w:bookmarkStart w:name="z7472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170"/>
    <w:bookmarkStart w:name="z7473" w:id="7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171"/>
    <w:bookmarkStart w:name="z7474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72"/>
    <w:bookmarkStart w:name="z7475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73"/>
    <w:bookmarkStart w:name="z7476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174"/>
    <w:bookmarkStart w:name="z7477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175"/>
    <w:bookmarkStart w:name="z7478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176"/>
    <w:bookmarkStart w:name="z7479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177"/>
    <w:bookmarkStart w:name="z7480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178"/>
    <w:bookmarkStart w:name="z7481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179"/>
    <w:bookmarkStart w:name="z7482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180"/>
    <w:bookmarkStart w:name="z7483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181"/>
    <w:bookmarkStart w:name="z7484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182"/>
    <w:bookmarkStart w:name="z7485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183"/>
    <w:bookmarkStart w:name="z7486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184"/>
    <w:bookmarkStart w:name="z7487" w:id="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185"/>
    <w:bookmarkStart w:name="z7488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186"/>
    <w:bookmarkStart w:name="z7489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90" w:id="7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188"/>
    <w:bookmarkStart w:name="z7491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189"/>
    <w:bookmarkStart w:name="z7492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190"/>
    <w:bookmarkStart w:name="z7493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191"/>
    <w:bookmarkStart w:name="z7494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192"/>
    <w:bookmarkStart w:name="z7495" w:id="7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193"/>
    <w:bookmarkStart w:name="z7496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7" w:id="7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195"/>
        </w:tc>
      </w:tr>
    </w:tbl>
    <w:bookmarkStart w:name="z7498" w:id="7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Жангалинскому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196"/>
    <w:bookmarkStart w:name="z7500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Жангалинскому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197"/>
    <w:bookmarkStart w:name="z7501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98"/>
    <w:bookmarkStart w:name="z7502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199"/>
    <w:bookmarkStart w:name="z7503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200"/>
    <w:bookmarkStart w:name="z7504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201"/>
    <w:bookmarkStart w:name="z7505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202"/>
    <w:bookmarkStart w:name="z7506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07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090400, Республика Казахстан, Западно-Казахстанская область, Жангалинский район, поселок Жангала, улица Халыктар достыгы, 44. </w:t>
      </w:r>
    </w:p>
    <w:bookmarkEnd w:id="7204"/>
    <w:bookmarkStart w:name="z7508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Жангалинскому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205"/>
    <w:bookmarkStart w:name="z7509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206"/>
    <w:bookmarkStart w:name="z7510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207"/>
    <w:bookmarkStart w:name="z7511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208"/>
    <w:bookmarkStart w:name="z7512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209"/>
    <w:bookmarkStart w:name="z7513" w:id="7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210"/>
    <w:bookmarkStart w:name="z7514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211"/>
    <w:bookmarkStart w:name="z7515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212"/>
    <w:bookmarkStart w:name="z7516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213"/>
    <w:bookmarkStart w:name="z7517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214"/>
    <w:bookmarkStart w:name="z7518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215"/>
    <w:bookmarkStart w:name="z7519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216"/>
    <w:bookmarkStart w:name="z7520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217"/>
    <w:bookmarkStart w:name="z7521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218"/>
    <w:bookmarkStart w:name="z7522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219"/>
    <w:bookmarkStart w:name="z7523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220"/>
    <w:bookmarkStart w:name="z7524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221"/>
    <w:bookmarkStart w:name="z7525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222"/>
    <w:bookmarkStart w:name="z7526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223"/>
    <w:bookmarkStart w:name="z7527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224"/>
    <w:bookmarkStart w:name="z7528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225"/>
    <w:bookmarkStart w:name="z7529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226"/>
    <w:bookmarkStart w:name="z7530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227"/>
    <w:bookmarkStart w:name="z7531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228"/>
    <w:bookmarkStart w:name="z7532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229"/>
    <w:bookmarkStart w:name="z7533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230"/>
    <w:bookmarkStart w:name="z7534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231"/>
    <w:bookmarkStart w:name="z7535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232"/>
    <w:bookmarkStart w:name="z7536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233"/>
    <w:bookmarkStart w:name="z7537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234"/>
    <w:bookmarkStart w:name="z7538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235"/>
    <w:bookmarkStart w:name="z7539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236"/>
    <w:bookmarkStart w:name="z7540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237"/>
    <w:bookmarkStart w:name="z7541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238"/>
    <w:bookmarkStart w:name="z7542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239"/>
    <w:bookmarkStart w:name="z7543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240"/>
    <w:bookmarkStart w:name="z7544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241"/>
    <w:bookmarkStart w:name="z7545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242"/>
    <w:bookmarkStart w:name="z7546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243"/>
    <w:bookmarkStart w:name="z7547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244"/>
    <w:bookmarkStart w:name="z7548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245"/>
    <w:bookmarkStart w:name="z7549" w:id="7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246"/>
    <w:bookmarkStart w:name="z7550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47"/>
    <w:bookmarkStart w:name="z7551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48"/>
    <w:bookmarkStart w:name="z7552" w:id="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249"/>
    <w:bookmarkStart w:name="z7553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250"/>
    <w:bookmarkStart w:name="z7554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251"/>
    <w:bookmarkStart w:name="z7555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252"/>
    <w:bookmarkStart w:name="z7556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253"/>
    <w:bookmarkStart w:name="z7557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254"/>
    <w:bookmarkStart w:name="z7558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255"/>
    <w:bookmarkStart w:name="z7559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256"/>
    <w:bookmarkStart w:name="z7560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257"/>
    <w:bookmarkStart w:name="z7561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258"/>
    <w:bookmarkStart w:name="z7562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259"/>
    <w:bookmarkStart w:name="z7563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260"/>
    <w:bookmarkStart w:name="z7564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261"/>
    <w:bookmarkStart w:name="z7565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6" w:id="7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263"/>
    <w:bookmarkStart w:name="z7567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264"/>
    <w:bookmarkStart w:name="z7568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265"/>
    <w:bookmarkStart w:name="z7569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266"/>
    <w:bookmarkStart w:name="z7570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267"/>
    <w:bookmarkStart w:name="z7571" w:id="7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268"/>
    <w:bookmarkStart w:name="z7572" w:id="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3" w:id="7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270"/>
        </w:tc>
      </w:tr>
    </w:tbl>
    <w:bookmarkStart w:name="z7574" w:id="7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Зеленовскому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271"/>
    <w:bookmarkStart w:name="z7576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Зеленовскому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272"/>
    <w:bookmarkStart w:name="z7577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73"/>
    <w:bookmarkStart w:name="z7578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274"/>
    <w:bookmarkStart w:name="z7579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275"/>
    <w:bookmarkStart w:name="z7580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276"/>
    <w:bookmarkStart w:name="z7581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277"/>
    <w:bookmarkStart w:name="z7582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3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090600, Республика Казахстан, Западно-Казахстанская область, Зеленовский район, село Переметное, переулок Мирный, 5. </w:t>
      </w:r>
    </w:p>
    <w:bookmarkEnd w:id="7279"/>
    <w:bookmarkStart w:name="z7584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Зеленовскому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280"/>
    <w:bookmarkStart w:name="z7585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281"/>
    <w:bookmarkStart w:name="z7586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282"/>
    <w:bookmarkStart w:name="z7587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283"/>
    <w:bookmarkStart w:name="z7588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284"/>
    <w:bookmarkStart w:name="z7589" w:id="7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285"/>
    <w:bookmarkStart w:name="z7590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286"/>
    <w:bookmarkStart w:name="z7591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287"/>
    <w:bookmarkStart w:name="z7592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288"/>
    <w:bookmarkStart w:name="z7593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289"/>
    <w:bookmarkStart w:name="z7594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290"/>
    <w:bookmarkStart w:name="z7595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291"/>
    <w:bookmarkStart w:name="z7596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292"/>
    <w:bookmarkStart w:name="z7597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293"/>
    <w:bookmarkStart w:name="z7598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294"/>
    <w:bookmarkStart w:name="z7599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295"/>
    <w:bookmarkStart w:name="z7600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296"/>
    <w:bookmarkStart w:name="z7601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297"/>
    <w:bookmarkStart w:name="z7602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298"/>
    <w:bookmarkStart w:name="z7603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299"/>
    <w:bookmarkStart w:name="z7604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300"/>
    <w:bookmarkStart w:name="z7605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301"/>
    <w:bookmarkStart w:name="z7606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302"/>
    <w:bookmarkStart w:name="z7607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303"/>
    <w:bookmarkStart w:name="z7608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304"/>
    <w:bookmarkStart w:name="z7609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305"/>
    <w:bookmarkStart w:name="z7610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306"/>
    <w:bookmarkStart w:name="z7611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307"/>
    <w:bookmarkStart w:name="z7612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308"/>
    <w:bookmarkStart w:name="z7613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309"/>
    <w:bookmarkStart w:name="z7614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310"/>
    <w:bookmarkStart w:name="z7615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311"/>
    <w:bookmarkStart w:name="z7616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312"/>
    <w:bookmarkStart w:name="z7617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313"/>
    <w:bookmarkStart w:name="z7618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314"/>
    <w:bookmarkStart w:name="z7619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315"/>
    <w:bookmarkStart w:name="z7620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316"/>
    <w:bookmarkStart w:name="z7621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317"/>
    <w:bookmarkStart w:name="z7622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318"/>
    <w:bookmarkStart w:name="z7623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319"/>
    <w:bookmarkStart w:name="z7624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320"/>
    <w:bookmarkStart w:name="z7625" w:id="7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321"/>
    <w:bookmarkStart w:name="z7626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22"/>
    <w:bookmarkStart w:name="z7627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23"/>
    <w:bookmarkStart w:name="z7628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324"/>
    <w:bookmarkStart w:name="z7629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325"/>
    <w:bookmarkStart w:name="z7630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326"/>
    <w:bookmarkStart w:name="z7631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327"/>
    <w:bookmarkStart w:name="z7632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328"/>
    <w:bookmarkStart w:name="z7633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329"/>
    <w:bookmarkStart w:name="z7634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330"/>
    <w:bookmarkStart w:name="z7635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331"/>
    <w:bookmarkStart w:name="z7636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332"/>
    <w:bookmarkStart w:name="z7637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333"/>
    <w:bookmarkStart w:name="z7638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334"/>
    <w:bookmarkStart w:name="z7639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335"/>
    <w:bookmarkStart w:name="z7640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336"/>
    <w:bookmarkStart w:name="z7641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42" w:id="7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338"/>
    <w:bookmarkStart w:name="z7643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339"/>
    <w:bookmarkStart w:name="z7644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340"/>
    <w:bookmarkStart w:name="z7645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341"/>
    <w:bookmarkStart w:name="z7646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342"/>
    <w:bookmarkStart w:name="z7647" w:id="7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343"/>
    <w:bookmarkStart w:name="z7648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9" w:id="7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345"/>
        </w:tc>
      </w:tr>
    </w:tbl>
    <w:bookmarkStart w:name="z7650" w:id="7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Казталовскому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346"/>
    <w:bookmarkStart w:name="z7652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Казталовскому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347"/>
    <w:bookmarkStart w:name="z7653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48"/>
    <w:bookmarkStart w:name="z7654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349"/>
    <w:bookmarkStart w:name="z7655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350"/>
    <w:bookmarkStart w:name="z7656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351"/>
    <w:bookmarkStart w:name="z7657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352"/>
    <w:bookmarkStart w:name="z7658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59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090700, Республика Казахстан, Западно-Казахстанская область, Казталовский район, село Казталовка, улица Ш. Шарафутдинова, 2. </w:t>
      </w:r>
    </w:p>
    <w:bookmarkEnd w:id="7354"/>
    <w:bookmarkStart w:name="z7660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Казталовскому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355"/>
    <w:bookmarkStart w:name="z7661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356"/>
    <w:bookmarkStart w:name="z7662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357"/>
    <w:bookmarkStart w:name="z7663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358"/>
    <w:bookmarkStart w:name="z7664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359"/>
    <w:bookmarkStart w:name="z7665" w:id="7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360"/>
    <w:bookmarkStart w:name="z7666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361"/>
    <w:bookmarkStart w:name="z7667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362"/>
    <w:bookmarkStart w:name="z7668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363"/>
    <w:bookmarkStart w:name="z7669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364"/>
    <w:bookmarkStart w:name="z7670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365"/>
    <w:bookmarkStart w:name="z7671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366"/>
    <w:bookmarkStart w:name="z7672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367"/>
    <w:bookmarkStart w:name="z7673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368"/>
    <w:bookmarkStart w:name="z7674" w:id="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369"/>
    <w:bookmarkStart w:name="z7675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370"/>
    <w:bookmarkStart w:name="z7676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371"/>
    <w:bookmarkStart w:name="z7677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372"/>
    <w:bookmarkStart w:name="z7678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373"/>
    <w:bookmarkStart w:name="z7679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374"/>
    <w:bookmarkStart w:name="z7680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375"/>
    <w:bookmarkStart w:name="z7681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376"/>
    <w:bookmarkStart w:name="z7682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377"/>
    <w:bookmarkStart w:name="z7683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378"/>
    <w:bookmarkStart w:name="z7684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379"/>
    <w:bookmarkStart w:name="z7685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7380"/>
    <w:bookmarkStart w:name="z7686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381"/>
    <w:bookmarkStart w:name="z7687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382"/>
    <w:bookmarkStart w:name="z7688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383"/>
    <w:bookmarkStart w:name="z7689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384"/>
    <w:bookmarkStart w:name="z7690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385"/>
    <w:bookmarkStart w:name="z7691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386"/>
    <w:bookmarkStart w:name="z7692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387"/>
    <w:bookmarkStart w:name="z7693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388"/>
    <w:bookmarkStart w:name="z7694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389"/>
    <w:bookmarkStart w:name="z7695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390"/>
    <w:bookmarkStart w:name="z7696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391"/>
    <w:bookmarkStart w:name="z7697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392"/>
    <w:bookmarkStart w:name="z7698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393"/>
    <w:bookmarkStart w:name="z7699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394"/>
    <w:bookmarkStart w:name="z7700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395"/>
    <w:bookmarkStart w:name="z7701" w:id="7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396"/>
    <w:bookmarkStart w:name="z7702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97"/>
    <w:bookmarkStart w:name="z7703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98"/>
    <w:bookmarkStart w:name="z7704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399"/>
    <w:bookmarkStart w:name="z7705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400"/>
    <w:bookmarkStart w:name="z7706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401"/>
    <w:bookmarkStart w:name="z7707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402"/>
    <w:bookmarkStart w:name="z7708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403"/>
    <w:bookmarkStart w:name="z7709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404"/>
    <w:bookmarkStart w:name="z7710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405"/>
    <w:bookmarkStart w:name="z7711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406"/>
    <w:bookmarkStart w:name="z7712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407"/>
    <w:bookmarkStart w:name="z7713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408"/>
    <w:bookmarkStart w:name="z7714" w:id="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409"/>
    <w:bookmarkStart w:name="z7715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410"/>
    <w:bookmarkStart w:name="z7716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411"/>
    <w:bookmarkStart w:name="z7717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18" w:id="7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413"/>
    <w:bookmarkStart w:name="z7719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414"/>
    <w:bookmarkStart w:name="z7720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415"/>
    <w:bookmarkStart w:name="z7721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416"/>
    <w:bookmarkStart w:name="z7722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417"/>
    <w:bookmarkStart w:name="z7723" w:id="7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418"/>
    <w:bookmarkStart w:name="z7724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5" w:id="7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420"/>
        </w:tc>
      </w:tr>
    </w:tbl>
    <w:bookmarkStart w:name="z7726" w:id="7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Сырымскому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421"/>
    <w:bookmarkStart w:name="z7728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Сырымскому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422"/>
    <w:bookmarkStart w:name="z7729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23"/>
    <w:bookmarkStart w:name="z7730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424"/>
    <w:bookmarkStart w:name="z7731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425"/>
    <w:bookmarkStart w:name="z7732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426"/>
    <w:bookmarkStart w:name="z7733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427"/>
    <w:bookmarkStart w:name="z7734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35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090900, Республика Казахстан, Западно-Казахстанский область, Сырымский район, поселок Жымпиты, улица Казахстанская, 8. </w:t>
      </w:r>
    </w:p>
    <w:bookmarkEnd w:id="7429"/>
    <w:bookmarkStart w:name="z7736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Сырымскому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430"/>
    <w:bookmarkStart w:name="z7737" w:id="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431"/>
    <w:bookmarkStart w:name="z7738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432"/>
    <w:bookmarkStart w:name="z7739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433"/>
    <w:bookmarkStart w:name="z7740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434"/>
    <w:bookmarkStart w:name="z7741" w:id="7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435"/>
    <w:bookmarkStart w:name="z7742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436"/>
    <w:bookmarkStart w:name="z7743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437"/>
    <w:bookmarkStart w:name="z7744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438"/>
    <w:bookmarkStart w:name="z7745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439"/>
    <w:bookmarkStart w:name="z7746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440"/>
    <w:bookmarkStart w:name="z7747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441"/>
    <w:bookmarkStart w:name="z7748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442"/>
    <w:bookmarkStart w:name="z7749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443"/>
    <w:bookmarkStart w:name="z7750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444"/>
    <w:bookmarkStart w:name="z7751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445"/>
    <w:bookmarkStart w:name="z7752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446"/>
    <w:bookmarkStart w:name="z7753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447"/>
    <w:bookmarkStart w:name="z7754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448"/>
    <w:bookmarkStart w:name="z7755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449"/>
    <w:bookmarkStart w:name="z7756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450"/>
    <w:bookmarkStart w:name="z7757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451"/>
    <w:bookmarkStart w:name="z7758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452"/>
    <w:bookmarkStart w:name="z7759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453"/>
    <w:bookmarkStart w:name="z7760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454"/>
    <w:bookmarkStart w:name="z7761" w:id="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455"/>
    <w:bookmarkStart w:name="z7762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456"/>
    <w:bookmarkStart w:name="z7763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457"/>
    <w:bookmarkStart w:name="z7764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458"/>
    <w:bookmarkStart w:name="z7765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459"/>
    <w:bookmarkStart w:name="z7766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460"/>
    <w:bookmarkStart w:name="z7767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461"/>
    <w:bookmarkStart w:name="z7768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462"/>
    <w:bookmarkStart w:name="z7769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463"/>
    <w:bookmarkStart w:name="z7770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464"/>
    <w:bookmarkStart w:name="z7771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465"/>
    <w:bookmarkStart w:name="z7772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466"/>
    <w:bookmarkStart w:name="z7773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467"/>
    <w:bookmarkStart w:name="z7774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468"/>
    <w:bookmarkStart w:name="z7775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469"/>
    <w:bookmarkStart w:name="z7776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470"/>
    <w:bookmarkStart w:name="z7777" w:id="7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471"/>
    <w:bookmarkStart w:name="z7778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72"/>
    <w:bookmarkStart w:name="z7779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73"/>
    <w:bookmarkStart w:name="z7780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474"/>
    <w:bookmarkStart w:name="z7781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475"/>
    <w:bookmarkStart w:name="z7782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476"/>
    <w:bookmarkStart w:name="z7783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477"/>
    <w:bookmarkStart w:name="z7784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478"/>
    <w:bookmarkStart w:name="z7785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479"/>
    <w:bookmarkStart w:name="z7786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480"/>
    <w:bookmarkStart w:name="z7787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481"/>
    <w:bookmarkStart w:name="z7788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482"/>
    <w:bookmarkStart w:name="z7789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483"/>
    <w:bookmarkStart w:name="z7790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484"/>
    <w:bookmarkStart w:name="z7791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485"/>
    <w:bookmarkStart w:name="z7792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486"/>
    <w:bookmarkStart w:name="z7793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94" w:id="7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488"/>
    <w:bookmarkStart w:name="z7795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489"/>
    <w:bookmarkStart w:name="z7796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490"/>
    <w:bookmarkStart w:name="z7797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491"/>
    <w:bookmarkStart w:name="z7798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492"/>
    <w:bookmarkStart w:name="z7799" w:id="7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493"/>
    <w:bookmarkStart w:name="z7800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1" w:id="7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495"/>
        </w:tc>
      </w:tr>
    </w:tbl>
    <w:bookmarkStart w:name="z7802" w:id="7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Таскалинскому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496"/>
    <w:bookmarkStart w:name="z7804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Таскалинскому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497"/>
    <w:bookmarkStart w:name="z7805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98"/>
    <w:bookmarkStart w:name="z7806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499"/>
    <w:bookmarkStart w:name="z7807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500"/>
    <w:bookmarkStart w:name="z7808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501"/>
    <w:bookmarkStart w:name="z7809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502"/>
    <w:bookmarkStart w:name="z7810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5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11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091000, Республика Казахстан, Западно-Казахстанской область, Таскалинский район, село Таскала, улица Абая, 19. </w:t>
      </w:r>
    </w:p>
    <w:bookmarkEnd w:id="7504"/>
    <w:bookmarkStart w:name="z7812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Таскалинскому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505"/>
    <w:bookmarkStart w:name="z7813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506"/>
    <w:bookmarkStart w:name="z7814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507"/>
    <w:bookmarkStart w:name="z7815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508"/>
    <w:bookmarkStart w:name="z7816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509"/>
    <w:bookmarkStart w:name="z7817" w:id="7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510"/>
    <w:bookmarkStart w:name="z7818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511"/>
    <w:bookmarkStart w:name="z7819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512"/>
    <w:bookmarkStart w:name="z7820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513"/>
    <w:bookmarkStart w:name="z7821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514"/>
    <w:bookmarkStart w:name="z7822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515"/>
    <w:bookmarkStart w:name="z7823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516"/>
    <w:bookmarkStart w:name="z7824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517"/>
    <w:bookmarkStart w:name="z7825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518"/>
    <w:bookmarkStart w:name="z7826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519"/>
    <w:bookmarkStart w:name="z7827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520"/>
    <w:bookmarkStart w:name="z7828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521"/>
    <w:bookmarkStart w:name="z7829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522"/>
    <w:bookmarkStart w:name="z7830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523"/>
    <w:bookmarkStart w:name="z7831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524"/>
    <w:bookmarkStart w:name="z7832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525"/>
    <w:bookmarkStart w:name="z7833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526"/>
    <w:bookmarkStart w:name="z7834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527"/>
    <w:bookmarkStart w:name="z7835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528"/>
    <w:bookmarkStart w:name="z7836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529"/>
    <w:bookmarkStart w:name="z7837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530"/>
    <w:bookmarkStart w:name="z7838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531"/>
    <w:bookmarkStart w:name="z7839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532"/>
    <w:bookmarkStart w:name="z7840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533"/>
    <w:bookmarkStart w:name="z7841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534"/>
    <w:bookmarkStart w:name="z7842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535"/>
    <w:bookmarkStart w:name="z7843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536"/>
    <w:bookmarkStart w:name="z7844" w:id="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537"/>
    <w:bookmarkStart w:name="z7845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538"/>
    <w:bookmarkStart w:name="z7846" w:id="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539"/>
    <w:bookmarkStart w:name="z7847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540"/>
    <w:bookmarkStart w:name="z7848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541"/>
    <w:bookmarkStart w:name="z7849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542"/>
    <w:bookmarkStart w:name="z7850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543"/>
    <w:bookmarkStart w:name="z7851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544"/>
    <w:bookmarkStart w:name="z7852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545"/>
    <w:bookmarkStart w:name="z7853" w:id="7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546"/>
    <w:bookmarkStart w:name="z7854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47"/>
    <w:bookmarkStart w:name="z7855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48"/>
    <w:bookmarkStart w:name="z7856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549"/>
    <w:bookmarkStart w:name="z7857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550"/>
    <w:bookmarkStart w:name="z7858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551"/>
    <w:bookmarkStart w:name="z7859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552"/>
    <w:bookmarkStart w:name="z7860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553"/>
    <w:bookmarkStart w:name="z7861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554"/>
    <w:bookmarkStart w:name="z7862" w:id="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555"/>
    <w:bookmarkStart w:name="z7863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556"/>
    <w:bookmarkStart w:name="z7864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557"/>
    <w:bookmarkStart w:name="z7865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558"/>
    <w:bookmarkStart w:name="z7866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559"/>
    <w:bookmarkStart w:name="z7867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560"/>
    <w:bookmarkStart w:name="z7868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561"/>
    <w:bookmarkStart w:name="z7869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70" w:id="7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563"/>
    <w:bookmarkStart w:name="z7871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564"/>
    <w:bookmarkStart w:name="z7872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565"/>
    <w:bookmarkStart w:name="z7873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566"/>
    <w:bookmarkStart w:name="z7874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567"/>
    <w:bookmarkStart w:name="z7875" w:id="7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568"/>
    <w:bookmarkStart w:name="z7876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7" w:id="7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570"/>
        </w:tc>
      </w:tr>
    </w:tbl>
    <w:bookmarkStart w:name="z7878" w:id="7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Теректинскому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571"/>
    <w:bookmarkStart w:name="z7880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Теректинскому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572"/>
    <w:bookmarkStart w:name="z7881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73"/>
    <w:bookmarkStart w:name="z7882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574"/>
    <w:bookmarkStart w:name="z7883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575"/>
    <w:bookmarkStart w:name="z7884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576"/>
    <w:bookmarkStart w:name="z7885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577"/>
    <w:bookmarkStart w:name="z7886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87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091100, Республика Казахстан, Западно-Казахстанская область, Теректинский район, поселок Федоровка, улица Юбилейная, 16. </w:t>
      </w:r>
    </w:p>
    <w:bookmarkEnd w:id="7579"/>
    <w:bookmarkStart w:name="z7888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Теректинскому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580"/>
    <w:bookmarkStart w:name="z7889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581"/>
    <w:bookmarkStart w:name="z7890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582"/>
    <w:bookmarkStart w:name="z7891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583"/>
    <w:bookmarkStart w:name="z7892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584"/>
    <w:bookmarkStart w:name="z7893" w:id="7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585"/>
    <w:bookmarkStart w:name="z7894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586"/>
    <w:bookmarkStart w:name="z7895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587"/>
    <w:bookmarkStart w:name="z7896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588"/>
    <w:bookmarkStart w:name="z7897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589"/>
    <w:bookmarkStart w:name="z7898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590"/>
    <w:bookmarkStart w:name="z7899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591"/>
    <w:bookmarkStart w:name="z7900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592"/>
    <w:bookmarkStart w:name="z7901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593"/>
    <w:bookmarkStart w:name="z7902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594"/>
    <w:bookmarkStart w:name="z7903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595"/>
    <w:bookmarkStart w:name="z7904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596"/>
    <w:bookmarkStart w:name="z7905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597"/>
    <w:bookmarkStart w:name="z7906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598"/>
    <w:bookmarkStart w:name="z7907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599"/>
    <w:bookmarkStart w:name="z7908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600"/>
    <w:bookmarkStart w:name="z7909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601"/>
    <w:bookmarkStart w:name="z7910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602"/>
    <w:bookmarkStart w:name="z7911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603"/>
    <w:bookmarkStart w:name="z7912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604"/>
    <w:bookmarkStart w:name="z7913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605"/>
    <w:bookmarkStart w:name="z7914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606"/>
    <w:bookmarkStart w:name="z7915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607"/>
    <w:bookmarkStart w:name="z7916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608"/>
    <w:bookmarkStart w:name="z7917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609"/>
    <w:bookmarkStart w:name="z7918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610"/>
    <w:bookmarkStart w:name="z7919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611"/>
    <w:bookmarkStart w:name="z7920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612"/>
    <w:bookmarkStart w:name="z7921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613"/>
    <w:bookmarkStart w:name="z7922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614"/>
    <w:bookmarkStart w:name="z7923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615"/>
    <w:bookmarkStart w:name="z7924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616"/>
    <w:bookmarkStart w:name="z7925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617"/>
    <w:bookmarkStart w:name="z7926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618"/>
    <w:bookmarkStart w:name="z7927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619"/>
    <w:bookmarkStart w:name="z7928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620"/>
    <w:bookmarkStart w:name="z7929" w:id="7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621"/>
    <w:bookmarkStart w:name="z7930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22"/>
    <w:bookmarkStart w:name="z7931" w:id="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23"/>
    <w:bookmarkStart w:name="z7932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624"/>
    <w:bookmarkStart w:name="z7933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625"/>
    <w:bookmarkStart w:name="z7934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626"/>
    <w:bookmarkStart w:name="z7935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627"/>
    <w:bookmarkStart w:name="z7936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628"/>
    <w:bookmarkStart w:name="z7937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629"/>
    <w:bookmarkStart w:name="z7938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630"/>
    <w:bookmarkStart w:name="z7939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631"/>
    <w:bookmarkStart w:name="z7940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632"/>
    <w:bookmarkStart w:name="z7941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633"/>
    <w:bookmarkStart w:name="z7942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634"/>
    <w:bookmarkStart w:name="z7943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635"/>
    <w:bookmarkStart w:name="z7944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636"/>
    <w:bookmarkStart w:name="z7945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6" w:id="7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638"/>
    <w:bookmarkStart w:name="z7947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639"/>
    <w:bookmarkStart w:name="z7948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640"/>
    <w:bookmarkStart w:name="z7949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641"/>
    <w:bookmarkStart w:name="z7950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642"/>
    <w:bookmarkStart w:name="z7951" w:id="7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643"/>
    <w:bookmarkStart w:name="z7952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3" w:id="7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645"/>
        </w:tc>
      </w:tr>
    </w:tbl>
    <w:bookmarkStart w:name="z7954" w:id="7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Бокейординскому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646"/>
    <w:bookmarkStart w:name="z7956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Бокейординскому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647"/>
    <w:bookmarkStart w:name="z7957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48"/>
    <w:bookmarkStart w:name="z7958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649"/>
    <w:bookmarkStart w:name="z7959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650"/>
    <w:bookmarkStart w:name="z7960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651"/>
    <w:bookmarkStart w:name="z7961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652"/>
    <w:bookmarkStart w:name="z7962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3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090200, Республика Казахстан, Западно-Казахстанская область, Бокейординский район, село Сайхин, улица Ы. Бергалиева, 1. </w:t>
      </w:r>
    </w:p>
    <w:bookmarkEnd w:id="7654"/>
    <w:bookmarkStart w:name="z7964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Бокейординскому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655"/>
    <w:bookmarkStart w:name="z7965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656"/>
    <w:bookmarkStart w:name="z7966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657"/>
    <w:bookmarkStart w:name="z7967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658"/>
    <w:bookmarkStart w:name="z7968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659"/>
    <w:bookmarkStart w:name="z7969" w:id="7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660"/>
    <w:bookmarkStart w:name="z7970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661"/>
    <w:bookmarkStart w:name="z7971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662"/>
    <w:bookmarkStart w:name="z7972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663"/>
    <w:bookmarkStart w:name="z7973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664"/>
    <w:bookmarkStart w:name="z7974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665"/>
    <w:bookmarkStart w:name="z7975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666"/>
    <w:bookmarkStart w:name="z7976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667"/>
    <w:bookmarkStart w:name="z7977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668"/>
    <w:bookmarkStart w:name="z7978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669"/>
    <w:bookmarkStart w:name="z7979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670"/>
    <w:bookmarkStart w:name="z7980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671"/>
    <w:bookmarkStart w:name="z7981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672"/>
    <w:bookmarkStart w:name="z7982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673"/>
    <w:bookmarkStart w:name="z7983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674"/>
    <w:bookmarkStart w:name="z7984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675"/>
    <w:bookmarkStart w:name="z7985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676"/>
    <w:bookmarkStart w:name="z7986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677"/>
    <w:bookmarkStart w:name="z7987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678"/>
    <w:bookmarkStart w:name="z7988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679"/>
    <w:bookmarkStart w:name="z7989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680"/>
    <w:bookmarkStart w:name="z7990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681"/>
    <w:bookmarkStart w:name="z7991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682"/>
    <w:bookmarkStart w:name="z7992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683"/>
    <w:bookmarkStart w:name="z7993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684"/>
    <w:bookmarkStart w:name="z7994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685"/>
    <w:bookmarkStart w:name="z7995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686"/>
    <w:bookmarkStart w:name="z7996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687"/>
    <w:bookmarkStart w:name="z7997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688"/>
    <w:bookmarkStart w:name="z7998" w:id="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689"/>
    <w:bookmarkStart w:name="z7999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690"/>
    <w:bookmarkStart w:name="z8000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691"/>
    <w:bookmarkStart w:name="z8001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692"/>
    <w:bookmarkStart w:name="z8002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693"/>
    <w:bookmarkStart w:name="z8003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694"/>
    <w:bookmarkStart w:name="z8004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695"/>
    <w:bookmarkStart w:name="z8005" w:id="7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696"/>
    <w:bookmarkStart w:name="z8006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97"/>
    <w:bookmarkStart w:name="z8007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98"/>
    <w:bookmarkStart w:name="z8008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699"/>
    <w:bookmarkStart w:name="z8009" w:id="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700"/>
    <w:bookmarkStart w:name="z8010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701"/>
    <w:bookmarkStart w:name="z8011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702"/>
    <w:bookmarkStart w:name="z8012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703"/>
    <w:bookmarkStart w:name="z8013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704"/>
    <w:bookmarkStart w:name="z8014" w:id="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705"/>
    <w:bookmarkStart w:name="z8015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706"/>
    <w:bookmarkStart w:name="z8016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707"/>
    <w:bookmarkStart w:name="z8017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708"/>
    <w:bookmarkStart w:name="z8018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709"/>
    <w:bookmarkStart w:name="z8019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710"/>
    <w:bookmarkStart w:name="z8020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711"/>
    <w:bookmarkStart w:name="z8021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7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2" w:id="7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713"/>
    <w:bookmarkStart w:name="z8023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714"/>
    <w:bookmarkStart w:name="z8024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715"/>
    <w:bookmarkStart w:name="z8025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716"/>
    <w:bookmarkStart w:name="z8026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717"/>
    <w:bookmarkStart w:name="z8027" w:id="7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718"/>
    <w:bookmarkStart w:name="z8028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7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9" w:id="7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720"/>
        </w:tc>
      </w:tr>
    </w:tbl>
    <w:bookmarkStart w:name="z8030" w:id="7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Акжаикскому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721"/>
    <w:bookmarkStart w:name="z8032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Акжаикскому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722"/>
    <w:bookmarkStart w:name="z8033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23"/>
    <w:bookmarkStart w:name="z8034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724"/>
    <w:bookmarkStart w:name="z8035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725"/>
    <w:bookmarkStart w:name="z8036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726"/>
    <w:bookmarkStart w:name="z8037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727"/>
    <w:bookmarkStart w:name="z8038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39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090100, Республика Казахстан, Западно-Казахстанская область, Акжаикский район, село Чапаево, улица Абилхаир хана, 57. </w:t>
      </w:r>
    </w:p>
    <w:bookmarkEnd w:id="7729"/>
    <w:bookmarkStart w:name="z8040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Акжаикскому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730"/>
    <w:bookmarkStart w:name="z8041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731"/>
    <w:bookmarkStart w:name="z8042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732"/>
    <w:bookmarkStart w:name="z8043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733"/>
    <w:bookmarkStart w:name="z8044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734"/>
    <w:bookmarkStart w:name="z8045" w:id="7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735"/>
    <w:bookmarkStart w:name="z8046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736"/>
    <w:bookmarkStart w:name="z8047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737"/>
    <w:bookmarkStart w:name="z8048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738"/>
    <w:bookmarkStart w:name="z8049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739"/>
    <w:bookmarkStart w:name="z8050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740"/>
    <w:bookmarkStart w:name="z8051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741"/>
    <w:bookmarkStart w:name="z8052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742"/>
    <w:bookmarkStart w:name="z8053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743"/>
    <w:bookmarkStart w:name="z8054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744"/>
    <w:bookmarkStart w:name="z8055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745"/>
    <w:bookmarkStart w:name="z8056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746"/>
    <w:bookmarkStart w:name="z8057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747"/>
    <w:bookmarkStart w:name="z8058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748"/>
    <w:bookmarkStart w:name="z8059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749"/>
    <w:bookmarkStart w:name="z8060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750"/>
    <w:bookmarkStart w:name="z8061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751"/>
    <w:bookmarkStart w:name="z8062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752"/>
    <w:bookmarkStart w:name="z8063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753"/>
    <w:bookmarkStart w:name="z8064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754"/>
    <w:bookmarkStart w:name="z8065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755"/>
    <w:bookmarkStart w:name="z8066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756"/>
    <w:bookmarkStart w:name="z8067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757"/>
    <w:bookmarkStart w:name="z8068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758"/>
    <w:bookmarkStart w:name="z8069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759"/>
    <w:bookmarkStart w:name="z8070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760"/>
    <w:bookmarkStart w:name="z8071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761"/>
    <w:bookmarkStart w:name="z8072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762"/>
    <w:bookmarkStart w:name="z8073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763"/>
    <w:bookmarkStart w:name="z8074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764"/>
    <w:bookmarkStart w:name="z8075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765"/>
    <w:bookmarkStart w:name="z8076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766"/>
    <w:bookmarkStart w:name="z8077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767"/>
    <w:bookmarkStart w:name="z8078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768"/>
    <w:bookmarkStart w:name="z8079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769"/>
    <w:bookmarkStart w:name="z8080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770"/>
    <w:bookmarkStart w:name="z8081" w:id="7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771"/>
    <w:bookmarkStart w:name="z8082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72"/>
    <w:bookmarkStart w:name="z8083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73"/>
    <w:bookmarkStart w:name="z8084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774"/>
    <w:bookmarkStart w:name="z8085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775"/>
    <w:bookmarkStart w:name="z8086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776"/>
    <w:bookmarkStart w:name="z8087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777"/>
    <w:bookmarkStart w:name="z8088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778"/>
    <w:bookmarkStart w:name="z8089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779"/>
    <w:bookmarkStart w:name="z8090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780"/>
    <w:bookmarkStart w:name="z8091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781"/>
    <w:bookmarkStart w:name="z8092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782"/>
    <w:bookmarkStart w:name="z8093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783"/>
    <w:bookmarkStart w:name="z8094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784"/>
    <w:bookmarkStart w:name="z8095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785"/>
    <w:bookmarkStart w:name="z8096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786"/>
    <w:bookmarkStart w:name="z8097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98" w:id="7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788"/>
    <w:bookmarkStart w:name="z8099" w:id="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789"/>
    <w:bookmarkStart w:name="z8100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790"/>
    <w:bookmarkStart w:name="z8101" w:id="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791"/>
    <w:bookmarkStart w:name="z8102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792"/>
    <w:bookmarkStart w:name="z8103" w:id="7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793"/>
    <w:bookmarkStart w:name="z8104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7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5" w:id="7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795"/>
        </w:tc>
      </w:tr>
    </w:tbl>
    <w:bookmarkStart w:name="z8106" w:id="7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Чингирлаускому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796"/>
    <w:bookmarkStart w:name="z8108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Чингирлаускому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797"/>
    <w:bookmarkStart w:name="z8109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98"/>
    <w:bookmarkStart w:name="z8110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799"/>
    <w:bookmarkStart w:name="z8111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800"/>
    <w:bookmarkStart w:name="z8112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801"/>
    <w:bookmarkStart w:name="z8113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802"/>
    <w:bookmarkStart w:name="z8114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15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091200, Республика Казахстан, Западно-Казахстанская область, Чингирлауский район, село Чингирлау, улица Л. Клышева, 87. </w:t>
      </w:r>
    </w:p>
    <w:bookmarkEnd w:id="7804"/>
    <w:bookmarkStart w:name="z8116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Чингирлаускому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805"/>
    <w:bookmarkStart w:name="z8117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806"/>
    <w:bookmarkStart w:name="z8118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807"/>
    <w:bookmarkStart w:name="z8119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808"/>
    <w:bookmarkStart w:name="z8120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809"/>
    <w:bookmarkStart w:name="z8121" w:id="7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810"/>
    <w:bookmarkStart w:name="z8122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811"/>
    <w:bookmarkStart w:name="z8123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812"/>
    <w:bookmarkStart w:name="z8124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813"/>
    <w:bookmarkStart w:name="z8125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814"/>
    <w:bookmarkStart w:name="z8126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815"/>
    <w:bookmarkStart w:name="z8127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816"/>
    <w:bookmarkStart w:name="z8128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817"/>
    <w:bookmarkStart w:name="z8129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818"/>
    <w:bookmarkStart w:name="z8130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819"/>
    <w:bookmarkStart w:name="z8131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820"/>
    <w:bookmarkStart w:name="z8132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821"/>
    <w:bookmarkStart w:name="z8133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822"/>
    <w:bookmarkStart w:name="z8134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823"/>
    <w:bookmarkStart w:name="z8135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824"/>
    <w:bookmarkStart w:name="z8136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825"/>
    <w:bookmarkStart w:name="z8137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826"/>
    <w:bookmarkStart w:name="z8138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827"/>
    <w:bookmarkStart w:name="z8139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828"/>
    <w:bookmarkStart w:name="z8140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829"/>
    <w:bookmarkStart w:name="z8141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830"/>
    <w:bookmarkStart w:name="z8142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831"/>
    <w:bookmarkStart w:name="z8143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832"/>
    <w:bookmarkStart w:name="z8144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833"/>
    <w:bookmarkStart w:name="z8145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834"/>
    <w:bookmarkStart w:name="z8146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835"/>
    <w:bookmarkStart w:name="z8147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836"/>
    <w:bookmarkStart w:name="z8148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837"/>
    <w:bookmarkStart w:name="z8149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838"/>
    <w:bookmarkStart w:name="z8150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839"/>
    <w:bookmarkStart w:name="z8151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840"/>
    <w:bookmarkStart w:name="z8152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841"/>
    <w:bookmarkStart w:name="z8153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842"/>
    <w:bookmarkStart w:name="z8154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843"/>
    <w:bookmarkStart w:name="z8155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844"/>
    <w:bookmarkStart w:name="z8156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845"/>
    <w:bookmarkStart w:name="z8157" w:id="7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846"/>
    <w:bookmarkStart w:name="z8158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47"/>
    <w:bookmarkStart w:name="z8159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48"/>
    <w:bookmarkStart w:name="z8160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49"/>
    <w:bookmarkStart w:name="z8161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850"/>
    <w:bookmarkStart w:name="z8162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851"/>
    <w:bookmarkStart w:name="z8163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852"/>
    <w:bookmarkStart w:name="z8164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853"/>
    <w:bookmarkStart w:name="z8165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854"/>
    <w:bookmarkStart w:name="z8166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855"/>
    <w:bookmarkStart w:name="z8167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856"/>
    <w:bookmarkStart w:name="z8168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857"/>
    <w:bookmarkStart w:name="z8169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858"/>
    <w:bookmarkStart w:name="z8170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859"/>
    <w:bookmarkStart w:name="z8171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860"/>
    <w:bookmarkStart w:name="z8172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861"/>
    <w:bookmarkStart w:name="z8173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78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4" w:id="7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863"/>
    <w:bookmarkStart w:name="z8175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864"/>
    <w:bookmarkStart w:name="z8176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865"/>
    <w:bookmarkStart w:name="z8177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866"/>
    <w:bookmarkStart w:name="z8178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867"/>
    <w:bookmarkStart w:name="z8179" w:id="7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868"/>
    <w:bookmarkStart w:name="z8180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1" w:id="7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870"/>
        </w:tc>
      </w:tr>
    </w:tbl>
    <w:bookmarkStart w:name="z8182" w:id="7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Каратюбинскому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Западно-Казахстанской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871"/>
    <w:bookmarkStart w:name="z8185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Каратюбинскому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872"/>
    <w:bookmarkStart w:name="z8186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73"/>
    <w:bookmarkStart w:name="z8187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874"/>
    <w:bookmarkStart w:name="z8188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875"/>
    <w:bookmarkStart w:name="z8189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876"/>
    <w:bookmarkStart w:name="z8190" w:id="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877"/>
    <w:bookmarkStart w:name="z8191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2" w:id="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090800, Республика Казахстан, Западно-Казахстанская область, Каратобинский район, село Каратобе, улица Г.Курмангалиева, 19. </w:t>
      </w:r>
    </w:p>
    <w:bookmarkEnd w:id="7879"/>
    <w:bookmarkStart w:name="z8193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Каратюбинскому району Департамента государственных доходов по Западно-Казахстанской области Комитета государственных доходов Министерства финансов Республики Казахстан".</w:t>
      </w:r>
    </w:p>
    <w:bookmarkEnd w:id="7880"/>
    <w:bookmarkStart w:name="z8194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881"/>
    <w:bookmarkStart w:name="z8195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882"/>
    <w:bookmarkStart w:name="z8196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883"/>
    <w:bookmarkStart w:name="z8197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884"/>
    <w:bookmarkStart w:name="z8198" w:id="7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885"/>
    <w:bookmarkStart w:name="z8199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886"/>
    <w:bookmarkStart w:name="z8200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887"/>
    <w:bookmarkStart w:name="z8201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888"/>
    <w:bookmarkStart w:name="z8202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889"/>
    <w:bookmarkStart w:name="z8203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890"/>
    <w:bookmarkStart w:name="z8204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891"/>
    <w:bookmarkStart w:name="z8205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892"/>
    <w:bookmarkStart w:name="z8206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893"/>
    <w:bookmarkStart w:name="z8207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894"/>
    <w:bookmarkStart w:name="z8208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895"/>
    <w:bookmarkStart w:name="z8209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896"/>
    <w:bookmarkStart w:name="z8210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897"/>
    <w:bookmarkStart w:name="z8211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898"/>
    <w:bookmarkStart w:name="z8212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899"/>
    <w:bookmarkStart w:name="z8213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900"/>
    <w:bookmarkStart w:name="z8214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901"/>
    <w:bookmarkStart w:name="z8215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902"/>
    <w:bookmarkStart w:name="z8216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7903"/>
    <w:bookmarkStart w:name="z8217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904"/>
    <w:bookmarkStart w:name="z8218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905"/>
    <w:bookmarkStart w:name="z8219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906"/>
    <w:bookmarkStart w:name="z8220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907"/>
    <w:bookmarkStart w:name="z8221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908"/>
    <w:bookmarkStart w:name="z8222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909"/>
    <w:bookmarkStart w:name="z8223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910"/>
    <w:bookmarkStart w:name="z8224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911"/>
    <w:bookmarkStart w:name="z8225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912"/>
    <w:bookmarkStart w:name="z8226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913"/>
    <w:bookmarkStart w:name="z8227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914"/>
    <w:bookmarkStart w:name="z8228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915"/>
    <w:bookmarkStart w:name="z8229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916"/>
    <w:bookmarkStart w:name="z8230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917"/>
    <w:bookmarkStart w:name="z8231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918"/>
    <w:bookmarkStart w:name="z8232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919"/>
    <w:bookmarkStart w:name="z8233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920"/>
    <w:bookmarkStart w:name="z8234" w:id="7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921"/>
    <w:bookmarkStart w:name="z8235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22"/>
    <w:bookmarkStart w:name="z8236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23"/>
    <w:bookmarkStart w:name="z8237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924"/>
    <w:bookmarkStart w:name="z8238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7925"/>
    <w:bookmarkStart w:name="z8239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7926"/>
    <w:bookmarkStart w:name="z8240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7927"/>
    <w:bookmarkStart w:name="z8241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7928"/>
    <w:bookmarkStart w:name="z8242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7929"/>
    <w:bookmarkStart w:name="z8243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7930"/>
    <w:bookmarkStart w:name="z8244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7931"/>
    <w:bookmarkStart w:name="z8245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7932"/>
    <w:bookmarkStart w:name="z8246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7933"/>
    <w:bookmarkStart w:name="z8247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7934"/>
    <w:bookmarkStart w:name="z8248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7935"/>
    <w:bookmarkStart w:name="z8249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7936"/>
    <w:bookmarkStart w:name="z8250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79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1" w:id="7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7938"/>
    <w:bookmarkStart w:name="z8252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7939"/>
    <w:bookmarkStart w:name="z8253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940"/>
    <w:bookmarkStart w:name="z8254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7941"/>
    <w:bookmarkStart w:name="z8255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7942"/>
    <w:bookmarkStart w:name="z8256" w:id="7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7943"/>
    <w:bookmarkStart w:name="z8257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79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8" w:id="7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7945"/>
        </w:tc>
      </w:tr>
    </w:tbl>
    <w:bookmarkStart w:name="z8259" w:id="7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Караганда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946"/>
    <w:bookmarkStart w:name="z8261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Караганда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7947"/>
    <w:bookmarkStart w:name="z8262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48"/>
    <w:bookmarkStart w:name="z8263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7949"/>
    <w:bookmarkStart w:name="z8264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7950"/>
    <w:bookmarkStart w:name="z8265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7951"/>
    <w:bookmarkStart w:name="z8266" w:id="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7952"/>
    <w:bookmarkStart w:name="z8267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7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8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100009, Республика Казахстан, город Караганда, район имени Казыбек би, улица Ермекова, 73.</w:t>
      </w:r>
    </w:p>
    <w:bookmarkEnd w:id="7954"/>
    <w:bookmarkStart w:name="z8269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Караганда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7955"/>
    <w:bookmarkStart w:name="z8270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7956"/>
    <w:bookmarkStart w:name="z8271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7957"/>
    <w:bookmarkStart w:name="z8272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7958"/>
    <w:bookmarkStart w:name="z8273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7959"/>
    <w:bookmarkStart w:name="z8274" w:id="7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7960"/>
    <w:bookmarkStart w:name="z8275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7961"/>
    <w:bookmarkStart w:name="z8276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7962"/>
    <w:bookmarkStart w:name="z8277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7963"/>
    <w:bookmarkStart w:name="z8278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7964"/>
    <w:bookmarkStart w:name="z8279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7965"/>
    <w:bookmarkStart w:name="z8280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7966"/>
    <w:bookmarkStart w:name="z8281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7967"/>
    <w:bookmarkStart w:name="z8282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7968"/>
    <w:bookmarkStart w:name="z8283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7969"/>
    <w:bookmarkStart w:name="z8284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7970"/>
    <w:bookmarkStart w:name="z8285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7971"/>
    <w:bookmarkStart w:name="z8286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7972"/>
    <w:bookmarkStart w:name="z8287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7973"/>
    <w:bookmarkStart w:name="z8288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7974"/>
    <w:bookmarkStart w:name="z8289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7975"/>
    <w:bookmarkStart w:name="z8290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7976"/>
    <w:bookmarkStart w:name="z8291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7977"/>
    <w:bookmarkStart w:name="z8292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7978"/>
    <w:bookmarkStart w:name="z8293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7979"/>
    <w:bookmarkStart w:name="z8294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7980"/>
    <w:bookmarkStart w:name="z8295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7981"/>
    <w:bookmarkStart w:name="z8296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7982"/>
    <w:bookmarkStart w:name="z8297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7983"/>
    <w:bookmarkStart w:name="z8298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7984"/>
    <w:bookmarkStart w:name="z8299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7985"/>
    <w:bookmarkStart w:name="z8300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7986"/>
    <w:bookmarkStart w:name="z8301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7987"/>
    <w:bookmarkStart w:name="z8302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7988"/>
    <w:bookmarkStart w:name="z8303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7989"/>
    <w:bookmarkStart w:name="z8304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7990"/>
    <w:bookmarkStart w:name="z8305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7991"/>
    <w:bookmarkStart w:name="z8306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7992"/>
    <w:bookmarkStart w:name="z8307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7993"/>
    <w:bookmarkStart w:name="z8308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7994"/>
    <w:bookmarkStart w:name="z8309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7995"/>
    <w:bookmarkStart w:name="z8310" w:id="7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996"/>
    <w:bookmarkStart w:name="z8311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97"/>
    <w:bookmarkStart w:name="z8312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98"/>
    <w:bookmarkStart w:name="z8313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7999"/>
    <w:bookmarkStart w:name="z8314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000"/>
    <w:bookmarkStart w:name="z8315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001"/>
    <w:bookmarkStart w:name="z8316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002"/>
    <w:bookmarkStart w:name="z8317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003"/>
    <w:bookmarkStart w:name="z8318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004"/>
    <w:bookmarkStart w:name="z8319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005"/>
    <w:bookmarkStart w:name="z8320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006"/>
    <w:bookmarkStart w:name="z8321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007"/>
    <w:bookmarkStart w:name="z8322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008"/>
    <w:bookmarkStart w:name="z8323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009"/>
    <w:bookmarkStart w:name="z8324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010"/>
    <w:bookmarkStart w:name="z8325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011"/>
    <w:bookmarkStart w:name="z8326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0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27" w:id="8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013"/>
    <w:bookmarkStart w:name="z8328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014"/>
    <w:bookmarkStart w:name="z8329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015"/>
    <w:bookmarkStart w:name="z8330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016"/>
    <w:bookmarkStart w:name="z8331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017"/>
    <w:bookmarkStart w:name="z8332" w:id="8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018"/>
    <w:bookmarkStart w:name="z8333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0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4" w:id="8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020"/>
        </w:tc>
      </w:tr>
    </w:tbl>
    <w:bookmarkStart w:name="z8335" w:id="8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Жезказган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021"/>
    <w:bookmarkStart w:name="z8337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Жезказган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022"/>
    <w:bookmarkStart w:name="z8338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23"/>
    <w:bookmarkStart w:name="z8339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024"/>
    <w:bookmarkStart w:name="z8340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025"/>
    <w:bookmarkStart w:name="z8341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026"/>
    <w:bookmarkStart w:name="z8342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027"/>
    <w:bookmarkStart w:name="z8343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44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100600, Республика Казахстан, Карагандинская область, город Жезказган, проспект Мира, 26.</w:t>
      </w:r>
    </w:p>
    <w:bookmarkEnd w:id="8029"/>
    <w:bookmarkStart w:name="z8345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Жезказган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030"/>
    <w:bookmarkStart w:name="z8346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031"/>
    <w:bookmarkStart w:name="z8347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032"/>
    <w:bookmarkStart w:name="z8348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033"/>
    <w:bookmarkStart w:name="z8349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034"/>
    <w:bookmarkStart w:name="z8350" w:id="8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035"/>
    <w:bookmarkStart w:name="z8351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036"/>
    <w:bookmarkStart w:name="z8352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037"/>
    <w:bookmarkStart w:name="z8353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038"/>
    <w:bookmarkStart w:name="z8354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039"/>
    <w:bookmarkStart w:name="z8355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040"/>
    <w:bookmarkStart w:name="z8356" w:id="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041"/>
    <w:bookmarkStart w:name="z8357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042"/>
    <w:bookmarkStart w:name="z8358" w:id="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043"/>
    <w:bookmarkStart w:name="z8359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044"/>
    <w:bookmarkStart w:name="z8360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045"/>
    <w:bookmarkStart w:name="z8361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046"/>
    <w:bookmarkStart w:name="z8362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047"/>
    <w:bookmarkStart w:name="z8363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048"/>
    <w:bookmarkStart w:name="z8364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049"/>
    <w:bookmarkStart w:name="z8365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050"/>
    <w:bookmarkStart w:name="z8366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051"/>
    <w:bookmarkStart w:name="z8367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052"/>
    <w:bookmarkStart w:name="z8368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053"/>
    <w:bookmarkStart w:name="z8369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054"/>
    <w:bookmarkStart w:name="z8370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055"/>
    <w:bookmarkStart w:name="z8371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056"/>
    <w:bookmarkStart w:name="z8372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057"/>
    <w:bookmarkStart w:name="z8373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058"/>
    <w:bookmarkStart w:name="z8374" w:id="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059"/>
    <w:bookmarkStart w:name="z8375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060"/>
    <w:bookmarkStart w:name="z8376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061"/>
    <w:bookmarkStart w:name="z8377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062"/>
    <w:bookmarkStart w:name="z8378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063"/>
    <w:bookmarkStart w:name="z8379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064"/>
    <w:bookmarkStart w:name="z8380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065"/>
    <w:bookmarkStart w:name="z8381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066"/>
    <w:bookmarkStart w:name="z8382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067"/>
    <w:bookmarkStart w:name="z8383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068"/>
    <w:bookmarkStart w:name="z8384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069"/>
    <w:bookmarkStart w:name="z8385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070"/>
    <w:bookmarkStart w:name="z8386" w:id="8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071"/>
    <w:bookmarkStart w:name="z8387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72"/>
    <w:bookmarkStart w:name="z8388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73"/>
    <w:bookmarkStart w:name="z8389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074"/>
    <w:bookmarkStart w:name="z8390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075"/>
    <w:bookmarkStart w:name="z8391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076"/>
    <w:bookmarkStart w:name="z8392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077"/>
    <w:bookmarkStart w:name="z8393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078"/>
    <w:bookmarkStart w:name="z8394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079"/>
    <w:bookmarkStart w:name="z8395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080"/>
    <w:bookmarkStart w:name="z8396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081"/>
    <w:bookmarkStart w:name="z8397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082"/>
    <w:bookmarkStart w:name="z8398" w:id="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083"/>
    <w:bookmarkStart w:name="z8399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084"/>
    <w:bookmarkStart w:name="z8400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085"/>
    <w:bookmarkStart w:name="z8401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086"/>
    <w:bookmarkStart w:name="z8402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03" w:id="8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088"/>
    <w:bookmarkStart w:name="z8404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089"/>
    <w:bookmarkStart w:name="z8405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090"/>
    <w:bookmarkStart w:name="z8406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091"/>
    <w:bookmarkStart w:name="z8407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092"/>
    <w:bookmarkStart w:name="z8408" w:id="8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093"/>
    <w:bookmarkStart w:name="z8409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0" w:id="8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095"/>
        </w:tc>
      </w:tr>
    </w:tbl>
    <w:bookmarkStart w:name="z8411" w:id="8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Сарань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096"/>
    <w:bookmarkStart w:name="z8413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Сарань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097"/>
    <w:bookmarkStart w:name="z8414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98"/>
    <w:bookmarkStart w:name="z8415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099"/>
    <w:bookmarkStart w:name="z8416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100"/>
    <w:bookmarkStart w:name="z8417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101"/>
    <w:bookmarkStart w:name="z8418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102"/>
    <w:bookmarkStart w:name="z8419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20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101202, Республика Казахстан, Карагандинская область, город Сарань, улица Победы, 33.</w:t>
      </w:r>
    </w:p>
    <w:bookmarkEnd w:id="8104"/>
    <w:bookmarkStart w:name="z8421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Сарань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105"/>
    <w:bookmarkStart w:name="z8422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106"/>
    <w:bookmarkStart w:name="z8423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107"/>
    <w:bookmarkStart w:name="z8424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108"/>
    <w:bookmarkStart w:name="z8425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109"/>
    <w:bookmarkStart w:name="z8426" w:id="8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110"/>
    <w:bookmarkStart w:name="z8427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111"/>
    <w:bookmarkStart w:name="z8428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112"/>
    <w:bookmarkStart w:name="z8429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113"/>
    <w:bookmarkStart w:name="z8430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114"/>
    <w:bookmarkStart w:name="z8431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115"/>
    <w:bookmarkStart w:name="z8432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116"/>
    <w:bookmarkStart w:name="z8433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117"/>
    <w:bookmarkStart w:name="z8434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118"/>
    <w:bookmarkStart w:name="z8435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119"/>
    <w:bookmarkStart w:name="z8436" w:id="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120"/>
    <w:bookmarkStart w:name="z8437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121"/>
    <w:bookmarkStart w:name="z8438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122"/>
    <w:bookmarkStart w:name="z8439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123"/>
    <w:bookmarkStart w:name="z8440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124"/>
    <w:bookmarkStart w:name="z8441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125"/>
    <w:bookmarkStart w:name="z8442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126"/>
    <w:bookmarkStart w:name="z8443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127"/>
    <w:bookmarkStart w:name="z8444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128"/>
    <w:bookmarkStart w:name="z8445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129"/>
    <w:bookmarkStart w:name="z8446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130"/>
    <w:bookmarkStart w:name="z8447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131"/>
    <w:bookmarkStart w:name="z8448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132"/>
    <w:bookmarkStart w:name="z8449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133"/>
    <w:bookmarkStart w:name="z8450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134"/>
    <w:bookmarkStart w:name="z8451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135"/>
    <w:bookmarkStart w:name="z8452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136"/>
    <w:bookmarkStart w:name="z8453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137"/>
    <w:bookmarkStart w:name="z8454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138"/>
    <w:bookmarkStart w:name="z8455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139"/>
    <w:bookmarkStart w:name="z8456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140"/>
    <w:bookmarkStart w:name="z8457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141"/>
    <w:bookmarkStart w:name="z8458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142"/>
    <w:bookmarkStart w:name="z8459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143"/>
    <w:bookmarkStart w:name="z8460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144"/>
    <w:bookmarkStart w:name="z8461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145"/>
    <w:bookmarkStart w:name="z8462" w:id="8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146"/>
    <w:bookmarkStart w:name="z8463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47"/>
    <w:bookmarkStart w:name="z8464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48"/>
    <w:bookmarkStart w:name="z8465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149"/>
    <w:bookmarkStart w:name="z8466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150"/>
    <w:bookmarkStart w:name="z8467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151"/>
    <w:bookmarkStart w:name="z8468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152"/>
    <w:bookmarkStart w:name="z8469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153"/>
    <w:bookmarkStart w:name="z8470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154"/>
    <w:bookmarkStart w:name="z8471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155"/>
    <w:bookmarkStart w:name="z8472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156"/>
    <w:bookmarkStart w:name="z8473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157"/>
    <w:bookmarkStart w:name="z8474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158"/>
    <w:bookmarkStart w:name="z8475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159"/>
    <w:bookmarkStart w:name="z8476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160"/>
    <w:bookmarkStart w:name="z8477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161"/>
    <w:bookmarkStart w:name="z8478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79" w:id="8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163"/>
    <w:bookmarkStart w:name="z8480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164"/>
    <w:bookmarkStart w:name="z8481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165"/>
    <w:bookmarkStart w:name="z8482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166"/>
    <w:bookmarkStart w:name="z8483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167"/>
    <w:bookmarkStart w:name="z8484" w:id="8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168"/>
    <w:bookmarkStart w:name="z8485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6" w:id="8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170"/>
        </w:tc>
      </w:tr>
    </w:tbl>
    <w:bookmarkStart w:name="z8487" w:id="8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Темиртау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171"/>
    <w:bookmarkStart w:name="z8489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172"/>
    <w:bookmarkStart w:name="z8490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73"/>
    <w:bookmarkStart w:name="z8491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174"/>
    <w:bookmarkStart w:name="z8492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175"/>
    <w:bookmarkStart w:name="z8493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176"/>
    <w:bookmarkStart w:name="z8494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177"/>
    <w:bookmarkStart w:name="z8495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96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101400, Республика Казахстан, Карагандинская область, город Темиртау, Бульвар Независимости, 9.</w:t>
      </w:r>
    </w:p>
    <w:bookmarkEnd w:id="8179"/>
    <w:bookmarkStart w:name="z8497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180"/>
    <w:bookmarkStart w:name="z8498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181"/>
    <w:bookmarkStart w:name="z8499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182"/>
    <w:bookmarkStart w:name="z8500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183"/>
    <w:bookmarkStart w:name="z8501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184"/>
    <w:bookmarkStart w:name="z8502" w:id="8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185"/>
    <w:bookmarkStart w:name="z8503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186"/>
    <w:bookmarkStart w:name="z8504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187"/>
    <w:bookmarkStart w:name="z8505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188"/>
    <w:bookmarkStart w:name="z8506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189"/>
    <w:bookmarkStart w:name="z8507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190"/>
    <w:bookmarkStart w:name="z8508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191"/>
    <w:bookmarkStart w:name="z8509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192"/>
    <w:bookmarkStart w:name="z8510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193"/>
    <w:bookmarkStart w:name="z8511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194"/>
    <w:bookmarkStart w:name="z8512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195"/>
    <w:bookmarkStart w:name="z8513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196"/>
    <w:bookmarkStart w:name="z8514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197"/>
    <w:bookmarkStart w:name="z8515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198"/>
    <w:bookmarkStart w:name="z8516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199"/>
    <w:bookmarkStart w:name="z8517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200"/>
    <w:bookmarkStart w:name="z8518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201"/>
    <w:bookmarkStart w:name="z8519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202"/>
    <w:bookmarkStart w:name="z8520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203"/>
    <w:bookmarkStart w:name="z8521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204"/>
    <w:bookmarkStart w:name="z8522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8205"/>
    <w:bookmarkStart w:name="z8523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206"/>
    <w:bookmarkStart w:name="z8524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207"/>
    <w:bookmarkStart w:name="z8525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208"/>
    <w:bookmarkStart w:name="z8526" w:id="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209"/>
    <w:bookmarkStart w:name="z8527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210"/>
    <w:bookmarkStart w:name="z8528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211"/>
    <w:bookmarkStart w:name="z8529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212"/>
    <w:bookmarkStart w:name="z8530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213"/>
    <w:bookmarkStart w:name="z8531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214"/>
    <w:bookmarkStart w:name="z8532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215"/>
    <w:bookmarkStart w:name="z8533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216"/>
    <w:bookmarkStart w:name="z8534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217"/>
    <w:bookmarkStart w:name="z8535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218"/>
    <w:bookmarkStart w:name="z8536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219"/>
    <w:bookmarkStart w:name="z8537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220"/>
    <w:bookmarkStart w:name="z8538" w:id="8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221"/>
    <w:bookmarkStart w:name="z8539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22"/>
    <w:bookmarkStart w:name="z8540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23"/>
    <w:bookmarkStart w:name="z8541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224"/>
    <w:bookmarkStart w:name="z8542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225"/>
    <w:bookmarkStart w:name="z8543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226"/>
    <w:bookmarkStart w:name="z8544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227"/>
    <w:bookmarkStart w:name="z8545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228"/>
    <w:bookmarkStart w:name="z8546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229"/>
    <w:bookmarkStart w:name="z8547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230"/>
    <w:bookmarkStart w:name="z8548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231"/>
    <w:bookmarkStart w:name="z8549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232"/>
    <w:bookmarkStart w:name="z8550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233"/>
    <w:bookmarkStart w:name="z8551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234"/>
    <w:bookmarkStart w:name="z8552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235"/>
    <w:bookmarkStart w:name="z8553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236"/>
    <w:bookmarkStart w:name="z8554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55" w:id="8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238"/>
    <w:bookmarkStart w:name="z8556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239"/>
    <w:bookmarkStart w:name="z8557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240"/>
    <w:bookmarkStart w:name="z8558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241"/>
    <w:bookmarkStart w:name="z8559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242"/>
    <w:bookmarkStart w:name="z8560" w:id="8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243"/>
    <w:bookmarkStart w:name="z8561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2" w:id="8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245"/>
        </w:tc>
      </w:tr>
    </w:tbl>
    <w:bookmarkStart w:name="z8563" w:id="8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Шахтинску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246"/>
    <w:bookmarkStart w:name="z8565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247"/>
    <w:bookmarkStart w:name="z8566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48"/>
    <w:bookmarkStart w:name="z8567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249"/>
    <w:bookmarkStart w:name="z8568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250"/>
    <w:bookmarkStart w:name="z8569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251"/>
    <w:bookmarkStart w:name="z8570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252"/>
    <w:bookmarkStart w:name="z8571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2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101600, Республика Казахстан, Карагандинская область, город Шахтинск, улица Парковая, 11.</w:t>
      </w:r>
    </w:p>
    <w:bookmarkEnd w:id="8254"/>
    <w:bookmarkStart w:name="z8573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255"/>
    <w:bookmarkStart w:name="z8574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256"/>
    <w:bookmarkStart w:name="z8575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257"/>
    <w:bookmarkStart w:name="z8576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258"/>
    <w:bookmarkStart w:name="z8577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259"/>
    <w:bookmarkStart w:name="z8578" w:id="8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260"/>
    <w:bookmarkStart w:name="z8579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261"/>
    <w:bookmarkStart w:name="z8580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262"/>
    <w:bookmarkStart w:name="z8581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263"/>
    <w:bookmarkStart w:name="z8582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264"/>
    <w:bookmarkStart w:name="z8583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265"/>
    <w:bookmarkStart w:name="z8584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266"/>
    <w:bookmarkStart w:name="z8585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267"/>
    <w:bookmarkStart w:name="z8586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268"/>
    <w:bookmarkStart w:name="z8587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269"/>
    <w:bookmarkStart w:name="z8588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270"/>
    <w:bookmarkStart w:name="z8589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271"/>
    <w:bookmarkStart w:name="z8590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272"/>
    <w:bookmarkStart w:name="z8591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273"/>
    <w:bookmarkStart w:name="z8592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274"/>
    <w:bookmarkStart w:name="z8593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275"/>
    <w:bookmarkStart w:name="z8594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276"/>
    <w:bookmarkStart w:name="z8595" w:id="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277"/>
    <w:bookmarkStart w:name="z8596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278"/>
    <w:bookmarkStart w:name="z8597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279"/>
    <w:bookmarkStart w:name="z8598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280"/>
    <w:bookmarkStart w:name="z8599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281"/>
    <w:bookmarkStart w:name="z8600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282"/>
    <w:bookmarkStart w:name="z8601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283"/>
    <w:bookmarkStart w:name="z8602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284"/>
    <w:bookmarkStart w:name="z8603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285"/>
    <w:bookmarkStart w:name="z8604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286"/>
    <w:bookmarkStart w:name="z8605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287"/>
    <w:bookmarkStart w:name="z8606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288"/>
    <w:bookmarkStart w:name="z8607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289"/>
    <w:bookmarkStart w:name="z8608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290"/>
    <w:bookmarkStart w:name="z8609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291"/>
    <w:bookmarkStart w:name="z8610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292"/>
    <w:bookmarkStart w:name="z8611" w:id="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293"/>
    <w:bookmarkStart w:name="z8612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294"/>
    <w:bookmarkStart w:name="z8613" w:id="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295"/>
    <w:bookmarkStart w:name="z8614" w:id="8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296"/>
    <w:bookmarkStart w:name="z8615" w:id="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97"/>
    <w:bookmarkStart w:name="z8616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98"/>
    <w:bookmarkStart w:name="z8617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299"/>
    <w:bookmarkStart w:name="z8618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300"/>
    <w:bookmarkStart w:name="z8619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301"/>
    <w:bookmarkStart w:name="z8620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302"/>
    <w:bookmarkStart w:name="z8621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303"/>
    <w:bookmarkStart w:name="z8622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304"/>
    <w:bookmarkStart w:name="z8623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305"/>
    <w:bookmarkStart w:name="z8624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306"/>
    <w:bookmarkStart w:name="z8625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307"/>
    <w:bookmarkStart w:name="z8626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308"/>
    <w:bookmarkStart w:name="z8627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309"/>
    <w:bookmarkStart w:name="z8628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310"/>
    <w:bookmarkStart w:name="z8629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311"/>
    <w:bookmarkStart w:name="z8630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31" w:id="8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313"/>
    <w:bookmarkStart w:name="z8632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314"/>
    <w:bookmarkStart w:name="z8633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315"/>
    <w:bookmarkStart w:name="z8634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316"/>
    <w:bookmarkStart w:name="z8635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317"/>
    <w:bookmarkStart w:name="z8636" w:id="8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318"/>
    <w:bookmarkStart w:name="z8637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8" w:id="8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320"/>
        </w:tc>
      </w:tr>
    </w:tbl>
    <w:bookmarkStart w:name="z8639" w:id="8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Балхаш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Карагандинской области Комитета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321"/>
    <w:bookmarkStart w:name="z8641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Балхаш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322"/>
    <w:bookmarkStart w:name="z8642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23"/>
    <w:bookmarkStart w:name="z8643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324"/>
    <w:bookmarkStart w:name="z8644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325"/>
    <w:bookmarkStart w:name="z8645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326"/>
    <w:bookmarkStart w:name="z8646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327"/>
    <w:bookmarkStart w:name="z8647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48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100300, Республика Казахстан, Карагандинская область, город Балхаш, улица Ленина, 45А.</w:t>
      </w:r>
    </w:p>
    <w:bookmarkEnd w:id="8329"/>
    <w:bookmarkStart w:name="z8649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Балхаш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330"/>
    <w:bookmarkStart w:name="z8650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331"/>
    <w:bookmarkStart w:name="z8651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332"/>
    <w:bookmarkStart w:name="z8652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333"/>
    <w:bookmarkStart w:name="z8653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334"/>
    <w:bookmarkStart w:name="z8654" w:id="8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335"/>
    <w:bookmarkStart w:name="z8655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336"/>
    <w:bookmarkStart w:name="z8656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337"/>
    <w:bookmarkStart w:name="z8657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338"/>
    <w:bookmarkStart w:name="z8658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339"/>
    <w:bookmarkStart w:name="z8659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340"/>
    <w:bookmarkStart w:name="z8660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341"/>
    <w:bookmarkStart w:name="z8661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342"/>
    <w:bookmarkStart w:name="z8662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343"/>
    <w:bookmarkStart w:name="z8663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344"/>
    <w:bookmarkStart w:name="z8664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345"/>
    <w:bookmarkStart w:name="z8665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346"/>
    <w:bookmarkStart w:name="z8666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347"/>
    <w:bookmarkStart w:name="z8667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348"/>
    <w:bookmarkStart w:name="z8668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349"/>
    <w:bookmarkStart w:name="z8669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350"/>
    <w:bookmarkStart w:name="z8670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351"/>
    <w:bookmarkStart w:name="z8671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352"/>
    <w:bookmarkStart w:name="z8672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353"/>
    <w:bookmarkStart w:name="z8673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354"/>
    <w:bookmarkStart w:name="z8674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355"/>
    <w:bookmarkStart w:name="z8675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356"/>
    <w:bookmarkStart w:name="z8676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357"/>
    <w:bookmarkStart w:name="z8677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358"/>
    <w:bookmarkStart w:name="z8678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359"/>
    <w:bookmarkStart w:name="z8679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360"/>
    <w:bookmarkStart w:name="z8680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361"/>
    <w:bookmarkStart w:name="z8681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362"/>
    <w:bookmarkStart w:name="z8682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363"/>
    <w:bookmarkStart w:name="z8683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364"/>
    <w:bookmarkStart w:name="z8684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365"/>
    <w:bookmarkStart w:name="z8685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366"/>
    <w:bookmarkStart w:name="z8686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367"/>
    <w:bookmarkStart w:name="z8687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368"/>
    <w:bookmarkStart w:name="z8688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369"/>
    <w:bookmarkStart w:name="z8689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370"/>
    <w:bookmarkStart w:name="z8690" w:id="8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371"/>
    <w:bookmarkStart w:name="z8691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72"/>
    <w:bookmarkStart w:name="z8692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73"/>
    <w:bookmarkStart w:name="z8693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374"/>
    <w:bookmarkStart w:name="z8694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375"/>
    <w:bookmarkStart w:name="z8695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376"/>
    <w:bookmarkStart w:name="z8696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377"/>
    <w:bookmarkStart w:name="z8697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378"/>
    <w:bookmarkStart w:name="z8698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379"/>
    <w:bookmarkStart w:name="z8699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380"/>
    <w:bookmarkStart w:name="z8700" w:id="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381"/>
    <w:bookmarkStart w:name="z8701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382"/>
    <w:bookmarkStart w:name="z8702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383"/>
    <w:bookmarkStart w:name="z8703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384"/>
    <w:bookmarkStart w:name="z8704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385"/>
    <w:bookmarkStart w:name="z8705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386"/>
    <w:bookmarkStart w:name="z8706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07" w:id="8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388"/>
    <w:bookmarkStart w:name="z8708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389"/>
    <w:bookmarkStart w:name="z8709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390"/>
    <w:bookmarkStart w:name="z8710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391"/>
    <w:bookmarkStart w:name="z8711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392"/>
    <w:bookmarkStart w:name="z8712" w:id="8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393"/>
    <w:bookmarkStart w:name="z8713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3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4" w:id="8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395"/>
        </w:tc>
      </w:tr>
    </w:tbl>
    <w:bookmarkStart w:name="z8715" w:id="8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Приозерск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396"/>
    <w:bookmarkStart w:name="z8717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Приозерск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397"/>
    <w:bookmarkStart w:name="z8718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98"/>
    <w:bookmarkStart w:name="z8719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399"/>
    <w:bookmarkStart w:name="z8720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400"/>
    <w:bookmarkStart w:name="z8721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401"/>
    <w:bookmarkStart w:name="z8722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402"/>
    <w:bookmarkStart w:name="z8723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24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101100, Республика Казахстан, Карагандинская область, город Приозерск, улица Пушкина, 6.</w:t>
      </w:r>
    </w:p>
    <w:bookmarkEnd w:id="8404"/>
    <w:bookmarkStart w:name="z8725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Приозерск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405"/>
    <w:bookmarkStart w:name="z8726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406"/>
    <w:bookmarkStart w:name="z8727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407"/>
    <w:bookmarkStart w:name="z8728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408"/>
    <w:bookmarkStart w:name="z8729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409"/>
    <w:bookmarkStart w:name="z8730" w:id="8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410"/>
    <w:bookmarkStart w:name="z8731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411"/>
    <w:bookmarkStart w:name="z8732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412"/>
    <w:bookmarkStart w:name="z8733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413"/>
    <w:bookmarkStart w:name="z8734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414"/>
    <w:bookmarkStart w:name="z8735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415"/>
    <w:bookmarkStart w:name="z8736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416"/>
    <w:bookmarkStart w:name="z8737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417"/>
    <w:bookmarkStart w:name="z8738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418"/>
    <w:bookmarkStart w:name="z8739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419"/>
    <w:bookmarkStart w:name="z8740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420"/>
    <w:bookmarkStart w:name="z8741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421"/>
    <w:bookmarkStart w:name="z8742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422"/>
    <w:bookmarkStart w:name="z8743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423"/>
    <w:bookmarkStart w:name="z8744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424"/>
    <w:bookmarkStart w:name="z8745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425"/>
    <w:bookmarkStart w:name="z8746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426"/>
    <w:bookmarkStart w:name="z8747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427"/>
    <w:bookmarkStart w:name="z8748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428"/>
    <w:bookmarkStart w:name="z8749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429"/>
    <w:bookmarkStart w:name="z8750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430"/>
    <w:bookmarkStart w:name="z8751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431"/>
    <w:bookmarkStart w:name="z8752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432"/>
    <w:bookmarkStart w:name="z8753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433"/>
    <w:bookmarkStart w:name="z8754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434"/>
    <w:bookmarkStart w:name="z8755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435"/>
    <w:bookmarkStart w:name="z8756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436"/>
    <w:bookmarkStart w:name="z8757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437"/>
    <w:bookmarkStart w:name="z8758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438"/>
    <w:bookmarkStart w:name="z8759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439"/>
    <w:bookmarkStart w:name="z8760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440"/>
    <w:bookmarkStart w:name="z8761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441"/>
    <w:bookmarkStart w:name="z8762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442"/>
    <w:bookmarkStart w:name="z8763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443"/>
    <w:bookmarkStart w:name="z8764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444"/>
    <w:bookmarkStart w:name="z8765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445"/>
    <w:bookmarkStart w:name="z8766" w:id="8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446"/>
    <w:bookmarkStart w:name="z8767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47"/>
    <w:bookmarkStart w:name="z8768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448"/>
    <w:bookmarkStart w:name="z8769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449"/>
    <w:bookmarkStart w:name="z8770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450"/>
    <w:bookmarkStart w:name="z8771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451"/>
    <w:bookmarkStart w:name="z8772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452"/>
    <w:bookmarkStart w:name="z8773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453"/>
    <w:bookmarkStart w:name="z8774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454"/>
    <w:bookmarkStart w:name="z8775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455"/>
    <w:bookmarkStart w:name="z8776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456"/>
    <w:bookmarkStart w:name="z8777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457"/>
    <w:bookmarkStart w:name="z8778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458"/>
    <w:bookmarkStart w:name="z8779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459"/>
    <w:bookmarkStart w:name="z8780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460"/>
    <w:bookmarkStart w:name="z8781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461"/>
    <w:bookmarkStart w:name="z8782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83" w:id="8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463"/>
    <w:bookmarkStart w:name="z8784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464"/>
    <w:bookmarkStart w:name="z8785" w:id="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465"/>
    <w:bookmarkStart w:name="z8786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466"/>
    <w:bookmarkStart w:name="z8787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467"/>
    <w:bookmarkStart w:name="z8788" w:id="8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468"/>
    <w:bookmarkStart w:name="z8789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0" w:id="8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470"/>
        </w:tc>
      </w:tr>
    </w:tbl>
    <w:bookmarkStart w:name="z8791" w:id="8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Каражал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471"/>
    <w:bookmarkStart w:name="z8793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Каражал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472"/>
    <w:bookmarkStart w:name="z8794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73"/>
    <w:bookmarkStart w:name="z8795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474"/>
    <w:bookmarkStart w:name="z8796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475"/>
    <w:bookmarkStart w:name="z8797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476"/>
    <w:bookmarkStart w:name="z8798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477"/>
    <w:bookmarkStart w:name="z8799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00" w:id="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100700, Республика Казахстан, Карагандинская область, город Каражал, улица Тойымбекова, 2А.</w:t>
      </w:r>
    </w:p>
    <w:bookmarkEnd w:id="8479"/>
    <w:bookmarkStart w:name="z8801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Каражал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480"/>
    <w:bookmarkStart w:name="z8802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481"/>
    <w:bookmarkStart w:name="z8803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482"/>
    <w:bookmarkStart w:name="z8804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483"/>
    <w:bookmarkStart w:name="z8805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484"/>
    <w:bookmarkStart w:name="z8806" w:id="8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485"/>
    <w:bookmarkStart w:name="z8807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486"/>
    <w:bookmarkStart w:name="z8808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487"/>
    <w:bookmarkStart w:name="z8809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488"/>
    <w:bookmarkStart w:name="z8810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489"/>
    <w:bookmarkStart w:name="z8811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490"/>
    <w:bookmarkStart w:name="z8812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491"/>
    <w:bookmarkStart w:name="z8813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492"/>
    <w:bookmarkStart w:name="z8814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493"/>
    <w:bookmarkStart w:name="z8815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494"/>
    <w:bookmarkStart w:name="z8816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495"/>
    <w:bookmarkStart w:name="z8817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496"/>
    <w:bookmarkStart w:name="z8818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497"/>
    <w:bookmarkStart w:name="z8819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498"/>
    <w:bookmarkStart w:name="z8820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499"/>
    <w:bookmarkStart w:name="z8821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500"/>
    <w:bookmarkStart w:name="z8822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501"/>
    <w:bookmarkStart w:name="z8823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502"/>
    <w:bookmarkStart w:name="z8824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503"/>
    <w:bookmarkStart w:name="z8825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504"/>
    <w:bookmarkStart w:name="z8826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505"/>
    <w:bookmarkStart w:name="z8827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506"/>
    <w:bookmarkStart w:name="z8828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507"/>
    <w:bookmarkStart w:name="z8829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508"/>
    <w:bookmarkStart w:name="z8830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509"/>
    <w:bookmarkStart w:name="z8831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510"/>
    <w:bookmarkStart w:name="z8832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511"/>
    <w:bookmarkStart w:name="z8833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512"/>
    <w:bookmarkStart w:name="z8834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513"/>
    <w:bookmarkStart w:name="z8835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514"/>
    <w:bookmarkStart w:name="z8836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515"/>
    <w:bookmarkStart w:name="z8837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516"/>
    <w:bookmarkStart w:name="z8838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517"/>
    <w:bookmarkStart w:name="z8839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518"/>
    <w:bookmarkStart w:name="z8840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519"/>
    <w:bookmarkStart w:name="z8841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520"/>
    <w:bookmarkStart w:name="z8842" w:id="8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521"/>
    <w:bookmarkStart w:name="z8843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22"/>
    <w:bookmarkStart w:name="z8844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23"/>
    <w:bookmarkStart w:name="z8845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524"/>
    <w:bookmarkStart w:name="z8846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525"/>
    <w:bookmarkStart w:name="z8847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526"/>
    <w:bookmarkStart w:name="z8848" w:id="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527"/>
    <w:bookmarkStart w:name="z8849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528"/>
    <w:bookmarkStart w:name="z8850" w:id="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529"/>
    <w:bookmarkStart w:name="z8851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530"/>
    <w:bookmarkStart w:name="z8852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531"/>
    <w:bookmarkStart w:name="z8853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532"/>
    <w:bookmarkStart w:name="z8854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533"/>
    <w:bookmarkStart w:name="z8855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534"/>
    <w:bookmarkStart w:name="z8856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535"/>
    <w:bookmarkStart w:name="z8857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536"/>
    <w:bookmarkStart w:name="z8858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59" w:id="8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538"/>
    <w:bookmarkStart w:name="z8860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539"/>
    <w:bookmarkStart w:name="z8861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540"/>
    <w:bookmarkStart w:name="z8862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541"/>
    <w:bookmarkStart w:name="z8863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542"/>
    <w:bookmarkStart w:name="z8864" w:id="8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543"/>
    <w:bookmarkStart w:name="z8865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6" w:id="8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545"/>
        </w:tc>
      </w:tr>
    </w:tbl>
    <w:bookmarkStart w:name="z8867" w:id="8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Сатпаев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546"/>
    <w:bookmarkStart w:name="z8869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Сатпаев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547"/>
    <w:bookmarkStart w:name="z8870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48"/>
    <w:bookmarkStart w:name="z8871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549"/>
    <w:bookmarkStart w:name="z8872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550"/>
    <w:bookmarkStart w:name="z8873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551"/>
    <w:bookmarkStart w:name="z8874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552"/>
    <w:bookmarkStart w:name="z8875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76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101301, Республика Казахстан, Карагандинская область, город Сатпаев, улица Муратбаева, 10.</w:t>
      </w:r>
    </w:p>
    <w:bookmarkEnd w:id="8554"/>
    <w:bookmarkStart w:name="z8877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Сатпаев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555"/>
    <w:bookmarkStart w:name="z8878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556"/>
    <w:bookmarkStart w:name="z8879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557"/>
    <w:bookmarkStart w:name="z8880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558"/>
    <w:bookmarkStart w:name="z8881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559"/>
    <w:bookmarkStart w:name="z8882" w:id="8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560"/>
    <w:bookmarkStart w:name="z8883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561"/>
    <w:bookmarkStart w:name="z8884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562"/>
    <w:bookmarkStart w:name="z8885" w:id="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563"/>
    <w:bookmarkStart w:name="z8886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564"/>
    <w:bookmarkStart w:name="z8887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565"/>
    <w:bookmarkStart w:name="z8888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566"/>
    <w:bookmarkStart w:name="z8889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567"/>
    <w:bookmarkStart w:name="z8890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568"/>
    <w:bookmarkStart w:name="z8891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569"/>
    <w:bookmarkStart w:name="z8892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570"/>
    <w:bookmarkStart w:name="z8893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571"/>
    <w:bookmarkStart w:name="z8894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572"/>
    <w:bookmarkStart w:name="z8895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573"/>
    <w:bookmarkStart w:name="z8896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574"/>
    <w:bookmarkStart w:name="z8897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575"/>
    <w:bookmarkStart w:name="z8898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576"/>
    <w:bookmarkStart w:name="z8899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577"/>
    <w:bookmarkStart w:name="z8900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8578"/>
    <w:bookmarkStart w:name="z8901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579"/>
    <w:bookmarkStart w:name="z8902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580"/>
    <w:bookmarkStart w:name="z8903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581"/>
    <w:bookmarkStart w:name="z8904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582"/>
    <w:bookmarkStart w:name="z8905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583"/>
    <w:bookmarkStart w:name="z8906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584"/>
    <w:bookmarkStart w:name="z8907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585"/>
    <w:bookmarkStart w:name="z8908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586"/>
    <w:bookmarkStart w:name="z8909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587"/>
    <w:bookmarkStart w:name="z8910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588"/>
    <w:bookmarkStart w:name="z8911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589"/>
    <w:bookmarkStart w:name="z8912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590"/>
    <w:bookmarkStart w:name="z8913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591"/>
    <w:bookmarkStart w:name="z8914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592"/>
    <w:bookmarkStart w:name="z8915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593"/>
    <w:bookmarkStart w:name="z8916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594"/>
    <w:bookmarkStart w:name="z8917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595"/>
    <w:bookmarkStart w:name="z8918" w:id="8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596"/>
    <w:bookmarkStart w:name="z8919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97"/>
    <w:bookmarkStart w:name="z8920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98"/>
    <w:bookmarkStart w:name="z8921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599"/>
    <w:bookmarkStart w:name="z8922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600"/>
    <w:bookmarkStart w:name="z8923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601"/>
    <w:bookmarkStart w:name="z8924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602"/>
    <w:bookmarkStart w:name="z8925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603"/>
    <w:bookmarkStart w:name="z8926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604"/>
    <w:bookmarkStart w:name="z8927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605"/>
    <w:bookmarkStart w:name="z8928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606"/>
    <w:bookmarkStart w:name="z8929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607"/>
    <w:bookmarkStart w:name="z8930" w:id="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608"/>
    <w:bookmarkStart w:name="z8931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609"/>
    <w:bookmarkStart w:name="z8932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610"/>
    <w:bookmarkStart w:name="z8933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611"/>
    <w:bookmarkStart w:name="z8934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8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35" w:id="8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613"/>
    <w:bookmarkStart w:name="z8936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614"/>
    <w:bookmarkStart w:name="z8937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15"/>
    <w:bookmarkStart w:name="z8938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616"/>
    <w:bookmarkStart w:name="z8939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617"/>
    <w:bookmarkStart w:name="z8940" w:id="8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618"/>
    <w:bookmarkStart w:name="z8941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6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2" w:id="8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620"/>
        </w:tc>
      </w:tr>
    </w:tbl>
    <w:bookmarkStart w:name="z8943" w:id="8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району имени Казыбек</w:t>
      </w:r>
      <w:r>
        <w:br/>
      </w:r>
      <w:r>
        <w:rPr>
          <w:rFonts w:ascii="Times New Roman"/>
          <w:b/>
          <w:i w:val="false"/>
          <w:color w:val="000000"/>
        </w:rPr>
        <w:t>би 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621"/>
    <w:bookmarkStart w:name="z8945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622"/>
    <w:bookmarkStart w:name="z8946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23"/>
    <w:bookmarkStart w:name="z8947" w:id="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624"/>
    <w:bookmarkStart w:name="z8948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625"/>
    <w:bookmarkStart w:name="z8949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626"/>
    <w:bookmarkStart w:name="z8950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627"/>
    <w:bookmarkStart w:name="z8951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52" w:id="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100009, Республика Казахстан, город Караганда, район имени Казыбек би, улица Ермекова, 73.</w:t>
      </w:r>
    </w:p>
    <w:bookmarkEnd w:id="8629"/>
    <w:bookmarkStart w:name="z8953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630"/>
    <w:bookmarkStart w:name="z8954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631"/>
    <w:bookmarkStart w:name="z8955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632"/>
    <w:bookmarkStart w:name="z8956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633"/>
    <w:bookmarkStart w:name="z8957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634"/>
    <w:bookmarkStart w:name="z8958" w:id="8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635"/>
    <w:bookmarkStart w:name="z8959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636"/>
    <w:bookmarkStart w:name="z8960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637"/>
    <w:bookmarkStart w:name="z8961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638"/>
    <w:bookmarkStart w:name="z8962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639"/>
    <w:bookmarkStart w:name="z8963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640"/>
    <w:bookmarkStart w:name="z8964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641"/>
    <w:bookmarkStart w:name="z8965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642"/>
    <w:bookmarkStart w:name="z8966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643"/>
    <w:bookmarkStart w:name="z8967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644"/>
    <w:bookmarkStart w:name="z8968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645"/>
    <w:bookmarkStart w:name="z8969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646"/>
    <w:bookmarkStart w:name="z8970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647"/>
    <w:bookmarkStart w:name="z8971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648"/>
    <w:bookmarkStart w:name="z8972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649"/>
    <w:bookmarkStart w:name="z8973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650"/>
    <w:bookmarkStart w:name="z8974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651"/>
    <w:bookmarkStart w:name="z8975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652"/>
    <w:bookmarkStart w:name="z8976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653"/>
    <w:bookmarkStart w:name="z8977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654"/>
    <w:bookmarkStart w:name="z8978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655"/>
    <w:bookmarkStart w:name="z8979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656"/>
    <w:bookmarkStart w:name="z8980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657"/>
    <w:bookmarkStart w:name="z8981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658"/>
    <w:bookmarkStart w:name="z8982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659"/>
    <w:bookmarkStart w:name="z8983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660"/>
    <w:bookmarkStart w:name="z8984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661"/>
    <w:bookmarkStart w:name="z8985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662"/>
    <w:bookmarkStart w:name="z8986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663"/>
    <w:bookmarkStart w:name="z8987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664"/>
    <w:bookmarkStart w:name="z8988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665"/>
    <w:bookmarkStart w:name="z8989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666"/>
    <w:bookmarkStart w:name="z8990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667"/>
    <w:bookmarkStart w:name="z8991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668"/>
    <w:bookmarkStart w:name="z8992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669"/>
    <w:bookmarkStart w:name="z8993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670"/>
    <w:bookmarkStart w:name="z8994" w:id="8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671"/>
    <w:bookmarkStart w:name="z8995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72"/>
    <w:bookmarkStart w:name="z8996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73"/>
    <w:bookmarkStart w:name="z8997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674"/>
    <w:bookmarkStart w:name="z8998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675"/>
    <w:bookmarkStart w:name="z8999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676"/>
    <w:bookmarkStart w:name="z9000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677"/>
    <w:bookmarkStart w:name="z9001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678"/>
    <w:bookmarkStart w:name="z9002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679"/>
    <w:bookmarkStart w:name="z9003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680"/>
    <w:bookmarkStart w:name="z9004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681"/>
    <w:bookmarkStart w:name="z9005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682"/>
    <w:bookmarkStart w:name="z9006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683"/>
    <w:bookmarkStart w:name="z9007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684"/>
    <w:bookmarkStart w:name="z9008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685"/>
    <w:bookmarkStart w:name="z9009" w:id="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686"/>
    <w:bookmarkStart w:name="z9010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11" w:id="8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688"/>
    <w:bookmarkStart w:name="z9012" w:id="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689"/>
    <w:bookmarkStart w:name="z9013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90"/>
    <w:bookmarkStart w:name="z9014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691"/>
    <w:bookmarkStart w:name="z9015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692"/>
    <w:bookmarkStart w:name="z9016" w:id="8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693"/>
    <w:bookmarkStart w:name="z9017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6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8" w:id="8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695"/>
        </w:tc>
      </w:tr>
    </w:tbl>
    <w:bookmarkStart w:name="z9019" w:id="8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Октябрьскому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696"/>
    <w:bookmarkStart w:name="z9021" w:id="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Октябрьскому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697"/>
    <w:bookmarkStart w:name="z9022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98"/>
    <w:bookmarkStart w:name="z9023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699"/>
    <w:bookmarkStart w:name="z9024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700"/>
    <w:bookmarkStart w:name="z9025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701"/>
    <w:bookmarkStart w:name="z9026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702"/>
    <w:bookmarkStart w:name="z9027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28" w:id="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100020, Республика Казахстан, город Караганда, Октябрьский район, 21 микрорайон, 4/1.</w:t>
      </w:r>
    </w:p>
    <w:bookmarkEnd w:id="8704"/>
    <w:bookmarkStart w:name="z9029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Октябрьскому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705"/>
    <w:bookmarkStart w:name="z9030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706"/>
    <w:bookmarkStart w:name="z9031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707"/>
    <w:bookmarkStart w:name="z9032" w:id="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708"/>
    <w:bookmarkStart w:name="z9033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709"/>
    <w:bookmarkStart w:name="z9034" w:id="8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710"/>
    <w:bookmarkStart w:name="z9035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711"/>
    <w:bookmarkStart w:name="z9036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712"/>
    <w:bookmarkStart w:name="z9037" w:id="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713"/>
    <w:bookmarkStart w:name="z9038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714"/>
    <w:bookmarkStart w:name="z9039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715"/>
    <w:bookmarkStart w:name="z9040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716"/>
    <w:bookmarkStart w:name="z9041" w:id="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717"/>
    <w:bookmarkStart w:name="z9042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718"/>
    <w:bookmarkStart w:name="z9043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719"/>
    <w:bookmarkStart w:name="z9044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720"/>
    <w:bookmarkStart w:name="z9045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721"/>
    <w:bookmarkStart w:name="z9046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722"/>
    <w:bookmarkStart w:name="z9047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723"/>
    <w:bookmarkStart w:name="z9048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724"/>
    <w:bookmarkStart w:name="z9049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725"/>
    <w:bookmarkStart w:name="z9050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726"/>
    <w:bookmarkStart w:name="z9051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727"/>
    <w:bookmarkStart w:name="z9052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728"/>
    <w:bookmarkStart w:name="z9053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729"/>
    <w:bookmarkStart w:name="z9054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730"/>
    <w:bookmarkStart w:name="z9055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731"/>
    <w:bookmarkStart w:name="z9056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732"/>
    <w:bookmarkStart w:name="z9057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733"/>
    <w:bookmarkStart w:name="z9058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734"/>
    <w:bookmarkStart w:name="z9059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735"/>
    <w:bookmarkStart w:name="z9060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736"/>
    <w:bookmarkStart w:name="z9061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737"/>
    <w:bookmarkStart w:name="z9062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738"/>
    <w:bookmarkStart w:name="z9063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739"/>
    <w:bookmarkStart w:name="z9064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740"/>
    <w:bookmarkStart w:name="z9065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741"/>
    <w:bookmarkStart w:name="z9066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742"/>
    <w:bookmarkStart w:name="z9067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743"/>
    <w:bookmarkStart w:name="z9068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744"/>
    <w:bookmarkStart w:name="z9069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745"/>
    <w:bookmarkStart w:name="z9070" w:id="8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746"/>
    <w:bookmarkStart w:name="z9071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47"/>
    <w:bookmarkStart w:name="z9072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48"/>
    <w:bookmarkStart w:name="z9073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749"/>
    <w:bookmarkStart w:name="z9074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750"/>
    <w:bookmarkStart w:name="z9075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751"/>
    <w:bookmarkStart w:name="z9076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752"/>
    <w:bookmarkStart w:name="z9077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753"/>
    <w:bookmarkStart w:name="z9078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754"/>
    <w:bookmarkStart w:name="z9079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755"/>
    <w:bookmarkStart w:name="z9080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756"/>
    <w:bookmarkStart w:name="z9081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757"/>
    <w:bookmarkStart w:name="z9082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758"/>
    <w:bookmarkStart w:name="z9083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759"/>
    <w:bookmarkStart w:name="z9084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760"/>
    <w:bookmarkStart w:name="z9085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761"/>
    <w:bookmarkStart w:name="z9086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7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87" w:id="8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763"/>
    <w:bookmarkStart w:name="z9088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764"/>
    <w:bookmarkStart w:name="z9089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765"/>
    <w:bookmarkStart w:name="z9090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766"/>
    <w:bookmarkStart w:name="z9091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767"/>
    <w:bookmarkStart w:name="z9092" w:id="8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768"/>
    <w:bookmarkStart w:name="z9093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4" w:id="8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770"/>
        </w:tc>
      </w:tr>
    </w:tbl>
    <w:bookmarkStart w:name="z9095" w:id="8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Каркаралинскому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Карагандинской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771"/>
    <w:bookmarkStart w:name="z9097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772"/>
    <w:bookmarkStart w:name="z9098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73"/>
    <w:bookmarkStart w:name="z9099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774"/>
    <w:bookmarkStart w:name="z9100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775"/>
    <w:bookmarkStart w:name="z9101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776"/>
    <w:bookmarkStart w:name="z9102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777"/>
    <w:bookmarkStart w:name="z9103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04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100800, Республика Казахстан, Карагандинская область, Каркаралинский район, город Каркаралинск, улица Т.Аубакирова, 19А.</w:t>
      </w:r>
    </w:p>
    <w:bookmarkEnd w:id="8779"/>
    <w:bookmarkStart w:name="z9105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780"/>
    <w:bookmarkStart w:name="z9106" w:id="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781"/>
    <w:bookmarkStart w:name="z9107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782"/>
    <w:bookmarkStart w:name="z9108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783"/>
    <w:bookmarkStart w:name="z9109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784"/>
    <w:bookmarkStart w:name="z9110" w:id="8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785"/>
    <w:bookmarkStart w:name="z9111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786"/>
    <w:bookmarkStart w:name="z9112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787"/>
    <w:bookmarkStart w:name="z9113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788"/>
    <w:bookmarkStart w:name="z9114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789"/>
    <w:bookmarkStart w:name="z9115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790"/>
    <w:bookmarkStart w:name="z9116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791"/>
    <w:bookmarkStart w:name="z9117" w:id="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792"/>
    <w:bookmarkStart w:name="z9118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793"/>
    <w:bookmarkStart w:name="z9119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794"/>
    <w:bookmarkStart w:name="z9120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795"/>
    <w:bookmarkStart w:name="z9121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796"/>
    <w:bookmarkStart w:name="z9122" w:id="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797"/>
    <w:bookmarkStart w:name="z9123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798"/>
    <w:bookmarkStart w:name="z9124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799"/>
    <w:bookmarkStart w:name="z9125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800"/>
    <w:bookmarkStart w:name="z9126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801"/>
    <w:bookmarkStart w:name="z9127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802"/>
    <w:bookmarkStart w:name="z9128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803"/>
    <w:bookmarkStart w:name="z9129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804"/>
    <w:bookmarkStart w:name="z9130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8805"/>
    <w:bookmarkStart w:name="z9131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806"/>
    <w:bookmarkStart w:name="z9132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807"/>
    <w:bookmarkStart w:name="z9133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808"/>
    <w:bookmarkStart w:name="z9134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809"/>
    <w:bookmarkStart w:name="z9135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810"/>
    <w:bookmarkStart w:name="z9136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811"/>
    <w:bookmarkStart w:name="z9137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812"/>
    <w:bookmarkStart w:name="z9138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813"/>
    <w:bookmarkStart w:name="z9139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814"/>
    <w:bookmarkStart w:name="z9140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815"/>
    <w:bookmarkStart w:name="z9141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816"/>
    <w:bookmarkStart w:name="z9142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817"/>
    <w:bookmarkStart w:name="z9143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818"/>
    <w:bookmarkStart w:name="z9144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819"/>
    <w:bookmarkStart w:name="z9145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820"/>
    <w:bookmarkStart w:name="z9146" w:id="8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821"/>
    <w:bookmarkStart w:name="z9147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22"/>
    <w:bookmarkStart w:name="z9148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23"/>
    <w:bookmarkStart w:name="z9149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824"/>
    <w:bookmarkStart w:name="z9150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825"/>
    <w:bookmarkStart w:name="z9151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826"/>
    <w:bookmarkStart w:name="z9152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827"/>
    <w:bookmarkStart w:name="z9153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828"/>
    <w:bookmarkStart w:name="z9154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829"/>
    <w:bookmarkStart w:name="z9155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830"/>
    <w:bookmarkStart w:name="z9156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831"/>
    <w:bookmarkStart w:name="z9157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832"/>
    <w:bookmarkStart w:name="z9158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833"/>
    <w:bookmarkStart w:name="z9159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834"/>
    <w:bookmarkStart w:name="z9160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835"/>
    <w:bookmarkStart w:name="z9161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836"/>
    <w:bookmarkStart w:name="z9162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63" w:id="8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838"/>
    <w:bookmarkStart w:name="z9164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839"/>
    <w:bookmarkStart w:name="z9165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40"/>
    <w:bookmarkStart w:name="z9166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841"/>
    <w:bookmarkStart w:name="z9167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842"/>
    <w:bookmarkStart w:name="z9168" w:id="8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843"/>
    <w:bookmarkStart w:name="z9169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8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0" w:id="8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845"/>
        </w:tc>
      </w:tr>
    </w:tbl>
    <w:bookmarkStart w:name="z9171" w:id="8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Нуринскому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846"/>
    <w:bookmarkStart w:name="z9173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847"/>
    <w:bookmarkStart w:name="z9174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48"/>
    <w:bookmarkStart w:name="z9175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849"/>
    <w:bookmarkStart w:name="z9176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850"/>
    <w:bookmarkStart w:name="z9177" w:id="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851"/>
    <w:bookmarkStart w:name="z9178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852"/>
    <w:bookmarkStart w:name="z9179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80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100900, Республика Казахстан, Карагандинская область, Нуринский район, поселок Киевка, улица Абая, 50.</w:t>
      </w:r>
    </w:p>
    <w:bookmarkEnd w:id="8854"/>
    <w:bookmarkStart w:name="z9181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855"/>
    <w:bookmarkStart w:name="z9182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856"/>
    <w:bookmarkStart w:name="z9183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857"/>
    <w:bookmarkStart w:name="z9184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858"/>
    <w:bookmarkStart w:name="z9185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859"/>
    <w:bookmarkStart w:name="z9186" w:id="8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860"/>
    <w:bookmarkStart w:name="z9187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861"/>
    <w:bookmarkStart w:name="z9188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862"/>
    <w:bookmarkStart w:name="z9189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863"/>
    <w:bookmarkStart w:name="z9190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864"/>
    <w:bookmarkStart w:name="z9191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865"/>
    <w:bookmarkStart w:name="z9192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866"/>
    <w:bookmarkStart w:name="z9193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867"/>
    <w:bookmarkStart w:name="z9194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868"/>
    <w:bookmarkStart w:name="z9195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869"/>
    <w:bookmarkStart w:name="z9196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870"/>
    <w:bookmarkStart w:name="z9197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871"/>
    <w:bookmarkStart w:name="z9198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872"/>
    <w:bookmarkStart w:name="z9199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873"/>
    <w:bookmarkStart w:name="z9200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874"/>
    <w:bookmarkStart w:name="z9201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875"/>
    <w:bookmarkStart w:name="z9202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876"/>
    <w:bookmarkStart w:name="z9203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877"/>
    <w:bookmarkStart w:name="z9204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878"/>
    <w:bookmarkStart w:name="z9205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879"/>
    <w:bookmarkStart w:name="z9206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880"/>
    <w:bookmarkStart w:name="z9207" w:id="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881"/>
    <w:bookmarkStart w:name="z9208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882"/>
    <w:bookmarkStart w:name="z9209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883"/>
    <w:bookmarkStart w:name="z9210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884"/>
    <w:bookmarkStart w:name="z9211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885"/>
    <w:bookmarkStart w:name="z9212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886"/>
    <w:bookmarkStart w:name="z9213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887"/>
    <w:bookmarkStart w:name="z9214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888"/>
    <w:bookmarkStart w:name="z9215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889"/>
    <w:bookmarkStart w:name="z9216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890"/>
    <w:bookmarkStart w:name="z9217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891"/>
    <w:bookmarkStart w:name="z9218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892"/>
    <w:bookmarkStart w:name="z9219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893"/>
    <w:bookmarkStart w:name="z9220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894"/>
    <w:bookmarkStart w:name="z9221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895"/>
    <w:bookmarkStart w:name="z9222" w:id="8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896"/>
    <w:bookmarkStart w:name="z9223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97"/>
    <w:bookmarkStart w:name="z9224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98"/>
    <w:bookmarkStart w:name="z9225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899"/>
    <w:bookmarkStart w:name="z9226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900"/>
    <w:bookmarkStart w:name="z9227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901"/>
    <w:bookmarkStart w:name="z9228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902"/>
    <w:bookmarkStart w:name="z9229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903"/>
    <w:bookmarkStart w:name="z9230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904"/>
    <w:bookmarkStart w:name="z9231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905"/>
    <w:bookmarkStart w:name="z9232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906"/>
    <w:bookmarkStart w:name="z9233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907"/>
    <w:bookmarkStart w:name="z9234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908"/>
    <w:bookmarkStart w:name="z9235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909"/>
    <w:bookmarkStart w:name="z9236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910"/>
    <w:bookmarkStart w:name="z9237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911"/>
    <w:bookmarkStart w:name="z9238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9" w:id="8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913"/>
    <w:bookmarkStart w:name="z9240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914"/>
    <w:bookmarkStart w:name="z9241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915"/>
    <w:bookmarkStart w:name="z9242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916"/>
    <w:bookmarkStart w:name="z9243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917"/>
    <w:bookmarkStart w:name="z9244" w:id="8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918"/>
    <w:bookmarkStart w:name="z9245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6" w:id="8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920"/>
        </w:tc>
      </w:tr>
    </w:tbl>
    <w:bookmarkStart w:name="z9247" w:id="8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Осакаровскому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921"/>
    <w:bookmarkStart w:name="z9249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922"/>
    <w:bookmarkStart w:name="z9250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23"/>
    <w:bookmarkStart w:name="z9251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924"/>
    <w:bookmarkStart w:name="z9252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8925"/>
    <w:bookmarkStart w:name="z9253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8926"/>
    <w:bookmarkStart w:name="z9254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8927"/>
    <w:bookmarkStart w:name="z9255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8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56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101000, Республика Казахстан, Карагандинская область, Осакаровский район, поселок Осакаровка, улица Литвинская, 118.</w:t>
      </w:r>
    </w:p>
    <w:bookmarkEnd w:id="8929"/>
    <w:bookmarkStart w:name="z9257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8930"/>
    <w:bookmarkStart w:name="z9258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8931"/>
    <w:bookmarkStart w:name="z9259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8932"/>
    <w:bookmarkStart w:name="z9260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8933"/>
    <w:bookmarkStart w:name="z9261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8934"/>
    <w:bookmarkStart w:name="z9262" w:id="8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8935"/>
    <w:bookmarkStart w:name="z9263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8936"/>
    <w:bookmarkStart w:name="z9264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8937"/>
    <w:bookmarkStart w:name="z9265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8938"/>
    <w:bookmarkStart w:name="z9266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8939"/>
    <w:bookmarkStart w:name="z9267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8940"/>
    <w:bookmarkStart w:name="z9268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8941"/>
    <w:bookmarkStart w:name="z9269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8942"/>
    <w:bookmarkStart w:name="z9270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8943"/>
    <w:bookmarkStart w:name="z9271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8944"/>
    <w:bookmarkStart w:name="z9272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8945"/>
    <w:bookmarkStart w:name="z9273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8946"/>
    <w:bookmarkStart w:name="z9274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8947"/>
    <w:bookmarkStart w:name="z9275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8948"/>
    <w:bookmarkStart w:name="z9276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8949"/>
    <w:bookmarkStart w:name="z9277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8950"/>
    <w:bookmarkStart w:name="z9278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8951"/>
    <w:bookmarkStart w:name="z9279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8952"/>
    <w:bookmarkStart w:name="z9280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8953"/>
    <w:bookmarkStart w:name="z9281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8954"/>
    <w:bookmarkStart w:name="z9282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8955"/>
    <w:bookmarkStart w:name="z9283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8956"/>
    <w:bookmarkStart w:name="z9284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8957"/>
    <w:bookmarkStart w:name="z9285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8958"/>
    <w:bookmarkStart w:name="z9286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8959"/>
    <w:bookmarkStart w:name="z9287" w:id="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8960"/>
    <w:bookmarkStart w:name="z9288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8961"/>
    <w:bookmarkStart w:name="z9289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8962"/>
    <w:bookmarkStart w:name="z9290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8963"/>
    <w:bookmarkStart w:name="z9291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8964"/>
    <w:bookmarkStart w:name="z9292" w:id="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8965"/>
    <w:bookmarkStart w:name="z9293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8966"/>
    <w:bookmarkStart w:name="z9294" w:id="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8967"/>
    <w:bookmarkStart w:name="z9295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8968"/>
    <w:bookmarkStart w:name="z9296" w:id="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8969"/>
    <w:bookmarkStart w:name="z9297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8970"/>
    <w:bookmarkStart w:name="z9298" w:id="8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971"/>
    <w:bookmarkStart w:name="z9299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72"/>
    <w:bookmarkStart w:name="z9300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73"/>
    <w:bookmarkStart w:name="z9301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8974"/>
    <w:bookmarkStart w:name="z9302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8975"/>
    <w:bookmarkStart w:name="z9303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8976"/>
    <w:bookmarkStart w:name="z9304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8977"/>
    <w:bookmarkStart w:name="z9305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8978"/>
    <w:bookmarkStart w:name="z9306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8979"/>
    <w:bookmarkStart w:name="z9307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8980"/>
    <w:bookmarkStart w:name="z9308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8981"/>
    <w:bookmarkStart w:name="z9309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8982"/>
    <w:bookmarkStart w:name="z9310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8983"/>
    <w:bookmarkStart w:name="z9311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8984"/>
    <w:bookmarkStart w:name="z9312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8985"/>
    <w:bookmarkStart w:name="z9313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8986"/>
    <w:bookmarkStart w:name="z9314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8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15" w:id="8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8988"/>
    <w:bookmarkStart w:name="z9316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8989"/>
    <w:bookmarkStart w:name="z9317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990"/>
    <w:bookmarkStart w:name="z9318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8991"/>
    <w:bookmarkStart w:name="z9319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8992"/>
    <w:bookmarkStart w:name="z9320" w:id="8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8993"/>
    <w:bookmarkStart w:name="z9321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89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2" w:id="8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8995"/>
        </w:tc>
      </w:tr>
    </w:tbl>
    <w:bookmarkStart w:name="z9323" w:id="8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Бухар-Жыраускому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Карагандинской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996"/>
    <w:bookmarkStart w:name="z9325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Бухар-Жыраускому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8997"/>
    <w:bookmarkStart w:name="z9326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98"/>
    <w:bookmarkStart w:name="z9327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8999"/>
    <w:bookmarkStart w:name="z9328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000"/>
    <w:bookmarkStart w:name="z9329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001"/>
    <w:bookmarkStart w:name="z9330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002"/>
    <w:bookmarkStart w:name="z9331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32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100400, Республика Казахстан, Карагандинская область, Бухар-Жырауский район, поселок Ботакара, улица Абылай хана, 39А.</w:t>
      </w:r>
    </w:p>
    <w:bookmarkEnd w:id="9004"/>
    <w:bookmarkStart w:name="z9333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Бухар-Жыраускому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005"/>
    <w:bookmarkStart w:name="z9334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006"/>
    <w:bookmarkStart w:name="z9335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007"/>
    <w:bookmarkStart w:name="z9336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008"/>
    <w:bookmarkStart w:name="z9337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009"/>
    <w:bookmarkStart w:name="z9338" w:id="9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010"/>
    <w:bookmarkStart w:name="z9339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011"/>
    <w:bookmarkStart w:name="z9340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012"/>
    <w:bookmarkStart w:name="z9341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013"/>
    <w:bookmarkStart w:name="z9342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014"/>
    <w:bookmarkStart w:name="z9343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015"/>
    <w:bookmarkStart w:name="z9344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016"/>
    <w:bookmarkStart w:name="z9345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017"/>
    <w:bookmarkStart w:name="z9346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018"/>
    <w:bookmarkStart w:name="z9347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019"/>
    <w:bookmarkStart w:name="z9348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020"/>
    <w:bookmarkStart w:name="z9349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021"/>
    <w:bookmarkStart w:name="z9350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022"/>
    <w:bookmarkStart w:name="z9351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023"/>
    <w:bookmarkStart w:name="z9352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024"/>
    <w:bookmarkStart w:name="z9353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025"/>
    <w:bookmarkStart w:name="z9354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026"/>
    <w:bookmarkStart w:name="z9355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027"/>
    <w:bookmarkStart w:name="z9356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028"/>
    <w:bookmarkStart w:name="z9357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029"/>
    <w:bookmarkStart w:name="z9358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030"/>
    <w:bookmarkStart w:name="z9359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031"/>
    <w:bookmarkStart w:name="z9360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032"/>
    <w:bookmarkStart w:name="z9361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033"/>
    <w:bookmarkStart w:name="z9362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034"/>
    <w:bookmarkStart w:name="z9363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035"/>
    <w:bookmarkStart w:name="z9364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036"/>
    <w:bookmarkStart w:name="z9365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037"/>
    <w:bookmarkStart w:name="z9366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038"/>
    <w:bookmarkStart w:name="z9367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039"/>
    <w:bookmarkStart w:name="z9368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040"/>
    <w:bookmarkStart w:name="z9369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041"/>
    <w:bookmarkStart w:name="z9370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042"/>
    <w:bookmarkStart w:name="z9371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043"/>
    <w:bookmarkStart w:name="z9372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044"/>
    <w:bookmarkStart w:name="z9373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045"/>
    <w:bookmarkStart w:name="z9374" w:id="9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046"/>
    <w:bookmarkStart w:name="z9375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47"/>
    <w:bookmarkStart w:name="z9376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48"/>
    <w:bookmarkStart w:name="z9377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049"/>
    <w:bookmarkStart w:name="z9378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050"/>
    <w:bookmarkStart w:name="z9379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051"/>
    <w:bookmarkStart w:name="z9380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052"/>
    <w:bookmarkStart w:name="z9381" w:id="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053"/>
    <w:bookmarkStart w:name="z9382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054"/>
    <w:bookmarkStart w:name="z9383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055"/>
    <w:bookmarkStart w:name="z9384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056"/>
    <w:bookmarkStart w:name="z9385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057"/>
    <w:bookmarkStart w:name="z9386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058"/>
    <w:bookmarkStart w:name="z9387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059"/>
    <w:bookmarkStart w:name="z9388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060"/>
    <w:bookmarkStart w:name="z9389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061"/>
    <w:bookmarkStart w:name="z9390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1" w:id="9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063"/>
    <w:bookmarkStart w:name="z9392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064"/>
    <w:bookmarkStart w:name="z9393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065"/>
    <w:bookmarkStart w:name="z9394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066"/>
    <w:bookmarkStart w:name="z9395" w:id="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067"/>
    <w:bookmarkStart w:name="z9396" w:id="9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068"/>
    <w:bookmarkStart w:name="z9397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0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8" w:id="9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070"/>
        </w:tc>
      </w:tr>
    </w:tbl>
    <w:bookmarkStart w:name="z9399" w:id="9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Актогайскому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071"/>
    <w:bookmarkStart w:name="z9401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072"/>
    <w:bookmarkStart w:name="z9402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73"/>
    <w:bookmarkStart w:name="z9403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074"/>
    <w:bookmarkStart w:name="z9404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075"/>
    <w:bookmarkStart w:name="z9405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076"/>
    <w:bookmarkStart w:name="z9406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077"/>
    <w:bookmarkStart w:name="z9407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08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100200, Республика Казахстан, Карагандинская область, Актогайский район, село Актогай, улица Абая, 5.</w:t>
      </w:r>
    </w:p>
    <w:bookmarkEnd w:id="9079"/>
    <w:bookmarkStart w:name="z9409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080"/>
    <w:bookmarkStart w:name="z9410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081"/>
    <w:bookmarkStart w:name="z9411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082"/>
    <w:bookmarkStart w:name="z9412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083"/>
    <w:bookmarkStart w:name="z9413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084"/>
    <w:bookmarkStart w:name="z9414" w:id="9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085"/>
    <w:bookmarkStart w:name="z9415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086"/>
    <w:bookmarkStart w:name="z9416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087"/>
    <w:bookmarkStart w:name="z9417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088"/>
    <w:bookmarkStart w:name="z9418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089"/>
    <w:bookmarkStart w:name="z9419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090"/>
    <w:bookmarkStart w:name="z9420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091"/>
    <w:bookmarkStart w:name="z9421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092"/>
    <w:bookmarkStart w:name="z9422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093"/>
    <w:bookmarkStart w:name="z9423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094"/>
    <w:bookmarkStart w:name="z9424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095"/>
    <w:bookmarkStart w:name="z9425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096"/>
    <w:bookmarkStart w:name="z9426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097"/>
    <w:bookmarkStart w:name="z9427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098"/>
    <w:bookmarkStart w:name="z9428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099"/>
    <w:bookmarkStart w:name="z9429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100"/>
    <w:bookmarkStart w:name="z9430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101"/>
    <w:bookmarkStart w:name="z9431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102"/>
    <w:bookmarkStart w:name="z9432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103"/>
    <w:bookmarkStart w:name="z9433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104"/>
    <w:bookmarkStart w:name="z9434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105"/>
    <w:bookmarkStart w:name="z9435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106"/>
    <w:bookmarkStart w:name="z9436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107"/>
    <w:bookmarkStart w:name="z9437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108"/>
    <w:bookmarkStart w:name="z9438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109"/>
    <w:bookmarkStart w:name="z9439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110"/>
    <w:bookmarkStart w:name="z9440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111"/>
    <w:bookmarkStart w:name="z9441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112"/>
    <w:bookmarkStart w:name="z9442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113"/>
    <w:bookmarkStart w:name="z9443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114"/>
    <w:bookmarkStart w:name="z9444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115"/>
    <w:bookmarkStart w:name="z9445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116"/>
    <w:bookmarkStart w:name="z9446" w:id="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117"/>
    <w:bookmarkStart w:name="z9447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118"/>
    <w:bookmarkStart w:name="z9448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119"/>
    <w:bookmarkStart w:name="z9449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120"/>
    <w:bookmarkStart w:name="z9450" w:id="9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121"/>
    <w:bookmarkStart w:name="z9451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22"/>
    <w:bookmarkStart w:name="z9452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23"/>
    <w:bookmarkStart w:name="z9453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124"/>
    <w:bookmarkStart w:name="z9454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125"/>
    <w:bookmarkStart w:name="z9455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126"/>
    <w:bookmarkStart w:name="z9456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127"/>
    <w:bookmarkStart w:name="z9457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128"/>
    <w:bookmarkStart w:name="z9458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129"/>
    <w:bookmarkStart w:name="z9459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130"/>
    <w:bookmarkStart w:name="z9460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131"/>
    <w:bookmarkStart w:name="z9461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132"/>
    <w:bookmarkStart w:name="z9462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133"/>
    <w:bookmarkStart w:name="z9463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134"/>
    <w:bookmarkStart w:name="z9464" w:id="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135"/>
    <w:bookmarkStart w:name="z9465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136"/>
    <w:bookmarkStart w:name="z9466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67" w:id="9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138"/>
    <w:bookmarkStart w:name="z9468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139"/>
    <w:bookmarkStart w:name="z9469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140"/>
    <w:bookmarkStart w:name="z9470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141"/>
    <w:bookmarkStart w:name="z9471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142"/>
    <w:bookmarkStart w:name="z9472" w:id="9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143"/>
    <w:bookmarkStart w:name="z9473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4" w:id="9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145"/>
        </w:tc>
      </w:tr>
    </w:tbl>
    <w:bookmarkStart w:name="z9475" w:id="9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Жанааркинскому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Карагандинской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146"/>
    <w:bookmarkStart w:name="z9477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Жанааркинскому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147"/>
    <w:bookmarkStart w:name="z9478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48"/>
    <w:bookmarkStart w:name="z9479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149"/>
    <w:bookmarkStart w:name="z9480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150"/>
    <w:bookmarkStart w:name="z9481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151"/>
    <w:bookmarkStart w:name="z9482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152"/>
    <w:bookmarkStart w:name="z9483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4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100500, Республика Казахстан, Карагандинская область, Жанааркинский район, поселок Атасу, проспект Независимости, 4.</w:t>
      </w:r>
    </w:p>
    <w:bookmarkEnd w:id="9154"/>
    <w:bookmarkStart w:name="z9485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Жанааркинскому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155"/>
    <w:bookmarkStart w:name="z9486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156"/>
    <w:bookmarkStart w:name="z9487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157"/>
    <w:bookmarkStart w:name="z9488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158"/>
    <w:bookmarkStart w:name="z9489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159"/>
    <w:bookmarkStart w:name="z9490" w:id="9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160"/>
    <w:bookmarkStart w:name="z9491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161"/>
    <w:bookmarkStart w:name="z9492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162"/>
    <w:bookmarkStart w:name="z9493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163"/>
    <w:bookmarkStart w:name="z9494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164"/>
    <w:bookmarkStart w:name="z9495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165"/>
    <w:bookmarkStart w:name="z9496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166"/>
    <w:bookmarkStart w:name="z9497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167"/>
    <w:bookmarkStart w:name="z9498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168"/>
    <w:bookmarkStart w:name="z9499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169"/>
    <w:bookmarkStart w:name="z9500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170"/>
    <w:bookmarkStart w:name="z9501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171"/>
    <w:bookmarkStart w:name="z9502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172"/>
    <w:bookmarkStart w:name="z9503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173"/>
    <w:bookmarkStart w:name="z9504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174"/>
    <w:bookmarkStart w:name="z9505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175"/>
    <w:bookmarkStart w:name="z9506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176"/>
    <w:bookmarkStart w:name="z9507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177"/>
    <w:bookmarkStart w:name="z9508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9178"/>
    <w:bookmarkStart w:name="z9509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179"/>
    <w:bookmarkStart w:name="z9510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180"/>
    <w:bookmarkStart w:name="z9511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181"/>
    <w:bookmarkStart w:name="z9512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182"/>
    <w:bookmarkStart w:name="z9513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183"/>
    <w:bookmarkStart w:name="z9514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184"/>
    <w:bookmarkStart w:name="z9515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185"/>
    <w:bookmarkStart w:name="z9516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186"/>
    <w:bookmarkStart w:name="z9517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187"/>
    <w:bookmarkStart w:name="z9518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188"/>
    <w:bookmarkStart w:name="z9519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189"/>
    <w:bookmarkStart w:name="z9520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190"/>
    <w:bookmarkStart w:name="z9521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191"/>
    <w:bookmarkStart w:name="z9522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192"/>
    <w:bookmarkStart w:name="z9523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193"/>
    <w:bookmarkStart w:name="z9524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194"/>
    <w:bookmarkStart w:name="z9525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195"/>
    <w:bookmarkStart w:name="z9526" w:id="9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196"/>
    <w:bookmarkStart w:name="z9527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97"/>
    <w:bookmarkStart w:name="z9528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98"/>
    <w:bookmarkStart w:name="z9529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199"/>
    <w:bookmarkStart w:name="z9530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200"/>
    <w:bookmarkStart w:name="z9531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201"/>
    <w:bookmarkStart w:name="z9532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202"/>
    <w:bookmarkStart w:name="z9533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203"/>
    <w:bookmarkStart w:name="z9534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204"/>
    <w:bookmarkStart w:name="z9535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205"/>
    <w:bookmarkStart w:name="z9536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206"/>
    <w:bookmarkStart w:name="z9537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207"/>
    <w:bookmarkStart w:name="z9538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208"/>
    <w:bookmarkStart w:name="z9539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209"/>
    <w:bookmarkStart w:name="z9540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210"/>
    <w:bookmarkStart w:name="z9541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211"/>
    <w:bookmarkStart w:name="z9542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43" w:id="9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213"/>
    <w:bookmarkStart w:name="z9544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214"/>
    <w:bookmarkStart w:name="z9545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15"/>
    <w:bookmarkStart w:name="z9546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216"/>
    <w:bookmarkStart w:name="z9547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217"/>
    <w:bookmarkStart w:name="z9548" w:id="9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218"/>
    <w:bookmarkStart w:name="z9549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0" w:id="9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220"/>
        </w:tc>
      </w:tr>
    </w:tbl>
    <w:bookmarkStart w:name="z9551" w:id="9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Улытаускому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221"/>
    <w:bookmarkStart w:name="z9553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Улытаускому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222"/>
    <w:bookmarkStart w:name="z9554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23"/>
    <w:bookmarkStart w:name="z9555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224"/>
    <w:bookmarkStart w:name="z9556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225"/>
    <w:bookmarkStart w:name="z9557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226"/>
    <w:bookmarkStart w:name="z9558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227"/>
    <w:bookmarkStart w:name="z9559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60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101500, Республика Казахстан, Карагандинская область, Улытауский район, село Улытау, улица Абая, 36.</w:t>
      </w:r>
    </w:p>
    <w:bookmarkEnd w:id="9229"/>
    <w:bookmarkStart w:name="z9561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Улытаускому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230"/>
    <w:bookmarkStart w:name="z9562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231"/>
    <w:bookmarkStart w:name="z9563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232"/>
    <w:bookmarkStart w:name="z9564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233"/>
    <w:bookmarkStart w:name="z9565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234"/>
    <w:bookmarkStart w:name="z9566" w:id="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235"/>
    <w:bookmarkStart w:name="z9567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236"/>
    <w:bookmarkStart w:name="z9568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237"/>
    <w:bookmarkStart w:name="z9569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238"/>
    <w:bookmarkStart w:name="z9570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239"/>
    <w:bookmarkStart w:name="z9571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240"/>
    <w:bookmarkStart w:name="z9572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241"/>
    <w:bookmarkStart w:name="z9573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242"/>
    <w:bookmarkStart w:name="z9574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243"/>
    <w:bookmarkStart w:name="z9575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244"/>
    <w:bookmarkStart w:name="z9576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245"/>
    <w:bookmarkStart w:name="z9577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246"/>
    <w:bookmarkStart w:name="z9578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247"/>
    <w:bookmarkStart w:name="z9579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248"/>
    <w:bookmarkStart w:name="z9580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249"/>
    <w:bookmarkStart w:name="z9581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250"/>
    <w:bookmarkStart w:name="z9582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251"/>
    <w:bookmarkStart w:name="z9583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252"/>
    <w:bookmarkStart w:name="z9584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253"/>
    <w:bookmarkStart w:name="z9585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254"/>
    <w:bookmarkStart w:name="z9586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255"/>
    <w:bookmarkStart w:name="z9587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256"/>
    <w:bookmarkStart w:name="z9588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257"/>
    <w:bookmarkStart w:name="z9589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258"/>
    <w:bookmarkStart w:name="z9590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259"/>
    <w:bookmarkStart w:name="z9591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260"/>
    <w:bookmarkStart w:name="z9592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261"/>
    <w:bookmarkStart w:name="z9593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262"/>
    <w:bookmarkStart w:name="z9594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263"/>
    <w:bookmarkStart w:name="z9595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264"/>
    <w:bookmarkStart w:name="z9596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265"/>
    <w:bookmarkStart w:name="z9597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266"/>
    <w:bookmarkStart w:name="z9598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267"/>
    <w:bookmarkStart w:name="z9599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268"/>
    <w:bookmarkStart w:name="z9600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269"/>
    <w:bookmarkStart w:name="z9601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270"/>
    <w:bookmarkStart w:name="z9602" w:id="9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271"/>
    <w:bookmarkStart w:name="z9603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72"/>
    <w:bookmarkStart w:name="z9604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73"/>
    <w:bookmarkStart w:name="z9605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274"/>
    <w:bookmarkStart w:name="z9606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275"/>
    <w:bookmarkStart w:name="z9607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276"/>
    <w:bookmarkStart w:name="z9608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277"/>
    <w:bookmarkStart w:name="z9609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278"/>
    <w:bookmarkStart w:name="z9610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279"/>
    <w:bookmarkStart w:name="z9611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280"/>
    <w:bookmarkStart w:name="z9612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281"/>
    <w:bookmarkStart w:name="z9613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282"/>
    <w:bookmarkStart w:name="z9614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283"/>
    <w:bookmarkStart w:name="z9615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284"/>
    <w:bookmarkStart w:name="z9616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285"/>
    <w:bookmarkStart w:name="z9617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286"/>
    <w:bookmarkStart w:name="z9618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9" w:id="9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288"/>
    <w:bookmarkStart w:name="z9620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289"/>
    <w:bookmarkStart w:name="z9621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90"/>
    <w:bookmarkStart w:name="z9622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291"/>
    <w:bookmarkStart w:name="z9623" w:id="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292"/>
    <w:bookmarkStart w:name="z9624" w:id="9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293"/>
    <w:bookmarkStart w:name="z9625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6" w:id="9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295"/>
        </w:tc>
      </w:tr>
    </w:tbl>
    <w:bookmarkStart w:name="z9627" w:id="9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Шетскому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296"/>
    <w:bookmarkStart w:name="z9629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297"/>
    <w:bookmarkStart w:name="z9630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98"/>
    <w:bookmarkStart w:name="z9631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299"/>
    <w:bookmarkStart w:name="z9632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300"/>
    <w:bookmarkStart w:name="z9633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301"/>
    <w:bookmarkStart w:name="z9634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302"/>
    <w:bookmarkStart w:name="z9635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36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101700, Республика Казахстан, Карагандинская область, Шетский район, село Аксу-Аюлы, улица Шортанбай-Жырау, 12.</w:t>
      </w:r>
    </w:p>
    <w:bookmarkEnd w:id="9304"/>
    <w:bookmarkStart w:name="z9637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305"/>
    <w:bookmarkStart w:name="z9638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306"/>
    <w:bookmarkStart w:name="z9639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307"/>
    <w:bookmarkStart w:name="z9640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308"/>
    <w:bookmarkStart w:name="z9641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309"/>
    <w:bookmarkStart w:name="z9642" w:id="9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310"/>
    <w:bookmarkStart w:name="z9643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311"/>
    <w:bookmarkStart w:name="z9644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312"/>
    <w:bookmarkStart w:name="z9645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313"/>
    <w:bookmarkStart w:name="z9646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314"/>
    <w:bookmarkStart w:name="z9647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315"/>
    <w:bookmarkStart w:name="z9648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316"/>
    <w:bookmarkStart w:name="z9649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317"/>
    <w:bookmarkStart w:name="z9650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318"/>
    <w:bookmarkStart w:name="z9651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319"/>
    <w:bookmarkStart w:name="z9652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320"/>
    <w:bookmarkStart w:name="z9653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321"/>
    <w:bookmarkStart w:name="z9654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322"/>
    <w:bookmarkStart w:name="z9655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323"/>
    <w:bookmarkStart w:name="z9656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324"/>
    <w:bookmarkStart w:name="z9657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325"/>
    <w:bookmarkStart w:name="z9658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326"/>
    <w:bookmarkStart w:name="z9659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327"/>
    <w:bookmarkStart w:name="z9660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328"/>
    <w:bookmarkStart w:name="z9661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329"/>
    <w:bookmarkStart w:name="z9662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330"/>
    <w:bookmarkStart w:name="z9663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331"/>
    <w:bookmarkStart w:name="z9664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332"/>
    <w:bookmarkStart w:name="z9665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333"/>
    <w:bookmarkStart w:name="z9666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334"/>
    <w:bookmarkStart w:name="z9667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335"/>
    <w:bookmarkStart w:name="z9668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336"/>
    <w:bookmarkStart w:name="z9669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337"/>
    <w:bookmarkStart w:name="z9670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338"/>
    <w:bookmarkStart w:name="z9671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339"/>
    <w:bookmarkStart w:name="z9672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340"/>
    <w:bookmarkStart w:name="z9673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341"/>
    <w:bookmarkStart w:name="z9674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342"/>
    <w:bookmarkStart w:name="z9675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343"/>
    <w:bookmarkStart w:name="z9676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344"/>
    <w:bookmarkStart w:name="z9677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345"/>
    <w:bookmarkStart w:name="z9678" w:id="9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346"/>
    <w:bookmarkStart w:name="z9679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347"/>
    <w:bookmarkStart w:name="z9680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48"/>
    <w:bookmarkStart w:name="z9681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349"/>
    <w:bookmarkStart w:name="z9682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350"/>
    <w:bookmarkStart w:name="z9683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351"/>
    <w:bookmarkStart w:name="z9684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352"/>
    <w:bookmarkStart w:name="z9685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353"/>
    <w:bookmarkStart w:name="z9686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354"/>
    <w:bookmarkStart w:name="z9687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355"/>
    <w:bookmarkStart w:name="z9688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356"/>
    <w:bookmarkStart w:name="z9689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357"/>
    <w:bookmarkStart w:name="z9690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358"/>
    <w:bookmarkStart w:name="z9691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359"/>
    <w:bookmarkStart w:name="z9692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360"/>
    <w:bookmarkStart w:name="z9693"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361"/>
    <w:bookmarkStart w:name="z9694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95" w:id="9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363"/>
    <w:bookmarkStart w:name="z9696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364"/>
    <w:bookmarkStart w:name="z9697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365"/>
    <w:bookmarkStart w:name="z9698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366"/>
    <w:bookmarkStart w:name="z9699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367"/>
    <w:bookmarkStart w:name="z9700" w:id="9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368"/>
    <w:bookmarkStart w:name="z9701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2" w:id="9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370"/>
        </w:tc>
      </w:tr>
    </w:tbl>
    <w:bookmarkStart w:name="z9703" w:id="9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Абайскому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Карагандинской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371"/>
    <w:bookmarkStart w:name="z9705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372"/>
    <w:bookmarkStart w:name="z9706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73"/>
    <w:bookmarkStart w:name="z9707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374"/>
    <w:bookmarkStart w:name="z9708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375"/>
    <w:bookmarkStart w:name="z9709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376"/>
    <w:bookmarkStart w:name="z9710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377"/>
    <w:bookmarkStart w:name="z9711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12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100100, Республика Казахстан, Карагандинская область, город Абай, Абайский район, улица Курчатова, 41.</w:t>
      </w:r>
    </w:p>
    <w:bookmarkEnd w:id="9379"/>
    <w:bookmarkStart w:name="z9713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– республиканское государственное учреждение "Управление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Казахстан".</w:t>
      </w:r>
    </w:p>
    <w:bookmarkEnd w:id="9380"/>
    <w:bookmarkStart w:name="z9714" w:id="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381"/>
    <w:bookmarkStart w:name="z9715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382"/>
    <w:bookmarkStart w:name="z9716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383"/>
    <w:bookmarkStart w:name="z9717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384"/>
    <w:bookmarkStart w:name="z9718" w:id="9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385"/>
    <w:bookmarkStart w:name="z9719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386"/>
    <w:bookmarkStart w:name="z9720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387"/>
    <w:bookmarkStart w:name="z9721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388"/>
    <w:bookmarkStart w:name="z9722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389"/>
    <w:bookmarkStart w:name="z9723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390"/>
    <w:bookmarkStart w:name="z9724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391"/>
    <w:bookmarkStart w:name="z9725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392"/>
    <w:bookmarkStart w:name="z9726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393"/>
    <w:bookmarkStart w:name="z9727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394"/>
    <w:bookmarkStart w:name="z9728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395"/>
    <w:bookmarkStart w:name="z9729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396"/>
    <w:bookmarkStart w:name="z9730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397"/>
    <w:bookmarkStart w:name="z9731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398"/>
    <w:bookmarkStart w:name="z9732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399"/>
    <w:bookmarkStart w:name="z9733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400"/>
    <w:bookmarkStart w:name="z9734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401"/>
    <w:bookmarkStart w:name="z9735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402"/>
    <w:bookmarkStart w:name="z9736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403"/>
    <w:bookmarkStart w:name="z9737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404"/>
    <w:bookmarkStart w:name="z9738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9405"/>
    <w:bookmarkStart w:name="z9739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406"/>
    <w:bookmarkStart w:name="z9740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407"/>
    <w:bookmarkStart w:name="z9741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408"/>
    <w:bookmarkStart w:name="z9742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409"/>
    <w:bookmarkStart w:name="z9743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410"/>
    <w:bookmarkStart w:name="z9744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411"/>
    <w:bookmarkStart w:name="z9745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412"/>
    <w:bookmarkStart w:name="z9746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413"/>
    <w:bookmarkStart w:name="z9747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414"/>
    <w:bookmarkStart w:name="z9748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415"/>
    <w:bookmarkStart w:name="z9749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416"/>
    <w:bookmarkStart w:name="z9750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417"/>
    <w:bookmarkStart w:name="z9751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418"/>
    <w:bookmarkStart w:name="z9752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419"/>
    <w:bookmarkStart w:name="z9753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420"/>
    <w:bookmarkStart w:name="z9754" w:id="9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421"/>
    <w:bookmarkStart w:name="z9755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22"/>
    <w:bookmarkStart w:name="z9756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23"/>
    <w:bookmarkStart w:name="z9757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424"/>
    <w:bookmarkStart w:name="z9758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425"/>
    <w:bookmarkStart w:name="z9759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426"/>
    <w:bookmarkStart w:name="z9760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427"/>
    <w:bookmarkStart w:name="z9761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428"/>
    <w:bookmarkStart w:name="z9762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429"/>
    <w:bookmarkStart w:name="z9763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430"/>
    <w:bookmarkStart w:name="z9764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431"/>
    <w:bookmarkStart w:name="z9765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432"/>
    <w:bookmarkStart w:name="z9766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433"/>
    <w:bookmarkStart w:name="z9767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434"/>
    <w:bookmarkStart w:name="z9768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435"/>
    <w:bookmarkStart w:name="z9769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436"/>
    <w:bookmarkStart w:name="z9770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4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1" w:id="9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438"/>
    <w:bookmarkStart w:name="z9772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439"/>
    <w:bookmarkStart w:name="z9773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40"/>
    <w:bookmarkStart w:name="z9774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441"/>
    <w:bookmarkStart w:name="z9775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442"/>
    <w:bookmarkStart w:name="z9776" w:id="9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443"/>
    <w:bookmarkStart w:name="z9777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8" w:id="9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445"/>
        </w:tc>
      </w:tr>
    </w:tbl>
    <w:bookmarkStart w:name="z9779" w:id="9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Кызылорда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446"/>
    <w:bookmarkStart w:name="z9781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447"/>
    <w:bookmarkStart w:name="z9782" w:id="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448"/>
    <w:bookmarkStart w:name="z9783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449"/>
    <w:bookmarkStart w:name="z9784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450"/>
    <w:bookmarkStart w:name="z9785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451"/>
    <w:bookmarkStart w:name="z9786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452"/>
    <w:bookmarkStart w:name="z9787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88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120008, Республика Казахстан, Кызылординская область, город Кызылорда, проспект Абая, 64Г.</w:t>
      </w:r>
    </w:p>
    <w:bookmarkEnd w:id="9454"/>
    <w:bookmarkStart w:name="z9789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455"/>
    <w:bookmarkStart w:name="z9790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456"/>
    <w:bookmarkStart w:name="z9791" w:id="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457"/>
    <w:bookmarkStart w:name="z9792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458"/>
    <w:bookmarkStart w:name="z9793" w:id="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459"/>
    <w:bookmarkStart w:name="z9794" w:id="9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460"/>
    <w:bookmarkStart w:name="z9795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461"/>
    <w:bookmarkStart w:name="z9796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462"/>
    <w:bookmarkStart w:name="z9797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463"/>
    <w:bookmarkStart w:name="z9798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464"/>
    <w:bookmarkStart w:name="z9799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465"/>
    <w:bookmarkStart w:name="z9800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466"/>
    <w:bookmarkStart w:name="z9801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467"/>
    <w:bookmarkStart w:name="z9802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468"/>
    <w:bookmarkStart w:name="z9803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469"/>
    <w:bookmarkStart w:name="z9804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470"/>
    <w:bookmarkStart w:name="z9805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471"/>
    <w:bookmarkStart w:name="z9806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472"/>
    <w:bookmarkStart w:name="z9807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473"/>
    <w:bookmarkStart w:name="z9808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474"/>
    <w:bookmarkStart w:name="z9809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475"/>
    <w:bookmarkStart w:name="z9810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476"/>
    <w:bookmarkStart w:name="z9811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477"/>
    <w:bookmarkStart w:name="z9812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478"/>
    <w:bookmarkStart w:name="z9813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479"/>
    <w:bookmarkStart w:name="z9814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480"/>
    <w:bookmarkStart w:name="z9815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481"/>
    <w:bookmarkStart w:name="z9816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482"/>
    <w:bookmarkStart w:name="z9817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483"/>
    <w:bookmarkStart w:name="z9818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484"/>
    <w:bookmarkStart w:name="z9819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485"/>
    <w:bookmarkStart w:name="z9820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486"/>
    <w:bookmarkStart w:name="z9821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487"/>
    <w:bookmarkStart w:name="z9822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488"/>
    <w:bookmarkStart w:name="z9823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489"/>
    <w:bookmarkStart w:name="z9824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490"/>
    <w:bookmarkStart w:name="z9825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491"/>
    <w:bookmarkStart w:name="z9826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492"/>
    <w:bookmarkStart w:name="z9827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493"/>
    <w:bookmarkStart w:name="z9828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494"/>
    <w:bookmarkStart w:name="z9829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495"/>
    <w:bookmarkStart w:name="z9830" w:id="9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496"/>
    <w:bookmarkStart w:name="z9831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97"/>
    <w:bookmarkStart w:name="z9832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98"/>
    <w:bookmarkStart w:name="z9833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499"/>
    <w:bookmarkStart w:name="z9834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500"/>
    <w:bookmarkStart w:name="z9835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501"/>
    <w:bookmarkStart w:name="z9836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502"/>
    <w:bookmarkStart w:name="z9837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503"/>
    <w:bookmarkStart w:name="z9838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504"/>
    <w:bookmarkStart w:name="z9839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505"/>
    <w:bookmarkStart w:name="z9840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506"/>
    <w:bookmarkStart w:name="z9841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507"/>
    <w:bookmarkStart w:name="z9842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508"/>
    <w:bookmarkStart w:name="z9843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509"/>
    <w:bookmarkStart w:name="z9844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510"/>
    <w:bookmarkStart w:name="z9845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511"/>
    <w:bookmarkStart w:name="z9846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7" w:id="9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513"/>
    <w:bookmarkStart w:name="z9848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514"/>
    <w:bookmarkStart w:name="z9849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515"/>
    <w:bookmarkStart w:name="z9850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516"/>
    <w:bookmarkStart w:name="z9851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517"/>
    <w:bookmarkStart w:name="z9852" w:id="9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518"/>
    <w:bookmarkStart w:name="z9853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4" w:id="9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520"/>
        </w:tc>
      </w:tr>
    </w:tbl>
    <w:bookmarkStart w:name="z9855" w:id="9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Аральскому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521"/>
    <w:bookmarkStart w:name="z9857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522"/>
    <w:bookmarkStart w:name="z9858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23"/>
    <w:bookmarkStart w:name="z9859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524"/>
    <w:bookmarkStart w:name="z9860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525"/>
    <w:bookmarkStart w:name="z9861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526"/>
    <w:bookmarkStart w:name="z9862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527"/>
    <w:bookmarkStart w:name="z9863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64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120100, Республика Казахстан, Кызылординская область, Аральский район, город Аральск, улица К.Еримбета, 68. </w:t>
      </w:r>
    </w:p>
    <w:bookmarkEnd w:id="9529"/>
    <w:bookmarkStart w:name="z9865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530"/>
    <w:bookmarkStart w:name="z9866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531"/>
    <w:bookmarkStart w:name="z9867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532"/>
    <w:bookmarkStart w:name="z9868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533"/>
    <w:bookmarkStart w:name="z9869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534"/>
    <w:bookmarkStart w:name="z9870" w:id="9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535"/>
    <w:bookmarkStart w:name="z9871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536"/>
    <w:bookmarkStart w:name="z9872" w:id="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537"/>
    <w:bookmarkStart w:name="z9873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538"/>
    <w:bookmarkStart w:name="z9874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539"/>
    <w:bookmarkStart w:name="z9875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540"/>
    <w:bookmarkStart w:name="z9876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541"/>
    <w:bookmarkStart w:name="z9877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542"/>
    <w:bookmarkStart w:name="z9878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543"/>
    <w:bookmarkStart w:name="z9879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544"/>
    <w:bookmarkStart w:name="z9880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545"/>
    <w:bookmarkStart w:name="z9881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546"/>
    <w:bookmarkStart w:name="z9882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547"/>
    <w:bookmarkStart w:name="z9883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548"/>
    <w:bookmarkStart w:name="z9884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549"/>
    <w:bookmarkStart w:name="z9885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550"/>
    <w:bookmarkStart w:name="z9886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551"/>
    <w:bookmarkStart w:name="z9887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552"/>
    <w:bookmarkStart w:name="z9888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553"/>
    <w:bookmarkStart w:name="z9889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554"/>
    <w:bookmarkStart w:name="z9890"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555"/>
    <w:bookmarkStart w:name="z9891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556"/>
    <w:bookmarkStart w:name="z9892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557"/>
    <w:bookmarkStart w:name="z9893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558"/>
    <w:bookmarkStart w:name="z9894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559"/>
    <w:bookmarkStart w:name="z9895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560"/>
    <w:bookmarkStart w:name="z9896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561"/>
    <w:bookmarkStart w:name="z9897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562"/>
    <w:bookmarkStart w:name="z9898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563"/>
    <w:bookmarkStart w:name="z9899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564"/>
    <w:bookmarkStart w:name="z9900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565"/>
    <w:bookmarkStart w:name="z9901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566"/>
    <w:bookmarkStart w:name="z9902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567"/>
    <w:bookmarkStart w:name="z9903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568"/>
    <w:bookmarkStart w:name="z9904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569"/>
    <w:bookmarkStart w:name="z9905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570"/>
    <w:bookmarkStart w:name="z9906" w:id="9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571"/>
    <w:bookmarkStart w:name="z9907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72"/>
    <w:bookmarkStart w:name="z9908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73"/>
    <w:bookmarkStart w:name="z9909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574"/>
    <w:bookmarkStart w:name="z9910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575"/>
    <w:bookmarkStart w:name="z9911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576"/>
    <w:bookmarkStart w:name="z9912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577"/>
    <w:bookmarkStart w:name="z9913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578"/>
    <w:bookmarkStart w:name="z9914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579"/>
    <w:bookmarkStart w:name="z9915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580"/>
    <w:bookmarkStart w:name="z9916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581"/>
    <w:bookmarkStart w:name="z9917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582"/>
    <w:bookmarkStart w:name="z9918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583"/>
    <w:bookmarkStart w:name="z9919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584"/>
    <w:bookmarkStart w:name="z9920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585"/>
    <w:bookmarkStart w:name="z9921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586"/>
    <w:bookmarkStart w:name="z9922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5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23" w:id="9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588"/>
    <w:bookmarkStart w:name="z9924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589"/>
    <w:bookmarkStart w:name="z9925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590"/>
    <w:bookmarkStart w:name="z9926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591"/>
    <w:bookmarkStart w:name="z9927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592"/>
    <w:bookmarkStart w:name="z9928" w:id="9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593"/>
    <w:bookmarkStart w:name="z9929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0" w:id="9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595"/>
        </w:tc>
      </w:tr>
    </w:tbl>
    <w:bookmarkStart w:name="z9931" w:id="9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Казалинскому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 Комитета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596"/>
    <w:bookmarkStart w:name="z9933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597"/>
    <w:bookmarkStart w:name="z9934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98"/>
    <w:bookmarkStart w:name="z9935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599"/>
    <w:bookmarkStart w:name="z9936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600"/>
    <w:bookmarkStart w:name="z9937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601"/>
    <w:bookmarkStart w:name="z9938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602"/>
    <w:bookmarkStart w:name="z9939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0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120400, Республика Казахстан, Кызылординская область, Казалинский район, поселок Айтеке би, улица Примова, 3.</w:t>
      </w:r>
    </w:p>
    <w:bookmarkEnd w:id="9604"/>
    <w:bookmarkStart w:name="z9941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605"/>
    <w:bookmarkStart w:name="z9942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606"/>
    <w:bookmarkStart w:name="z9943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607"/>
    <w:bookmarkStart w:name="z9944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608"/>
    <w:bookmarkStart w:name="z9945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609"/>
    <w:bookmarkStart w:name="z9946" w:id="9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610"/>
    <w:bookmarkStart w:name="z9947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611"/>
    <w:bookmarkStart w:name="z9948" w:id="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612"/>
    <w:bookmarkStart w:name="z9949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613"/>
    <w:bookmarkStart w:name="z9950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614"/>
    <w:bookmarkStart w:name="z9951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615"/>
    <w:bookmarkStart w:name="z9952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616"/>
    <w:bookmarkStart w:name="z9953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617"/>
    <w:bookmarkStart w:name="z9954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618"/>
    <w:bookmarkStart w:name="z9955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619"/>
    <w:bookmarkStart w:name="z9956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620"/>
    <w:bookmarkStart w:name="z9957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621"/>
    <w:bookmarkStart w:name="z9958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622"/>
    <w:bookmarkStart w:name="z9959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623"/>
    <w:bookmarkStart w:name="z9960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624"/>
    <w:bookmarkStart w:name="z9961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625"/>
    <w:bookmarkStart w:name="z9962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626"/>
    <w:bookmarkStart w:name="z9963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627"/>
    <w:bookmarkStart w:name="z9964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628"/>
    <w:bookmarkStart w:name="z9965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629"/>
    <w:bookmarkStart w:name="z9966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630"/>
    <w:bookmarkStart w:name="z9967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631"/>
    <w:bookmarkStart w:name="z9968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632"/>
    <w:bookmarkStart w:name="z9969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633"/>
    <w:bookmarkStart w:name="z9970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634"/>
    <w:bookmarkStart w:name="z9971" w:id="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635"/>
    <w:bookmarkStart w:name="z9972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636"/>
    <w:bookmarkStart w:name="z9973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637"/>
    <w:bookmarkStart w:name="z9974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638"/>
    <w:bookmarkStart w:name="z9975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639"/>
    <w:bookmarkStart w:name="z9976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640"/>
    <w:bookmarkStart w:name="z9977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641"/>
    <w:bookmarkStart w:name="z9978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642"/>
    <w:bookmarkStart w:name="z9979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643"/>
    <w:bookmarkStart w:name="z9980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644"/>
    <w:bookmarkStart w:name="z9981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645"/>
    <w:bookmarkStart w:name="z9982" w:id="9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646"/>
    <w:bookmarkStart w:name="z9983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47"/>
    <w:bookmarkStart w:name="z9984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48"/>
    <w:bookmarkStart w:name="z9985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649"/>
    <w:bookmarkStart w:name="z9986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650"/>
    <w:bookmarkStart w:name="z9987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651"/>
    <w:bookmarkStart w:name="z9988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652"/>
    <w:bookmarkStart w:name="z9989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653"/>
    <w:bookmarkStart w:name="z9990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654"/>
    <w:bookmarkStart w:name="z9991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655"/>
    <w:bookmarkStart w:name="z9992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656"/>
    <w:bookmarkStart w:name="z9993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657"/>
    <w:bookmarkStart w:name="z9994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658"/>
    <w:bookmarkStart w:name="z9995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659"/>
    <w:bookmarkStart w:name="z9996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660"/>
    <w:bookmarkStart w:name="z9997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661"/>
    <w:bookmarkStart w:name="z9998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99" w:id="9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663"/>
    <w:bookmarkStart w:name="z10000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664"/>
    <w:bookmarkStart w:name="z10001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65"/>
    <w:bookmarkStart w:name="z10002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666"/>
    <w:bookmarkStart w:name="z10003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667"/>
    <w:bookmarkStart w:name="z10004" w:id="9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668"/>
    <w:bookmarkStart w:name="z10005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6" w:id="9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670"/>
        </w:tc>
      </w:tr>
    </w:tbl>
    <w:bookmarkStart w:name="z10007" w:id="9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Кармакшинскому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671"/>
    <w:bookmarkStart w:name="z10009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672"/>
    <w:bookmarkStart w:name="z10010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73"/>
    <w:bookmarkStart w:name="z10011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674"/>
    <w:bookmarkStart w:name="z10012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675"/>
    <w:bookmarkStart w:name="z10013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676"/>
    <w:bookmarkStart w:name="z10014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677"/>
    <w:bookmarkStart w:name="z10015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16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120500, Республика Казахстан, Кызылординская область, Кармакшинский район, поселок Жосалы, улица Абая, 30. </w:t>
      </w:r>
    </w:p>
    <w:bookmarkEnd w:id="9679"/>
    <w:bookmarkStart w:name="z10017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680"/>
    <w:bookmarkStart w:name="z10018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681"/>
    <w:bookmarkStart w:name="z10019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682"/>
    <w:bookmarkStart w:name="z10020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683"/>
    <w:bookmarkStart w:name="z10021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684"/>
    <w:bookmarkStart w:name="z10022" w:id="9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685"/>
    <w:bookmarkStart w:name="z10023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686"/>
    <w:bookmarkStart w:name="z10024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687"/>
    <w:bookmarkStart w:name="z10025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688"/>
    <w:bookmarkStart w:name="z10026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689"/>
    <w:bookmarkStart w:name="z10027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690"/>
    <w:bookmarkStart w:name="z10028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691"/>
    <w:bookmarkStart w:name="z10029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692"/>
    <w:bookmarkStart w:name="z10030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693"/>
    <w:bookmarkStart w:name="z10031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694"/>
    <w:bookmarkStart w:name="z10032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695"/>
    <w:bookmarkStart w:name="z10033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696"/>
    <w:bookmarkStart w:name="z10034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697"/>
    <w:bookmarkStart w:name="z10035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698"/>
    <w:bookmarkStart w:name="z10036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699"/>
    <w:bookmarkStart w:name="z10037"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700"/>
    <w:bookmarkStart w:name="z10038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701"/>
    <w:bookmarkStart w:name="z10039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702"/>
    <w:bookmarkStart w:name="z10040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703"/>
    <w:bookmarkStart w:name="z10041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704"/>
    <w:bookmarkStart w:name="z10042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705"/>
    <w:bookmarkStart w:name="z10043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706"/>
    <w:bookmarkStart w:name="z10044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707"/>
    <w:bookmarkStart w:name="z10045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708"/>
    <w:bookmarkStart w:name="z10046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709"/>
    <w:bookmarkStart w:name="z10047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710"/>
    <w:bookmarkStart w:name="z10048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711"/>
    <w:bookmarkStart w:name="z10049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712"/>
    <w:bookmarkStart w:name="z10050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713"/>
    <w:bookmarkStart w:name="z10051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714"/>
    <w:bookmarkStart w:name="z10052" w:id="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715"/>
    <w:bookmarkStart w:name="z10053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716"/>
    <w:bookmarkStart w:name="z10054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717"/>
    <w:bookmarkStart w:name="z10055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718"/>
    <w:bookmarkStart w:name="z10056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719"/>
    <w:bookmarkStart w:name="z10057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720"/>
    <w:bookmarkStart w:name="z10058" w:id="9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721"/>
    <w:bookmarkStart w:name="z10059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22"/>
    <w:bookmarkStart w:name="z10060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23"/>
    <w:bookmarkStart w:name="z10061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724"/>
    <w:bookmarkStart w:name="z10062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725"/>
    <w:bookmarkStart w:name="z10063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726"/>
    <w:bookmarkStart w:name="z10064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727"/>
    <w:bookmarkStart w:name="z10065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728"/>
    <w:bookmarkStart w:name="z10066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729"/>
    <w:bookmarkStart w:name="z10067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730"/>
    <w:bookmarkStart w:name="z10068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731"/>
    <w:bookmarkStart w:name="z10069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732"/>
    <w:bookmarkStart w:name="z10070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733"/>
    <w:bookmarkStart w:name="z10071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734"/>
    <w:bookmarkStart w:name="z10072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735"/>
    <w:bookmarkStart w:name="z10073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736"/>
    <w:bookmarkStart w:name="z10074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75" w:id="9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738"/>
    <w:bookmarkStart w:name="z10076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739"/>
    <w:bookmarkStart w:name="z10077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740"/>
    <w:bookmarkStart w:name="z10078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741"/>
    <w:bookmarkStart w:name="z10079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742"/>
    <w:bookmarkStart w:name="z10080" w:id="9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743"/>
    <w:bookmarkStart w:name="z10081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7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2" w:id="9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745"/>
        </w:tc>
      </w:tr>
    </w:tbl>
    <w:bookmarkStart w:name="z10083" w:id="9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Жалагашскому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746"/>
    <w:bookmarkStart w:name="z10085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747"/>
    <w:bookmarkStart w:name="z10086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48"/>
    <w:bookmarkStart w:name="z10087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749"/>
    <w:bookmarkStart w:name="z10088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750"/>
    <w:bookmarkStart w:name="z10089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751"/>
    <w:bookmarkStart w:name="z10090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752"/>
    <w:bookmarkStart w:name="z10091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92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120200, Республика Казахстан, Кызылординская область, Жалагашский район, поселок Жалагаш, улица Желтоксан, 28.</w:t>
      </w:r>
    </w:p>
    <w:bookmarkEnd w:id="9754"/>
    <w:bookmarkStart w:name="z10093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755"/>
    <w:bookmarkStart w:name="z10094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756"/>
    <w:bookmarkStart w:name="z10095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757"/>
    <w:bookmarkStart w:name="z10096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758"/>
    <w:bookmarkStart w:name="z10097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759"/>
    <w:bookmarkStart w:name="z10098" w:id="9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760"/>
    <w:bookmarkStart w:name="z10099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761"/>
    <w:bookmarkStart w:name="z10100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762"/>
    <w:bookmarkStart w:name="z10101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763"/>
    <w:bookmarkStart w:name="z10102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764"/>
    <w:bookmarkStart w:name="z10103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765"/>
    <w:bookmarkStart w:name="z10104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766"/>
    <w:bookmarkStart w:name="z10105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767"/>
    <w:bookmarkStart w:name="z10106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768"/>
    <w:bookmarkStart w:name="z10107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769"/>
    <w:bookmarkStart w:name="z10108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770"/>
    <w:bookmarkStart w:name="z10109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771"/>
    <w:bookmarkStart w:name="z10110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772"/>
    <w:bookmarkStart w:name="z10111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773"/>
    <w:bookmarkStart w:name="z10112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774"/>
    <w:bookmarkStart w:name="z10113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775"/>
    <w:bookmarkStart w:name="z10114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776"/>
    <w:bookmarkStart w:name="z10115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777"/>
    <w:bookmarkStart w:name="z10116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9778"/>
    <w:bookmarkStart w:name="z10117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779"/>
    <w:bookmarkStart w:name="z10118"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780"/>
    <w:bookmarkStart w:name="z10119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781"/>
    <w:bookmarkStart w:name="z10120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782"/>
    <w:bookmarkStart w:name="z10121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783"/>
    <w:bookmarkStart w:name="z10122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784"/>
    <w:bookmarkStart w:name="z10123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785"/>
    <w:bookmarkStart w:name="z10124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786"/>
    <w:bookmarkStart w:name="z10125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787"/>
    <w:bookmarkStart w:name="z10126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788"/>
    <w:bookmarkStart w:name="z10127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789"/>
    <w:bookmarkStart w:name="z10128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790"/>
    <w:bookmarkStart w:name="z10129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791"/>
    <w:bookmarkStart w:name="z10130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792"/>
    <w:bookmarkStart w:name="z10131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793"/>
    <w:bookmarkStart w:name="z10132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794"/>
    <w:bookmarkStart w:name="z10133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795"/>
    <w:bookmarkStart w:name="z10134" w:id="9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796"/>
    <w:bookmarkStart w:name="z10135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97"/>
    <w:bookmarkStart w:name="z10136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98"/>
    <w:bookmarkStart w:name="z10137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799"/>
    <w:bookmarkStart w:name="z10138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800"/>
    <w:bookmarkStart w:name="z10139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801"/>
    <w:bookmarkStart w:name="z10140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802"/>
    <w:bookmarkStart w:name="z10141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803"/>
    <w:bookmarkStart w:name="z10142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804"/>
    <w:bookmarkStart w:name="z10143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805"/>
    <w:bookmarkStart w:name="z10144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806"/>
    <w:bookmarkStart w:name="z10145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807"/>
    <w:bookmarkStart w:name="z10146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808"/>
    <w:bookmarkStart w:name="z10147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809"/>
    <w:bookmarkStart w:name="z10148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810"/>
    <w:bookmarkStart w:name="z10149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811"/>
    <w:bookmarkStart w:name="z10150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8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51" w:id="9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813"/>
    <w:bookmarkStart w:name="z10152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814"/>
    <w:bookmarkStart w:name="z10153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815"/>
    <w:bookmarkStart w:name="z10154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816"/>
    <w:bookmarkStart w:name="z10155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817"/>
    <w:bookmarkStart w:name="z10156" w:id="9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818"/>
    <w:bookmarkStart w:name="z10157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8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8" w:id="9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820"/>
        </w:tc>
      </w:tr>
    </w:tbl>
    <w:bookmarkStart w:name="z10159" w:id="9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Сырдарьинскому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821"/>
    <w:bookmarkStart w:name="z10161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822"/>
    <w:bookmarkStart w:name="z10162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23"/>
    <w:bookmarkStart w:name="z10163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824"/>
    <w:bookmarkStart w:name="z10164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825"/>
    <w:bookmarkStart w:name="z10165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826"/>
    <w:bookmarkStart w:name="z10166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827"/>
    <w:bookmarkStart w:name="z10167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68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120600, Республика Казахстан, Кызылординская область, Сырдарьинский район, поселок Теренозек, улица К.Казантаева, 4. </w:t>
      </w:r>
    </w:p>
    <w:bookmarkEnd w:id="9829"/>
    <w:bookmarkStart w:name="z10169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830"/>
    <w:bookmarkStart w:name="z10170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831"/>
    <w:bookmarkStart w:name="z10171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832"/>
    <w:bookmarkStart w:name="z10172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833"/>
    <w:bookmarkStart w:name="z10173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834"/>
    <w:bookmarkStart w:name="z10174" w:id="9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835"/>
    <w:bookmarkStart w:name="z10175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836"/>
    <w:bookmarkStart w:name="z10176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837"/>
    <w:bookmarkStart w:name="z10177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838"/>
    <w:bookmarkStart w:name="z10178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839"/>
    <w:bookmarkStart w:name="z10179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840"/>
    <w:bookmarkStart w:name="z10180" w:id="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841"/>
    <w:bookmarkStart w:name="z10181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842"/>
    <w:bookmarkStart w:name="z10182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843"/>
    <w:bookmarkStart w:name="z10183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844"/>
    <w:bookmarkStart w:name="z10184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845"/>
    <w:bookmarkStart w:name="z10185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846"/>
    <w:bookmarkStart w:name="z10186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847"/>
    <w:bookmarkStart w:name="z10187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848"/>
    <w:bookmarkStart w:name="z10188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849"/>
    <w:bookmarkStart w:name="z10189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850"/>
    <w:bookmarkStart w:name="z10190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851"/>
    <w:bookmarkStart w:name="z10191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852"/>
    <w:bookmarkStart w:name="z10192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853"/>
    <w:bookmarkStart w:name="z10193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854"/>
    <w:bookmarkStart w:name="z10194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855"/>
    <w:bookmarkStart w:name="z10195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856"/>
    <w:bookmarkStart w:name="z10196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857"/>
    <w:bookmarkStart w:name="z10197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858"/>
    <w:bookmarkStart w:name="z10198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859"/>
    <w:bookmarkStart w:name="z10199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860"/>
    <w:bookmarkStart w:name="z10200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861"/>
    <w:bookmarkStart w:name="z10201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862"/>
    <w:bookmarkStart w:name="z10202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863"/>
    <w:bookmarkStart w:name="z10203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864"/>
    <w:bookmarkStart w:name="z10204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865"/>
    <w:bookmarkStart w:name="z10205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866"/>
    <w:bookmarkStart w:name="z10206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867"/>
    <w:bookmarkStart w:name="z10207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868"/>
    <w:bookmarkStart w:name="z10208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869"/>
    <w:bookmarkStart w:name="z10209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870"/>
    <w:bookmarkStart w:name="z10210" w:id="9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871"/>
    <w:bookmarkStart w:name="z10211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872"/>
    <w:bookmarkStart w:name="z10212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73"/>
    <w:bookmarkStart w:name="z10213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874"/>
    <w:bookmarkStart w:name="z10214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875"/>
    <w:bookmarkStart w:name="z10215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876"/>
    <w:bookmarkStart w:name="z10216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877"/>
    <w:bookmarkStart w:name="z10217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878"/>
    <w:bookmarkStart w:name="z10218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879"/>
    <w:bookmarkStart w:name="z10219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880"/>
    <w:bookmarkStart w:name="z10220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881"/>
    <w:bookmarkStart w:name="z10221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882"/>
    <w:bookmarkStart w:name="z10222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883"/>
    <w:bookmarkStart w:name="z10223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884"/>
    <w:bookmarkStart w:name="z10224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885"/>
    <w:bookmarkStart w:name="z10225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886"/>
    <w:bookmarkStart w:name="z10226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27" w:id="9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9888"/>
    <w:bookmarkStart w:name="z10228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889"/>
    <w:bookmarkStart w:name="z10229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890"/>
    <w:bookmarkStart w:name="z10230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891"/>
    <w:bookmarkStart w:name="z10231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892"/>
    <w:bookmarkStart w:name="z10232" w:id="9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893"/>
    <w:bookmarkStart w:name="z10233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8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4" w:id="9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895"/>
        </w:tc>
      </w:tr>
    </w:tbl>
    <w:bookmarkStart w:name="z10235" w:id="9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Шиелийскому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896"/>
    <w:bookmarkStart w:name="z10237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897"/>
    <w:bookmarkStart w:name="z10238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98"/>
    <w:bookmarkStart w:name="z10239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899"/>
    <w:bookmarkStart w:name="z10240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900"/>
    <w:bookmarkStart w:name="z10241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901"/>
    <w:bookmarkStart w:name="z10242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902"/>
    <w:bookmarkStart w:name="z10243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44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120700, Республика Казахстан, Кызылординская область, Шиелийский район, поселок Шиели, улица Рыскулова, 12.</w:t>
      </w:r>
    </w:p>
    <w:bookmarkEnd w:id="9904"/>
    <w:bookmarkStart w:name="z10245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905"/>
    <w:bookmarkStart w:name="z10246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906"/>
    <w:bookmarkStart w:name="z10247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907"/>
    <w:bookmarkStart w:name="z10248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908"/>
    <w:bookmarkStart w:name="z10249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909"/>
    <w:bookmarkStart w:name="z10250" w:id="9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910"/>
    <w:bookmarkStart w:name="z10251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911"/>
    <w:bookmarkStart w:name="z10252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912"/>
    <w:bookmarkStart w:name="z10253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913"/>
    <w:bookmarkStart w:name="z10254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914"/>
    <w:bookmarkStart w:name="z10255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915"/>
    <w:bookmarkStart w:name="z10256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916"/>
    <w:bookmarkStart w:name="z10257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917"/>
    <w:bookmarkStart w:name="z10258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918"/>
    <w:bookmarkStart w:name="z10259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919"/>
    <w:bookmarkStart w:name="z10260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920"/>
    <w:bookmarkStart w:name="z10261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921"/>
    <w:bookmarkStart w:name="z10262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922"/>
    <w:bookmarkStart w:name="z10263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923"/>
    <w:bookmarkStart w:name="z10264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924"/>
    <w:bookmarkStart w:name="z10265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9925"/>
    <w:bookmarkStart w:name="z10266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9926"/>
    <w:bookmarkStart w:name="z10267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9927"/>
    <w:bookmarkStart w:name="z10268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9928"/>
    <w:bookmarkStart w:name="z10269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9929"/>
    <w:bookmarkStart w:name="z10270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9930"/>
    <w:bookmarkStart w:name="z10271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9931"/>
    <w:bookmarkStart w:name="z10272" w:id="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9932"/>
    <w:bookmarkStart w:name="z10273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9933"/>
    <w:bookmarkStart w:name="z10274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9934"/>
    <w:bookmarkStart w:name="z10275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9935"/>
    <w:bookmarkStart w:name="z10276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9936"/>
    <w:bookmarkStart w:name="z10277" w:id="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9937"/>
    <w:bookmarkStart w:name="z10278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9938"/>
    <w:bookmarkStart w:name="z10279" w:id="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9939"/>
    <w:bookmarkStart w:name="z10280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9940"/>
    <w:bookmarkStart w:name="z10281" w:id="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9941"/>
    <w:bookmarkStart w:name="z10282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9942"/>
    <w:bookmarkStart w:name="z10283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9943"/>
    <w:bookmarkStart w:name="z10284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9944"/>
    <w:bookmarkStart w:name="z10285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9945"/>
    <w:bookmarkStart w:name="z10286" w:id="9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946"/>
    <w:bookmarkStart w:name="z10287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47"/>
    <w:bookmarkStart w:name="z10288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48"/>
    <w:bookmarkStart w:name="z10289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9949"/>
    <w:bookmarkStart w:name="z10290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9950"/>
    <w:bookmarkStart w:name="z10291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9951"/>
    <w:bookmarkStart w:name="z10292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9952"/>
    <w:bookmarkStart w:name="z10293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9953"/>
    <w:bookmarkStart w:name="z10294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9954"/>
    <w:bookmarkStart w:name="z10295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9955"/>
    <w:bookmarkStart w:name="z10296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9956"/>
    <w:bookmarkStart w:name="z10297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9957"/>
    <w:bookmarkStart w:name="z10298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9958"/>
    <w:bookmarkStart w:name="z10299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9959"/>
    <w:bookmarkStart w:name="z10300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9960"/>
    <w:bookmarkStart w:name="z10301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9961"/>
    <w:bookmarkStart w:name="z10302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9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3" w:id="9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963"/>
    <w:bookmarkStart w:name="z10304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9964"/>
    <w:bookmarkStart w:name="z10305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965"/>
    <w:bookmarkStart w:name="z10306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9966"/>
    <w:bookmarkStart w:name="z10307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9967"/>
    <w:bookmarkStart w:name="z10308" w:id="9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9968"/>
    <w:bookmarkStart w:name="z10309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99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0" w:id="9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9970"/>
        </w:tc>
      </w:tr>
    </w:tbl>
    <w:bookmarkStart w:name="z10311" w:id="9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Жанакорганскому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Кызылординской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971"/>
    <w:bookmarkStart w:name="z10313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9972"/>
    <w:bookmarkStart w:name="z10314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973"/>
    <w:bookmarkStart w:name="z10315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9974"/>
    <w:bookmarkStart w:name="z10316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9975"/>
    <w:bookmarkStart w:name="z10317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9976"/>
    <w:bookmarkStart w:name="z10318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9977"/>
    <w:bookmarkStart w:name="z10319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99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20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120300, Республика Казахстан, Кызылординская область, Жанакорганский район, поселок Жанакорган, улица М. Кокенова, 110.</w:t>
      </w:r>
    </w:p>
    <w:bookmarkEnd w:id="9979"/>
    <w:bookmarkStart w:name="z10321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Казахстан".</w:t>
      </w:r>
    </w:p>
    <w:bookmarkEnd w:id="9980"/>
    <w:bookmarkStart w:name="z10322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9981"/>
    <w:bookmarkStart w:name="z10323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9982"/>
    <w:bookmarkStart w:name="z10324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9983"/>
    <w:bookmarkStart w:name="z10325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9984"/>
    <w:bookmarkStart w:name="z10326" w:id="9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9985"/>
    <w:bookmarkStart w:name="z10327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9986"/>
    <w:bookmarkStart w:name="z10328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9987"/>
    <w:bookmarkStart w:name="z10329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9988"/>
    <w:bookmarkStart w:name="z10330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9989"/>
    <w:bookmarkStart w:name="z10331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9990"/>
    <w:bookmarkStart w:name="z10332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9991"/>
    <w:bookmarkStart w:name="z10333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9992"/>
    <w:bookmarkStart w:name="z10334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9993"/>
    <w:bookmarkStart w:name="z10335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9994"/>
    <w:bookmarkStart w:name="z10336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9995"/>
    <w:bookmarkStart w:name="z10337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9996"/>
    <w:bookmarkStart w:name="z10338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9997"/>
    <w:bookmarkStart w:name="z10339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9998"/>
    <w:bookmarkStart w:name="z10340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9999"/>
    <w:bookmarkStart w:name="z10341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000"/>
    <w:bookmarkStart w:name="z10342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001"/>
    <w:bookmarkStart w:name="z10343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002"/>
    <w:bookmarkStart w:name="z10344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003"/>
    <w:bookmarkStart w:name="z10345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004"/>
    <w:bookmarkStart w:name="z10346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0005"/>
    <w:bookmarkStart w:name="z10347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006"/>
    <w:bookmarkStart w:name="z10348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007"/>
    <w:bookmarkStart w:name="z10349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008"/>
    <w:bookmarkStart w:name="z10350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009"/>
    <w:bookmarkStart w:name="z10351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010"/>
    <w:bookmarkStart w:name="z10352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011"/>
    <w:bookmarkStart w:name="z10353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012"/>
    <w:bookmarkStart w:name="z10354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013"/>
    <w:bookmarkStart w:name="z10355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014"/>
    <w:bookmarkStart w:name="z10356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015"/>
    <w:bookmarkStart w:name="z10357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016"/>
    <w:bookmarkStart w:name="z10358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017"/>
    <w:bookmarkStart w:name="z10359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018"/>
    <w:bookmarkStart w:name="z10360" w:id="1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019"/>
    <w:bookmarkStart w:name="z10361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020"/>
    <w:bookmarkStart w:name="z10362" w:id="10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021"/>
    <w:bookmarkStart w:name="z10363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22"/>
    <w:bookmarkStart w:name="z10364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23"/>
    <w:bookmarkStart w:name="z10365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024"/>
    <w:bookmarkStart w:name="z10366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025"/>
    <w:bookmarkStart w:name="z10367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026"/>
    <w:bookmarkStart w:name="z10368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027"/>
    <w:bookmarkStart w:name="z10369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028"/>
    <w:bookmarkStart w:name="z10370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029"/>
    <w:bookmarkStart w:name="z10371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030"/>
    <w:bookmarkStart w:name="z10372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031"/>
    <w:bookmarkStart w:name="z10373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032"/>
    <w:bookmarkStart w:name="z10374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033"/>
    <w:bookmarkStart w:name="z10375" w:id="1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034"/>
    <w:bookmarkStart w:name="z10376" w:id="1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035"/>
    <w:bookmarkStart w:name="z10377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036"/>
    <w:bookmarkStart w:name="z10378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79" w:id="10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038"/>
    <w:bookmarkStart w:name="z10380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039"/>
    <w:bookmarkStart w:name="z10381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040"/>
    <w:bookmarkStart w:name="z10382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041"/>
    <w:bookmarkStart w:name="z10383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042"/>
    <w:bookmarkStart w:name="z10384" w:id="10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043"/>
    <w:bookmarkStart w:name="z10385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0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6" w:id="10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045"/>
        </w:tc>
      </w:tr>
    </w:tbl>
    <w:bookmarkStart w:name="z10387" w:id="10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Костанай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046"/>
    <w:bookmarkStart w:name="z10389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Костанай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047"/>
    <w:bookmarkStart w:name="z10390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048"/>
    <w:bookmarkStart w:name="z10391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049"/>
    <w:bookmarkStart w:name="z10392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050"/>
    <w:bookmarkStart w:name="z10393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051"/>
    <w:bookmarkStart w:name="z10394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052"/>
    <w:bookmarkStart w:name="z10395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6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110000, Республика Казахстан, Костанайская область, город Костанай, улица Мауленова, 21.</w:t>
      </w:r>
    </w:p>
    <w:bookmarkEnd w:id="10054"/>
    <w:bookmarkStart w:name="z10397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Костанай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055"/>
    <w:bookmarkStart w:name="z10398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056"/>
    <w:bookmarkStart w:name="z10399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057"/>
    <w:bookmarkStart w:name="z10400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058"/>
    <w:bookmarkStart w:name="z10401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059"/>
    <w:bookmarkStart w:name="z10402" w:id="10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060"/>
    <w:bookmarkStart w:name="z10403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061"/>
    <w:bookmarkStart w:name="z10404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062"/>
    <w:bookmarkStart w:name="z10405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063"/>
    <w:bookmarkStart w:name="z10406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064"/>
    <w:bookmarkStart w:name="z10407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065"/>
    <w:bookmarkStart w:name="z10408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066"/>
    <w:bookmarkStart w:name="z10409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067"/>
    <w:bookmarkStart w:name="z10410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068"/>
    <w:bookmarkStart w:name="z10411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069"/>
    <w:bookmarkStart w:name="z10412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070"/>
    <w:bookmarkStart w:name="z10413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071"/>
    <w:bookmarkStart w:name="z10414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072"/>
    <w:bookmarkStart w:name="z10415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073"/>
    <w:bookmarkStart w:name="z10416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074"/>
    <w:bookmarkStart w:name="z10417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075"/>
    <w:bookmarkStart w:name="z10418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076"/>
    <w:bookmarkStart w:name="z10419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077"/>
    <w:bookmarkStart w:name="z10420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078"/>
    <w:bookmarkStart w:name="z10421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079"/>
    <w:bookmarkStart w:name="z10422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080"/>
    <w:bookmarkStart w:name="z10423" w:id="1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081"/>
    <w:bookmarkStart w:name="z10424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082"/>
    <w:bookmarkStart w:name="z10425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083"/>
    <w:bookmarkStart w:name="z10426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084"/>
    <w:bookmarkStart w:name="z10427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085"/>
    <w:bookmarkStart w:name="z10428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086"/>
    <w:bookmarkStart w:name="z10429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087"/>
    <w:bookmarkStart w:name="z10430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088"/>
    <w:bookmarkStart w:name="z10431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089"/>
    <w:bookmarkStart w:name="z10432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090"/>
    <w:bookmarkStart w:name="z10433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091"/>
    <w:bookmarkStart w:name="z10434" w:id="1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092"/>
    <w:bookmarkStart w:name="z10435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093"/>
    <w:bookmarkStart w:name="z10436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094"/>
    <w:bookmarkStart w:name="z10437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095"/>
    <w:bookmarkStart w:name="z10438" w:id="10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096"/>
    <w:bookmarkStart w:name="z10439" w:id="1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97"/>
    <w:bookmarkStart w:name="z10440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98"/>
    <w:bookmarkStart w:name="z10441" w:id="1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099"/>
    <w:bookmarkStart w:name="z10442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100"/>
    <w:bookmarkStart w:name="z10443" w:id="1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101"/>
    <w:bookmarkStart w:name="z10444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102"/>
    <w:bookmarkStart w:name="z10445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103"/>
    <w:bookmarkStart w:name="z10446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104"/>
    <w:bookmarkStart w:name="z10447" w:id="1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105"/>
    <w:bookmarkStart w:name="z10448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106"/>
    <w:bookmarkStart w:name="z10449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107"/>
    <w:bookmarkStart w:name="z10450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108"/>
    <w:bookmarkStart w:name="z10451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109"/>
    <w:bookmarkStart w:name="z10452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110"/>
    <w:bookmarkStart w:name="z10453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111"/>
    <w:bookmarkStart w:name="z10454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55" w:id="10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113"/>
    <w:bookmarkStart w:name="z10456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114"/>
    <w:bookmarkStart w:name="z10457" w:id="1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115"/>
    <w:bookmarkStart w:name="z10458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116"/>
    <w:bookmarkStart w:name="z10459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117"/>
    <w:bookmarkStart w:name="z10460" w:id="10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118"/>
    <w:bookmarkStart w:name="z10461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2" w:id="10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120"/>
        </w:tc>
      </w:tr>
    </w:tbl>
    <w:bookmarkStart w:name="z10463" w:id="10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Лисаковску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121"/>
    <w:bookmarkStart w:name="z10465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122"/>
    <w:bookmarkStart w:name="z10466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23"/>
    <w:bookmarkStart w:name="z10467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124"/>
    <w:bookmarkStart w:name="z10468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125"/>
    <w:bookmarkStart w:name="z10469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126"/>
    <w:bookmarkStart w:name="z10470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127"/>
    <w:bookmarkStart w:name="z10471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72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111200, Республика Казахстан, Костанайская область, город Лисаковск, 4 микрорайон, 25.</w:t>
      </w:r>
    </w:p>
    <w:bookmarkEnd w:id="10129"/>
    <w:bookmarkStart w:name="z10473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130"/>
    <w:bookmarkStart w:name="z10474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131"/>
    <w:bookmarkStart w:name="z10475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132"/>
    <w:bookmarkStart w:name="z10476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133"/>
    <w:bookmarkStart w:name="z10477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134"/>
    <w:bookmarkStart w:name="z10478" w:id="10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135"/>
    <w:bookmarkStart w:name="z10479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136"/>
    <w:bookmarkStart w:name="z10480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137"/>
    <w:bookmarkStart w:name="z10481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138"/>
    <w:bookmarkStart w:name="z10482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139"/>
    <w:bookmarkStart w:name="z10483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140"/>
    <w:bookmarkStart w:name="z10484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141"/>
    <w:bookmarkStart w:name="z10485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142"/>
    <w:bookmarkStart w:name="z10486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143"/>
    <w:bookmarkStart w:name="z10487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144"/>
    <w:bookmarkStart w:name="z10488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145"/>
    <w:bookmarkStart w:name="z10489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146"/>
    <w:bookmarkStart w:name="z10490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147"/>
    <w:bookmarkStart w:name="z10491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148"/>
    <w:bookmarkStart w:name="z10492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149"/>
    <w:bookmarkStart w:name="z10493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150"/>
    <w:bookmarkStart w:name="z10494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151"/>
    <w:bookmarkStart w:name="z10495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152"/>
    <w:bookmarkStart w:name="z10496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153"/>
    <w:bookmarkStart w:name="z10497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154"/>
    <w:bookmarkStart w:name="z10498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155"/>
    <w:bookmarkStart w:name="z10499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156"/>
    <w:bookmarkStart w:name="z10500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157"/>
    <w:bookmarkStart w:name="z10501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158"/>
    <w:bookmarkStart w:name="z10502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159"/>
    <w:bookmarkStart w:name="z10503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160"/>
    <w:bookmarkStart w:name="z10504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161"/>
    <w:bookmarkStart w:name="z10505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162"/>
    <w:bookmarkStart w:name="z10506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163"/>
    <w:bookmarkStart w:name="z10507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164"/>
    <w:bookmarkStart w:name="z10508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165"/>
    <w:bookmarkStart w:name="z10509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166"/>
    <w:bookmarkStart w:name="z10510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167"/>
    <w:bookmarkStart w:name="z10511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168"/>
    <w:bookmarkStart w:name="z10512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169"/>
    <w:bookmarkStart w:name="z10513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170"/>
    <w:bookmarkStart w:name="z10514" w:id="10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171"/>
    <w:bookmarkStart w:name="z10515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72"/>
    <w:bookmarkStart w:name="z10516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173"/>
    <w:bookmarkStart w:name="z10517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174"/>
    <w:bookmarkStart w:name="z10518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175"/>
    <w:bookmarkStart w:name="z10519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176"/>
    <w:bookmarkStart w:name="z10520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177"/>
    <w:bookmarkStart w:name="z10521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178"/>
    <w:bookmarkStart w:name="z10522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179"/>
    <w:bookmarkStart w:name="z10523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180"/>
    <w:bookmarkStart w:name="z10524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181"/>
    <w:bookmarkStart w:name="z10525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182"/>
    <w:bookmarkStart w:name="z10526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183"/>
    <w:bookmarkStart w:name="z10527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184"/>
    <w:bookmarkStart w:name="z10528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185"/>
    <w:bookmarkStart w:name="z10529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186"/>
    <w:bookmarkStart w:name="z10530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31" w:id="10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188"/>
    <w:bookmarkStart w:name="z10532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189"/>
    <w:bookmarkStart w:name="z10533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190"/>
    <w:bookmarkStart w:name="z10534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191"/>
    <w:bookmarkStart w:name="z10535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192"/>
    <w:bookmarkStart w:name="z10536" w:id="10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193"/>
    <w:bookmarkStart w:name="z10537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8" w:id="10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195"/>
        </w:tc>
      </w:tr>
    </w:tbl>
    <w:bookmarkStart w:name="z10539" w:id="1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Рудному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Костанайской области Комитета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196"/>
    <w:bookmarkStart w:name="z10541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197"/>
    <w:bookmarkStart w:name="z10542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98"/>
    <w:bookmarkStart w:name="z10543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199"/>
    <w:bookmarkStart w:name="z10544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200"/>
    <w:bookmarkStart w:name="z10545" w:id="1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201"/>
    <w:bookmarkStart w:name="z10546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202"/>
    <w:bookmarkStart w:name="z10547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48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111500, Республика Казахстан, Костанайская область, город Рудный, улица Парковая, 14.</w:t>
      </w:r>
    </w:p>
    <w:bookmarkEnd w:id="10204"/>
    <w:bookmarkStart w:name="z10549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205"/>
    <w:bookmarkStart w:name="z10550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206"/>
    <w:bookmarkStart w:name="z10551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207"/>
    <w:bookmarkStart w:name="z10552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208"/>
    <w:bookmarkStart w:name="z10553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209"/>
    <w:bookmarkStart w:name="z10554" w:id="10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210"/>
    <w:bookmarkStart w:name="z10555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211"/>
    <w:bookmarkStart w:name="z10556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212"/>
    <w:bookmarkStart w:name="z10557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213"/>
    <w:bookmarkStart w:name="z10558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214"/>
    <w:bookmarkStart w:name="z10559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215"/>
    <w:bookmarkStart w:name="z10560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216"/>
    <w:bookmarkStart w:name="z10561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217"/>
    <w:bookmarkStart w:name="z10562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218"/>
    <w:bookmarkStart w:name="z10563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219"/>
    <w:bookmarkStart w:name="z10564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220"/>
    <w:bookmarkStart w:name="z10565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221"/>
    <w:bookmarkStart w:name="z10566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222"/>
    <w:bookmarkStart w:name="z10567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223"/>
    <w:bookmarkStart w:name="z10568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224"/>
    <w:bookmarkStart w:name="z10569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225"/>
    <w:bookmarkStart w:name="z10570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226"/>
    <w:bookmarkStart w:name="z10571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227"/>
    <w:bookmarkStart w:name="z10572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228"/>
    <w:bookmarkStart w:name="z10573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229"/>
    <w:bookmarkStart w:name="z10574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230"/>
    <w:bookmarkStart w:name="z10575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231"/>
    <w:bookmarkStart w:name="z10576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232"/>
    <w:bookmarkStart w:name="z10577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233"/>
    <w:bookmarkStart w:name="z10578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234"/>
    <w:bookmarkStart w:name="z10579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235"/>
    <w:bookmarkStart w:name="z10580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236"/>
    <w:bookmarkStart w:name="z10581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237"/>
    <w:bookmarkStart w:name="z10582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238"/>
    <w:bookmarkStart w:name="z10583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239"/>
    <w:bookmarkStart w:name="z10584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240"/>
    <w:bookmarkStart w:name="z10585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241"/>
    <w:bookmarkStart w:name="z10586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242"/>
    <w:bookmarkStart w:name="z10587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243"/>
    <w:bookmarkStart w:name="z10588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244"/>
    <w:bookmarkStart w:name="z10589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245"/>
    <w:bookmarkStart w:name="z10590" w:id="10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246"/>
    <w:bookmarkStart w:name="z10591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47"/>
    <w:bookmarkStart w:name="z10592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248"/>
    <w:bookmarkStart w:name="z10593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249"/>
    <w:bookmarkStart w:name="z10594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250"/>
    <w:bookmarkStart w:name="z10595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251"/>
    <w:bookmarkStart w:name="z10596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252"/>
    <w:bookmarkStart w:name="z10597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253"/>
    <w:bookmarkStart w:name="z10598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254"/>
    <w:bookmarkStart w:name="z10599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255"/>
    <w:bookmarkStart w:name="z10600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256"/>
    <w:bookmarkStart w:name="z10601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257"/>
    <w:bookmarkStart w:name="z10602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258"/>
    <w:bookmarkStart w:name="z10603" w:id="1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259"/>
    <w:bookmarkStart w:name="z10604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260"/>
    <w:bookmarkStart w:name="z10605" w:id="1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261"/>
    <w:bookmarkStart w:name="z10606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07" w:id="10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263"/>
    <w:bookmarkStart w:name="z10608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264"/>
    <w:bookmarkStart w:name="z10609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265"/>
    <w:bookmarkStart w:name="z10610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266"/>
    <w:bookmarkStart w:name="z10611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267"/>
    <w:bookmarkStart w:name="z10612" w:id="10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268"/>
    <w:bookmarkStart w:name="z10613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4" w:id="10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270"/>
        </w:tc>
      </w:tr>
    </w:tbl>
    <w:bookmarkStart w:name="z10615" w:id="10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Аркалыку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271"/>
    <w:bookmarkStart w:name="z10617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272"/>
    <w:bookmarkStart w:name="z10618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73"/>
    <w:bookmarkStart w:name="z10619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274"/>
    <w:bookmarkStart w:name="z10620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275"/>
    <w:bookmarkStart w:name="z10621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276"/>
    <w:bookmarkStart w:name="z10622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277"/>
    <w:bookmarkStart w:name="z10623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24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110300, Республика Казахстан, Костанайская область, город Аркалык, улица Абая, 29.</w:t>
      </w:r>
    </w:p>
    <w:bookmarkEnd w:id="10279"/>
    <w:bookmarkStart w:name="z10625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280"/>
    <w:bookmarkStart w:name="z10626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281"/>
    <w:bookmarkStart w:name="z10627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282"/>
    <w:bookmarkStart w:name="z10628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283"/>
    <w:bookmarkStart w:name="z10629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284"/>
    <w:bookmarkStart w:name="z10630" w:id="10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285"/>
    <w:bookmarkStart w:name="z10631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286"/>
    <w:bookmarkStart w:name="z10632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287"/>
    <w:bookmarkStart w:name="z10633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288"/>
    <w:bookmarkStart w:name="z10634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289"/>
    <w:bookmarkStart w:name="z10635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290"/>
    <w:bookmarkStart w:name="z10636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291"/>
    <w:bookmarkStart w:name="z10637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292"/>
    <w:bookmarkStart w:name="z10638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293"/>
    <w:bookmarkStart w:name="z10639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294"/>
    <w:bookmarkStart w:name="z10640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295"/>
    <w:bookmarkStart w:name="z10641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296"/>
    <w:bookmarkStart w:name="z10642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297"/>
    <w:bookmarkStart w:name="z10643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298"/>
    <w:bookmarkStart w:name="z10644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299"/>
    <w:bookmarkStart w:name="z10645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300"/>
    <w:bookmarkStart w:name="z10646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301"/>
    <w:bookmarkStart w:name="z10647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302"/>
    <w:bookmarkStart w:name="z10648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303"/>
    <w:bookmarkStart w:name="z10649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304"/>
    <w:bookmarkStart w:name="z10650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305"/>
    <w:bookmarkStart w:name="z10651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306"/>
    <w:bookmarkStart w:name="z10652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307"/>
    <w:bookmarkStart w:name="z10653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308"/>
    <w:bookmarkStart w:name="z10654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309"/>
    <w:bookmarkStart w:name="z10655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310"/>
    <w:bookmarkStart w:name="z10656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311"/>
    <w:bookmarkStart w:name="z10657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312"/>
    <w:bookmarkStart w:name="z10658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313"/>
    <w:bookmarkStart w:name="z10659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314"/>
    <w:bookmarkStart w:name="z10660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315"/>
    <w:bookmarkStart w:name="z10661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316"/>
    <w:bookmarkStart w:name="z10662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317"/>
    <w:bookmarkStart w:name="z10663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318"/>
    <w:bookmarkStart w:name="z10664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319"/>
    <w:bookmarkStart w:name="z10665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320"/>
    <w:bookmarkStart w:name="z10666" w:id="10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321"/>
    <w:bookmarkStart w:name="z10667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22"/>
    <w:bookmarkStart w:name="z10668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23"/>
    <w:bookmarkStart w:name="z10669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324"/>
    <w:bookmarkStart w:name="z10670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325"/>
    <w:bookmarkStart w:name="z10671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326"/>
    <w:bookmarkStart w:name="z10672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327"/>
    <w:bookmarkStart w:name="z10673" w:id="1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328"/>
    <w:bookmarkStart w:name="z10674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329"/>
    <w:bookmarkStart w:name="z10675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330"/>
    <w:bookmarkStart w:name="z10676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331"/>
    <w:bookmarkStart w:name="z10677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332"/>
    <w:bookmarkStart w:name="z10678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333"/>
    <w:bookmarkStart w:name="z10679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334"/>
    <w:bookmarkStart w:name="z10680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335"/>
    <w:bookmarkStart w:name="z10681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336"/>
    <w:bookmarkStart w:name="z10682" w:id="1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3" w:id="10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338"/>
    <w:bookmarkStart w:name="z10684" w:id="1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339"/>
    <w:bookmarkStart w:name="z10685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340"/>
    <w:bookmarkStart w:name="z10686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341"/>
    <w:bookmarkStart w:name="z10687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342"/>
    <w:bookmarkStart w:name="z10688" w:id="10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343"/>
    <w:bookmarkStart w:name="z10689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0" w:id="10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345"/>
        </w:tc>
      </w:tr>
    </w:tbl>
    <w:bookmarkStart w:name="z10691" w:id="10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Алтынсаринскому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346"/>
    <w:bookmarkStart w:name="z10693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347"/>
    <w:bookmarkStart w:name="z10694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348"/>
    <w:bookmarkStart w:name="z10695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349"/>
    <w:bookmarkStart w:name="z10696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350"/>
    <w:bookmarkStart w:name="z10697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351"/>
    <w:bookmarkStart w:name="z10698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352"/>
    <w:bookmarkStart w:name="z10699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00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110101, Республика Казахстан, Костанайская область, Алтынсаринский район, село Убаганское, улица Дружбы Народов, 5.</w:t>
      </w:r>
    </w:p>
    <w:bookmarkEnd w:id="10354"/>
    <w:bookmarkStart w:name="z10701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355"/>
    <w:bookmarkStart w:name="z10702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356"/>
    <w:bookmarkStart w:name="z10703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357"/>
    <w:bookmarkStart w:name="z10704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358"/>
    <w:bookmarkStart w:name="z10705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359"/>
    <w:bookmarkStart w:name="z10706" w:id="10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360"/>
    <w:bookmarkStart w:name="z10707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361"/>
    <w:bookmarkStart w:name="z10708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362"/>
    <w:bookmarkStart w:name="z10709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363"/>
    <w:bookmarkStart w:name="z10710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364"/>
    <w:bookmarkStart w:name="z10711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365"/>
    <w:bookmarkStart w:name="z10712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366"/>
    <w:bookmarkStart w:name="z10713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367"/>
    <w:bookmarkStart w:name="z10714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368"/>
    <w:bookmarkStart w:name="z10715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Кодексом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369"/>
    <w:bookmarkStart w:name="z10716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370"/>
    <w:bookmarkStart w:name="z10717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371"/>
    <w:bookmarkStart w:name="z10718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372"/>
    <w:bookmarkStart w:name="z10719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373"/>
    <w:bookmarkStart w:name="z10720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374"/>
    <w:bookmarkStart w:name="z10721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375"/>
    <w:bookmarkStart w:name="z10722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376"/>
    <w:bookmarkStart w:name="z10723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377"/>
    <w:bookmarkStart w:name="z10724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0378"/>
    <w:bookmarkStart w:name="z10725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379"/>
    <w:bookmarkStart w:name="z10726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380"/>
    <w:bookmarkStart w:name="z10727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381"/>
    <w:bookmarkStart w:name="z10728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382"/>
    <w:bookmarkStart w:name="z10729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383"/>
    <w:bookmarkStart w:name="z10730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384"/>
    <w:bookmarkStart w:name="z10731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385"/>
    <w:bookmarkStart w:name="z10732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386"/>
    <w:bookmarkStart w:name="z10733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387"/>
    <w:bookmarkStart w:name="z10734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388"/>
    <w:bookmarkStart w:name="z10735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389"/>
    <w:bookmarkStart w:name="z10736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390"/>
    <w:bookmarkStart w:name="z10737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391"/>
    <w:bookmarkStart w:name="z10738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392"/>
    <w:bookmarkStart w:name="z10739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393"/>
    <w:bookmarkStart w:name="z10740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394"/>
    <w:bookmarkStart w:name="z10741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395"/>
    <w:bookmarkStart w:name="z10742" w:id="10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396"/>
    <w:bookmarkStart w:name="z10743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97"/>
    <w:bookmarkStart w:name="z10744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98"/>
    <w:bookmarkStart w:name="z10745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399"/>
    <w:bookmarkStart w:name="z10746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400"/>
    <w:bookmarkStart w:name="z10747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401"/>
    <w:bookmarkStart w:name="z10748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402"/>
    <w:bookmarkStart w:name="z10749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403"/>
    <w:bookmarkStart w:name="z10750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404"/>
    <w:bookmarkStart w:name="z10751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405"/>
    <w:bookmarkStart w:name="z10752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406"/>
    <w:bookmarkStart w:name="z10753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407"/>
    <w:bookmarkStart w:name="z10754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408"/>
    <w:bookmarkStart w:name="z10755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409"/>
    <w:bookmarkStart w:name="z10756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410"/>
    <w:bookmarkStart w:name="z10757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411"/>
    <w:bookmarkStart w:name="z10758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9" w:id="10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413"/>
    <w:bookmarkStart w:name="z10760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414"/>
    <w:bookmarkStart w:name="z10761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415"/>
    <w:bookmarkStart w:name="z10762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416"/>
    <w:bookmarkStart w:name="z10763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417"/>
    <w:bookmarkStart w:name="z10764" w:id="10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418"/>
    <w:bookmarkStart w:name="z10765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6" w:id="10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420"/>
        </w:tc>
      </w:tr>
    </w:tbl>
    <w:bookmarkStart w:name="z10767" w:id="10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Мендыкаринскому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421"/>
    <w:bookmarkStart w:name="z10769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422"/>
    <w:bookmarkStart w:name="z10770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23"/>
    <w:bookmarkStart w:name="z10771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424"/>
    <w:bookmarkStart w:name="z10772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425"/>
    <w:bookmarkStart w:name="z10773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426"/>
    <w:bookmarkStart w:name="z10774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427"/>
    <w:bookmarkStart w:name="z10775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76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111300, Республика Казахстан, Костанайская область, Мендыкаринский район, село Боровское, улица Королева, 3.</w:t>
      </w:r>
    </w:p>
    <w:bookmarkEnd w:id="10429"/>
    <w:bookmarkStart w:name="z10777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430"/>
    <w:bookmarkStart w:name="z10778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431"/>
    <w:bookmarkStart w:name="z10779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432"/>
    <w:bookmarkStart w:name="z10780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433"/>
    <w:bookmarkStart w:name="z10781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434"/>
    <w:bookmarkStart w:name="z10782" w:id="10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435"/>
    <w:bookmarkStart w:name="z10783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436"/>
    <w:bookmarkStart w:name="z10784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437"/>
    <w:bookmarkStart w:name="z10785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438"/>
    <w:bookmarkStart w:name="z10786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439"/>
    <w:bookmarkStart w:name="z10787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440"/>
    <w:bookmarkStart w:name="z10788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441"/>
    <w:bookmarkStart w:name="z10789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442"/>
    <w:bookmarkStart w:name="z10790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443"/>
    <w:bookmarkStart w:name="z10791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444"/>
    <w:bookmarkStart w:name="z10792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445"/>
    <w:bookmarkStart w:name="z10793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446"/>
    <w:bookmarkStart w:name="z10794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447"/>
    <w:bookmarkStart w:name="z10795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448"/>
    <w:bookmarkStart w:name="z10796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449"/>
    <w:bookmarkStart w:name="z10797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450"/>
    <w:bookmarkStart w:name="z10798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451"/>
    <w:bookmarkStart w:name="z10799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452"/>
    <w:bookmarkStart w:name="z10800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453"/>
    <w:bookmarkStart w:name="z10801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454"/>
    <w:bookmarkStart w:name="z10802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455"/>
    <w:bookmarkStart w:name="z10803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456"/>
    <w:bookmarkStart w:name="z10804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457"/>
    <w:bookmarkStart w:name="z10805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458"/>
    <w:bookmarkStart w:name="z10806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459"/>
    <w:bookmarkStart w:name="z10807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460"/>
    <w:bookmarkStart w:name="z10808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461"/>
    <w:bookmarkStart w:name="z10809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462"/>
    <w:bookmarkStart w:name="z10810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463"/>
    <w:bookmarkStart w:name="z10811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464"/>
    <w:bookmarkStart w:name="z10812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465"/>
    <w:bookmarkStart w:name="z10813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466"/>
    <w:bookmarkStart w:name="z10814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467"/>
    <w:bookmarkStart w:name="z10815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468"/>
    <w:bookmarkStart w:name="z10816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469"/>
    <w:bookmarkStart w:name="z10817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470"/>
    <w:bookmarkStart w:name="z10818" w:id="10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471"/>
    <w:bookmarkStart w:name="z10819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72"/>
    <w:bookmarkStart w:name="z10820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73"/>
    <w:bookmarkStart w:name="z10821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474"/>
    <w:bookmarkStart w:name="z10822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475"/>
    <w:bookmarkStart w:name="z10823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476"/>
    <w:bookmarkStart w:name="z10824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477"/>
    <w:bookmarkStart w:name="z10825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478"/>
    <w:bookmarkStart w:name="z10826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479"/>
    <w:bookmarkStart w:name="z10827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480"/>
    <w:bookmarkStart w:name="z10828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481"/>
    <w:bookmarkStart w:name="z10829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482"/>
    <w:bookmarkStart w:name="z10830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483"/>
    <w:bookmarkStart w:name="z10831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484"/>
    <w:bookmarkStart w:name="z10832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485"/>
    <w:bookmarkStart w:name="z10833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486"/>
    <w:bookmarkStart w:name="z10834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35" w:id="10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488"/>
    <w:bookmarkStart w:name="z10836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489"/>
    <w:bookmarkStart w:name="z10837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490"/>
    <w:bookmarkStart w:name="z10838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491"/>
    <w:bookmarkStart w:name="z10839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492"/>
    <w:bookmarkStart w:name="z10840" w:id="10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493"/>
    <w:bookmarkStart w:name="z10841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2" w:id="10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495"/>
        </w:tc>
      </w:tr>
    </w:tbl>
    <w:bookmarkStart w:name="z10843" w:id="10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Житикаринскому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Костанайской области Комитета государственных доходов</w:t>
      </w:r>
      <w:r>
        <w:br/>
      </w:r>
      <w:r>
        <w:rPr>
          <w:rFonts w:ascii="Times New Roman"/>
          <w:b/>
          <w:i w:val="false"/>
          <w:color w:val="000000"/>
        </w:rPr>
        <w:t>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496"/>
    <w:bookmarkStart w:name="z10845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497"/>
    <w:bookmarkStart w:name="z10846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98"/>
    <w:bookmarkStart w:name="z10847" w:id="1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499"/>
    <w:bookmarkStart w:name="z10848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500"/>
    <w:bookmarkStart w:name="z10849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501"/>
    <w:bookmarkStart w:name="z10850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502"/>
    <w:bookmarkStart w:name="z10851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5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2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110700, Республика Казахстан, Костанайская область, Житикаринский район, город Житикара, улица Тарана, 18А.</w:t>
      </w:r>
    </w:p>
    <w:bookmarkEnd w:id="10504"/>
    <w:bookmarkStart w:name="z10853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505"/>
    <w:bookmarkStart w:name="z10854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506"/>
    <w:bookmarkStart w:name="z10855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507"/>
    <w:bookmarkStart w:name="z10856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508"/>
    <w:bookmarkStart w:name="z10857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509"/>
    <w:bookmarkStart w:name="z10858" w:id="10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510"/>
    <w:bookmarkStart w:name="z10859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511"/>
    <w:bookmarkStart w:name="z10860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512"/>
    <w:bookmarkStart w:name="z10861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513"/>
    <w:bookmarkStart w:name="z10862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514"/>
    <w:bookmarkStart w:name="z10863" w:id="1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515"/>
    <w:bookmarkStart w:name="z10864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516"/>
    <w:bookmarkStart w:name="z10865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517"/>
    <w:bookmarkStart w:name="z10866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518"/>
    <w:bookmarkStart w:name="z10867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519"/>
    <w:bookmarkStart w:name="z10868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520"/>
    <w:bookmarkStart w:name="z10869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521"/>
    <w:bookmarkStart w:name="z10870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522"/>
    <w:bookmarkStart w:name="z10871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523"/>
    <w:bookmarkStart w:name="z10872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524"/>
    <w:bookmarkStart w:name="z10873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525"/>
    <w:bookmarkStart w:name="z10874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526"/>
    <w:bookmarkStart w:name="z10875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527"/>
    <w:bookmarkStart w:name="z10876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528"/>
    <w:bookmarkStart w:name="z10877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529"/>
    <w:bookmarkStart w:name="z10878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530"/>
    <w:bookmarkStart w:name="z10879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531"/>
    <w:bookmarkStart w:name="z10880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532"/>
    <w:bookmarkStart w:name="z10881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533"/>
    <w:bookmarkStart w:name="z10882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534"/>
    <w:bookmarkStart w:name="z10883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535"/>
    <w:bookmarkStart w:name="z10884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536"/>
    <w:bookmarkStart w:name="z10885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537"/>
    <w:bookmarkStart w:name="z10886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538"/>
    <w:bookmarkStart w:name="z10887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539"/>
    <w:bookmarkStart w:name="z10888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540"/>
    <w:bookmarkStart w:name="z10889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541"/>
    <w:bookmarkStart w:name="z10890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542"/>
    <w:bookmarkStart w:name="z10891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543"/>
    <w:bookmarkStart w:name="z10892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544"/>
    <w:bookmarkStart w:name="z10893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545"/>
    <w:bookmarkStart w:name="z10894" w:id="10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546"/>
    <w:bookmarkStart w:name="z10895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47"/>
    <w:bookmarkStart w:name="z10896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48"/>
    <w:bookmarkStart w:name="z10897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549"/>
    <w:bookmarkStart w:name="z10898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550"/>
    <w:bookmarkStart w:name="z10899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551"/>
    <w:bookmarkStart w:name="z10900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552"/>
    <w:bookmarkStart w:name="z10901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553"/>
    <w:bookmarkStart w:name="z10902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554"/>
    <w:bookmarkStart w:name="z10903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555"/>
    <w:bookmarkStart w:name="z10904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556"/>
    <w:bookmarkStart w:name="z10905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557"/>
    <w:bookmarkStart w:name="z10906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558"/>
    <w:bookmarkStart w:name="z10907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559"/>
    <w:bookmarkStart w:name="z10908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560"/>
    <w:bookmarkStart w:name="z10909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561"/>
    <w:bookmarkStart w:name="z10910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11" w:id="10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563"/>
    <w:bookmarkStart w:name="z10912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564"/>
    <w:bookmarkStart w:name="z10913" w:id="1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565"/>
    <w:bookmarkStart w:name="z10914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566"/>
    <w:bookmarkStart w:name="z10915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567"/>
    <w:bookmarkStart w:name="z10916" w:id="10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568"/>
    <w:bookmarkStart w:name="z10917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8" w:id="10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570"/>
        </w:tc>
      </w:tr>
    </w:tbl>
    <w:bookmarkStart w:name="z10919" w:id="10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Камыстинскому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571"/>
    <w:bookmarkStart w:name="z10921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572"/>
    <w:bookmarkStart w:name="z10922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73"/>
    <w:bookmarkStart w:name="z10923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574"/>
    <w:bookmarkStart w:name="z10924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575"/>
    <w:bookmarkStart w:name="z10925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576"/>
    <w:bookmarkStart w:name="z10926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577"/>
    <w:bookmarkStart w:name="z10927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28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110800, Республика Казахстан, Костанайская область, Камыстинский район, село Камысты, улица Киевская, 12.</w:t>
      </w:r>
    </w:p>
    <w:bookmarkEnd w:id="10579"/>
    <w:bookmarkStart w:name="z10929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580"/>
    <w:bookmarkStart w:name="z10930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581"/>
    <w:bookmarkStart w:name="z10931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582"/>
    <w:bookmarkStart w:name="z10932" w:id="1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583"/>
    <w:bookmarkStart w:name="z10933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584"/>
    <w:bookmarkStart w:name="z10934" w:id="10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585"/>
    <w:bookmarkStart w:name="z10935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586"/>
    <w:bookmarkStart w:name="z10936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587"/>
    <w:bookmarkStart w:name="z10937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588"/>
    <w:bookmarkStart w:name="z10938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589"/>
    <w:bookmarkStart w:name="z10939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590"/>
    <w:bookmarkStart w:name="z10940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591"/>
    <w:bookmarkStart w:name="z10941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592"/>
    <w:bookmarkStart w:name="z10942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593"/>
    <w:bookmarkStart w:name="z10943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594"/>
    <w:bookmarkStart w:name="z10944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595"/>
    <w:bookmarkStart w:name="z10945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596"/>
    <w:bookmarkStart w:name="z10946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597"/>
    <w:bookmarkStart w:name="z10947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598"/>
    <w:bookmarkStart w:name="z10948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599"/>
    <w:bookmarkStart w:name="z10949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600"/>
    <w:bookmarkStart w:name="z10950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601"/>
    <w:bookmarkStart w:name="z10951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602"/>
    <w:bookmarkStart w:name="z10952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603"/>
    <w:bookmarkStart w:name="z10953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604"/>
    <w:bookmarkStart w:name="z10954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0605"/>
    <w:bookmarkStart w:name="z10955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606"/>
    <w:bookmarkStart w:name="z10956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607"/>
    <w:bookmarkStart w:name="z10957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608"/>
    <w:bookmarkStart w:name="z10958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609"/>
    <w:bookmarkStart w:name="z10959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610"/>
    <w:bookmarkStart w:name="z10960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611"/>
    <w:bookmarkStart w:name="z10961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612"/>
    <w:bookmarkStart w:name="z10962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613"/>
    <w:bookmarkStart w:name="z10963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614"/>
    <w:bookmarkStart w:name="z10964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615"/>
    <w:bookmarkStart w:name="z10965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616"/>
    <w:bookmarkStart w:name="z10966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617"/>
    <w:bookmarkStart w:name="z10967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618"/>
    <w:bookmarkStart w:name="z10968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619"/>
    <w:bookmarkStart w:name="z10969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620"/>
    <w:bookmarkStart w:name="z10970" w:id="10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621"/>
    <w:bookmarkStart w:name="z10971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22"/>
    <w:bookmarkStart w:name="z10972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23"/>
    <w:bookmarkStart w:name="z10973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624"/>
    <w:bookmarkStart w:name="z10974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625"/>
    <w:bookmarkStart w:name="z10975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626"/>
    <w:bookmarkStart w:name="z10976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627"/>
    <w:bookmarkStart w:name="z10977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628"/>
    <w:bookmarkStart w:name="z10978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629"/>
    <w:bookmarkStart w:name="z10979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630"/>
    <w:bookmarkStart w:name="z10980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631"/>
    <w:bookmarkStart w:name="z10981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632"/>
    <w:bookmarkStart w:name="z10982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633"/>
    <w:bookmarkStart w:name="z10983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634"/>
    <w:bookmarkStart w:name="z10984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635"/>
    <w:bookmarkStart w:name="z10985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636"/>
    <w:bookmarkStart w:name="z10986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87" w:id="10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0638"/>
    <w:bookmarkStart w:name="z10988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639"/>
    <w:bookmarkStart w:name="z10989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640"/>
    <w:bookmarkStart w:name="z10990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641"/>
    <w:bookmarkStart w:name="z10991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642"/>
    <w:bookmarkStart w:name="z10992" w:id="10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643"/>
    <w:bookmarkStart w:name="z10993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4" w:id="10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645"/>
        </w:tc>
      </w:tr>
    </w:tbl>
    <w:bookmarkStart w:name="z10995" w:id="10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Карасускому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646"/>
    <w:bookmarkStart w:name="z10997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647"/>
    <w:bookmarkStart w:name="z10998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48"/>
    <w:bookmarkStart w:name="z10999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649"/>
    <w:bookmarkStart w:name="z11000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650"/>
    <w:bookmarkStart w:name="z11001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651"/>
    <w:bookmarkStart w:name="z11002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652"/>
    <w:bookmarkStart w:name="z11003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04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111000, Республика Казахстан, Костанайская область, Карасуский район, село Карасу, улица А.Исакова, 73.</w:t>
      </w:r>
    </w:p>
    <w:bookmarkEnd w:id="10654"/>
    <w:bookmarkStart w:name="z11005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655"/>
    <w:bookmarkStart w:name="z11006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656"/>
    <w:bookmarkStart w:name="z11007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657"/>
    <w:bookmarkStart w:name="z11008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658"/>
    <w:bookmarkStart w:name="z11009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659"/>
    <w:bookmarkStart w:name="z11010" w:id="10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660"/>
    <w:bookmarkStart w:name="z11011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661"/>
    <w:bookmarkStart w:name="z11012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662"/>
    <w:bookmarkStart w:name="z11013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663"/>
    <w:bookmarkStart w:name="z11014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664"/>
    <w:bookmarkStart w:name="z11015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665"/>
    <w:bookmarkStart w:name="z11016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666"/>
    <w:bookmarkStart w:name="z11017" w:id="1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667"/>
    <w:bookmarkStart w:name="z11018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668"/>
    <w:bookmarkStart w:name="z11019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669"/>
    <w:bookmarkStart w:name="z11020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670"/>
    <w:bookmarkStart w:name="z11021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671"/>
    <w:bookmarkStart w:name="z11022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672"/>
    <w:bookmarkStart w:name="z11023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673"/>
    <w:bookmarkStart w:name="z11024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674"/>
    <w:bookmarkStart w:name="z11025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675"/>
    <w:bookmarkStart w:name="z11026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676"/>
    <w:bookmarkStart w:name="z11027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677"/>
    <w:bookmarkStart w:name="z11028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678"/>
    <w:bookmarkStart w:name="z11029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679"/>
    <w:bookmarkStart w:name="z11030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680"/>
    <w:bookmarkStart w:name="z11031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681"/>
    <w:bookmarkStart w:name="z11032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682"/>
    <w:bookmarkStart w:name="z11033" w:id="1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683"/>
    <w:bookmarkStart w:name="z11034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684"/>
    <w:bookmarkStart w:name="z11035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685"/>
    <w:bookmarkStart w:name="z11036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686"/>
    <w:bookmarkStart w:name="z11037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687"/>
    <w:bookmarkStart w:name="z11038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688"/>
    <w:bookmarkStart w:name="z11039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689"/>
    <w:bookmarkStart w:name="z11040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690"/>
    <w:bookmarkStart w:name="z11041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691"/>
    <w:bookmarkStart w:name="z11042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692"/>
    <w:bookmarkStart w:name="z11043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693"/>
    <w:bookmarkStart w:name="z11044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694"/>
    <w:bookmarkStart w:name="z11045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695"/>
    <w:bookmarkStart w:name="z11046" w:id="10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696"/>
    <w:bookmarkStart w:name="z11047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97"/>
    <w:bookmarkStart w:name="z11048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98"/>
    <w:bookmarkStart w:name="z11049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699"/>
    <w:bookmarkStart w:name="z11050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700"/>
    <w:bookmarkStart w:name="z11051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701"/>
    <w:bookmarkStart w:name="z11052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702"/>
    <w:bookmarkStart w:name="z11053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703"/>
    <w:bookmarkStart w:name="z11054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704"/>
    <w:bookmarkStart w:name="z11055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705"/>
    <w:bookmarkStart w:name="z11056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706"/>
    <w:bookmarkStart w:name="z11057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707"/>
    <w:bookmarkStart w:name="z11058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708"/>
    <w:bookmarkStart w:name="z11059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709"/>
    <w:bookmarkStart w:name="z11060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710"/>
    <w:bookmarkStart w:name="z11061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711"/>
    <w:bookmarkStart w:name="z11062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63" w:id="10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713"/>
    <w:bookmarkStart w:name="z11064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714"/>
    <w:bookmarkStart w:name="z11065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715"/>
    <w:bookmarkStart w:name="z11066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716"/>
    <w:bookmarkStart w:name="z11067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717"/>
    <w:bookmarkStart w:name="z11068" w:id="10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718"/>
    <w:bookmarkStart w:name="z11069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7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0" w:id="10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720"/>
        </w:tc>
      </w:tr>
    </w:tbl>
    <w:bookmarkStart w:name="z11071" w:id="10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Карабалыкскому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721"/>
    <w:bookmarkStart w:name="z11073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722"/>
    <w:bookmarkStart w:name="z11074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23"/>
    <w:bookmarkStart w:name="z11075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724"/>
    <w:bookmarkStart w:name="z11076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725"/>
    <w:bookmarkStart w:name="z11077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726"/>
    <w:bookmarkStart w:name="z11078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727"/>
    <w:bookmarkStart w:name="z11079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80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110900, Республика Казахстан, Костанайская область, Карабалыкский район, поселок Карабалык, улица Ленина, 1.</w:t>
      </w:r>
    </w:p>
    <w:bookmarkEnd w:id="10729"/>
    <w:bookmarkStart w:name="z11081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730"/>
    <w:bookmarkStart w:name="z11082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731"/>
    <w:bookmarkStart w:name="z11083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732"/>
    <w:bookmarkStart w:name="z11084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733"/>
    <w:bookmarkStart w:name="z11085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734"/>
    <w:bookmarkStart w:name="z11086" w:id="10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735"/>
    <w:bookmarkStart w:name="z11087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736"/>
    <w:bookmarkStart w:name="z11088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737"/>
    <w:bookmarkStart w:name="z11089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738"/>
    <w:bookmarkStart w:name="z11090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739"/>
    <w:bookmarkStart w:name="z11091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740"/>
    <w:bookmarkStart w:name="z11092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741"/>
    <w:bookmarkStart w:name="z11093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742"/>
    <w:bookmarkStart w:name="z11094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743"/>
    <w:bookmarkStart w:name="z11095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744"/>
    <w:bookmarkStart w:name="z11096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745"/>
    <w:bookmarkStart w:name="z11097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746"/>
    <w:bookmarkStart w:name="z11098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747"/>
    <w:bookmarkStart w:name="z11099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748"/>
    <w:bookmarkStart w:name="z11100" w:id="1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749"/>
    <w:bookmarkStart w:name="z11101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750"/>
    <w:bookmarkStart w:name="z11102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751"/>
    <w:bookmarkStart w:name="z11103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752"/>
    <w:bookmarkStart w:name="z11104" w:id="1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753"/>
    <w:bookmarkStart w:name="z11105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754"/>
    <w:bookmarkStart w:name="z11106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755"/>
    <w:bookmarkStart w:name="z11107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756"/>
    <w:bookmarkStart w:name="z11108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757"/>
    <w:bookmarkStart w:name="z11109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758"/>
    <w:bookmarkStart w:name="z11110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759"/>
    <w:bookmarkStart w:name="z11111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760"/>
    <w:bookmarkStart w:name="z11112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761"/>
    <w:bookmarkStart w:name="z11113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762"/>
    <w:bookmarkStart w:name="z11114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763"/>
    <w:bookmarkStart w:name="z11115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764"/>
    <w:bookmarkStart w:name="z11116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765"/>
    <w:bookmarkStart w:name="z11117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766"/>
    <w:bookmarkStart w:name="z11118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767"/>
    <w:bookmarkStart w:name="z11119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768"/>
    <w:bookmarkStart w:name="z11120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769"/>
    <w:bookmarkStart w:name="z11121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770"/>
    <w:bookmarkStart w:name="z11122" w:id="10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771"/>
    <w:bookmarkStart w:name="z11123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72"/>
    <w:bookmarkStart w:name="z11124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73"/>
    <w:bookmarkStart w:name="z11125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774"/>
    <w:bookmarkStart w:name="z11126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775"/>
    <w:bookmarkStart w:name="z11127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776"/>
    <w:bookmarkStart w:name="z11128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777"/>
    <w:bookmarkStart w:name="z11129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778"/>
    <w:bookmarkStart w:name="z11130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779"/>
    <w:bookmarkStart w:name="z11131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780"/>
    <w:bookmarkStart w:name="z11132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781"/>
    <w:bookmarkStart w:name="z11133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782"/>
    <w:bookmarkStart w:name="z11134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783"/>
    <w:bookmarkStart w:name="z11135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784"/>
    <w:bookmarkStart w:name="z11136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785"/>
    <w:bookmarkStart w:name="z11137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786"/>
    <w:bookmarkStart w:name="z11138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39" w:id="10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788"/>
    <w:bookmarkStart w:name="z11140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789"/>
    <w:bookmarkStart w:name="z11141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790"/>
    <w:bookmarkStart w:name="z11142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791"/>
    <w:bookmarkStart w:name="z11143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792"/>
    <w:bookmarkStart w:name="z11144" w:id="10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793"/>
    <w:bookmarkStart w:name="z11145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7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6" w:id="10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795"/>
        </w:tc>
      </w:tr>
    </w:tbl>
    <w:bookmarkStart w:name="z11147" w:id="10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Костанайскому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796"/>
    <w:bookmarkStart w:name="z11149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797"/>
    <w:bookmarkStart w:name="z11150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98"/>
    <w:bookmarkStart w:name="z11151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799"/>
    <w:bookmarkStart w:name="z11152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800"/>
    <w:bookmarkStart w:name="z11153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801"/>
    <w:bookmarkStart w:name="z11154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802"/>
    <w:bookmarkStart w:name="z11155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56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111100, Республика Казахстан, Костанайская область, Костанайский район, поселок Затобольск, улица Калинина, 78. </w:t>
      </w:r>
    </w:p>
    <w:bookmarkEnd w:id="10804"/>
    <w:bookmarkStart w:name="z11157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805"/>
    <w:bookmarkStart w:name="z11158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806"/>
    <w:bookmarkStart w:name="z11159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807"/>
    <w:bookmarkStart w:name="z11160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808"/>
    <w:bookmarkStart w:name="z11161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809"/>
    <w:bookmarkStart w:name="z11162" w:id="10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810"/>
    <w:bookmarkStart w:name="z11163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811"/>
    <w:bookmarkStart w:name="z11164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812"/>
    <w:bookmarkStart w:name="z11165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813"/>
    <w:bookmarkStart w:name="z11166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814"/>
    <w:bookmarkStart w:name="z11167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815"/>
    <w:bookmarkStart w:name="z11168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816"/>
    <w:bookmarkStart w:name="z11169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817"/>
    <w:bookmarkStart w:name="z11170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818"/>
    <w:bookmarkStart w:name="z11171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819"/>
    <w:bookmarkStart w:name="z11172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820"/>
    <w:bookmarkStart w:name="z11173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821"/>
    <w:bookmarkStart w:name="z11174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822"/>
    <w:bookmarkStart w:name="z11175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823"/>
    <w:bookmarkStart w:name="z11176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824"/>
    <w:bookmarkStart w:name="z11177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825"/>
    <w:bookmarkStart w:name="z11178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826"/>
    <w:bookmarkStart w:name="z11179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827"/>
    <w:bookmarkStart w:name="z11180" w:id="10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828"/>
    <w:bookmarkStart w:name="z11181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829"/>
    <w:bookmarkStart w:name="z11182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830"/>
    <w:bookmarkStart w:name="z11183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831"/>
    <w:bookmarkStart w:name="z11184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832"/>
    <w:bookmarkStart w:name="z11185" w:id="1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833"/>
    <w:bookmarkStart w:name="z11186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834"/>
    <w:bookmarkStart w:name="z11187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835"/>
    <w:bookmarkStart w:name="z11188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836"/>
    <w:bookmarkStart w:name="z11189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837"/>
    <w:bookmarkStart w:name="z11190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838"/>
    <w:bookmarkStart w:name="z11191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839"/>
    <w:bookmarkStart w:name="z11192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840"/>
    <w:bookmarkStart w:name="z11193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841"/>
    <w:bookmarkStart w:name="z11194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842"/>
    <w:bookmarkStart w:name="z11195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843"/>
    <w:bookmarkStart w:name="z11196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844"/>
    <w:bookmarkStart w:name="z11197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845"/>
    <w:bookmarkStart w:name="z11198" w:id="10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846"/>
    <w:bookmarkStart w:name="z11199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47"/>
    <w:bookmarkStart w:name="z11200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48"/>
    <w:bookmarkStart w:name="z11201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849"/>
    <w:bookmarkStart w:name="z11202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850"/>
    <w:bookmarkStart w:name="z11203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851"/>
    <w:bookmarkStart w:name="z11204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852"/>
    <w:bookmarkStart w:name="z11205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853"/>
    <w:bookmarkStart w:name="z11206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854"/>
    <w:bookmarkStart w:name="z11207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855"/>
    <w:bookmarkStart w:name="z11208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856"/>
    <w:bookmarkStart w:name="z11209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857"/>
    <w:bookmarkStart w:name="z11210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858"/>
    <w:bookmarkStart w:name="z11211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859"/>
    <w:bookmarkStart w:name="z11212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860"/>
    <w:bookmarkStart w:name="z11213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861"/>
    <w:bookmarkStart w:name="z11214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8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5" w:id="10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863"/>
    <w:bookmarkStart w:name="z11216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864"/>
    <w:bookmarkStart w:name="z11217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865"/>
    <w:bookmarkStart w:name="z11218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866"/>
    <w:bookmarkStart w:name="z11219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867"/>
    <w:bookmarkStart w:name="z11220" w:id="10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868"/>
    <w:bookmarkStart w:name="z11221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2" w:id="10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870"/>
        </w:tc>
      </w:tr>
    </w:tbl>
    <w:bookmarkStart w:name="z11223" w:id="10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Узункольскому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871"/>
    <w:bookmarkStart w:name="z11225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872"/>
    <w:bookmarkStart w:name="z11226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873"/>
    <w:bookmarkStart w:name="z11227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874"/>
    <w:bookmarkStart w:name="z11228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875"/>
    <w:bookmarkStart w:name="z11229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876"/>
    <w:bookmarkStart w:name="z11230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877"/>
    <w:bookmarkStart w:name="z11231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2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111800, Республика Казахстан, Костанайская область, Узункольский район, село Узунколь, улица Мусрепова, 16.</w:t>
      </w:r>
    </w:p>
    <w:bookmarkEnd w:id="10879"/>
    <w:bookmarkStart w:name="z11233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880"/>
    <w:bookmarkStart w:name="z11234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881"/>
    <w:bookmarkStart w:name="z11235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882"/>
    <w:bookmarkStart w:name="z11236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883"/>
    <w:bookmarkStart w:name="z11237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884"/>
    <w:bookmarkStart w:name="z11238" w:id="10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885"/>
    <w:bookmarkStart w:name="z11239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886"/>
    <w:bookmarkStart w:name="z11240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887"/>
    <w:bookmarkStart w:name="z11241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888"/>
    <w:bookmarkStart w:name="z11242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889"/>
    <w:bookmarkStart w:name="z11243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890"/>
    <w:bookmarkStart w:name="z11244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891"/>
    <w:bookmarkStart w:name="z11245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892"/>
    <w:bookmarkStart w:name="z11246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893"/>
    <w:bookmarkStart w:name="z11247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894"/>
    <w:bookmarkStart w:name="z11248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895"/>
    <w:bookmarkStart w:name="z11249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896"/>
    <w:bookmarkStart w:name="z11250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897"/>
    <w:bookmarkStart w:name="z11251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898"/>
    <w:bookmarkStart w:name="z11252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899"/>
    <w:bookmarkStart w:name="z11253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900"/>
    <w:bookmarkStart w:name="z11254" w:id="1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901"/>
    <w:bookmarkStart w:name="z11255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902"/>
    <w:bookmarkStart w:name="z11256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0903"/>
    <w:bookmarkStart w:name="z11257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904"/>
    <w:bookmarkStart w:name="z11258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905"/>
    <w:bookmarkStart w:name="z11259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906"/>
    <w:bookmarkStart w:name="z11260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907"/>
    <w:bookmarkStart w:name="z11261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908"/>
    <w:bookmarkStart w:name="z11262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909"/>
    <w:bookmarkStart w:name="z11263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910"/>
    <w:bookmarkStart w:name="z11264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911"/>
    <w:bookmarkStart w:name="z11265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912"/>
    <w:bookmarkStart w:name="z11266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913"/>
    <w:bookmarkStart w:name="z11267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914"/>
    <w:bookmarkStart w:name="z11268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915"/>
    <w:bookmarkStart w:name="z11269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916"/>
    <w:bookmarkStart w:name="z11270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917"/>
    <w:bookmarkStart w:name="z11271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918"/>
    <w:bookmarkStart w:name="z11272" w:id="1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919"/>
    <w:bookmarkStart w:name="z11273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920"/>
    <w:bookmarkStart w:name="z11274" w:id="10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921"/>
    <w:bookmarkStart w:name="z11275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22"/>
    <w:bookmarkStart w:name="z11276" w:id="1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23"/>
    <w:bookmarkStart w:name="z11277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924"/>
    <w:bookmarkStart w:name="z11278" w:id="1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0925"/>
    <w:bookmarkStart w:name="z11279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0926"/>
    <w:bookmarkStart w:name="z11280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0927"/>
    <w:bookmarkStart w:name="z11281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0928"/>
    <w:bookmarkStart w:name="z11282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0929"/>
    <w:bookmarkStart w:name="z11283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0930"/>
    <w:bookmarkStart w:name="z11284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0931"/>
    <w:bookmarkStart w:name="z11285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0932"/>
    <w:bookmarkStart w:name="z11286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0933"/>
    <w:bookmarkStart w:name="z11287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0934"/>
    <w:bookmarkStart w:name="z11288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0935"/>
    <w:bookmarkStart w:name="z11289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0936"/>
    <w:bookmarkStart w:name="z11290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09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91" w:id="10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938"/>
    <w:bookmarkStart w:name="z11292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0939"/>
    <w:bookmarkStart w:name="z11293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940"/>
    <w:bookmarkStart w:name="z11294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0941"/>
    <w:bookmarkStart w:name="z11295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0942"/>
    <w:bookmarkStart w:name="z11296" w:id="10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0943"/>
    <w:bookmarkStart w:name="z11297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09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8" w:id="10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0945"/>
        </w:tc>
      </w:tr>
    </w:tbl>
    <w:bookmarkStart w:name="z11299" w:id="10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Наурзумскому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946"/>
    <w:bookmarkStart w:name="z11301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0947"/>
    <w:bookmarkStart w:name="z11302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48"/>
    <w:bookmarkStart w:name="z11303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0949"/>
    <w:bookmarkStart w:name="z11304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0950"/>
    <w:bookmarkStart w:name="z11305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0951"/>
    <w:bookmarkStart w:name="z11306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0952"/>
    <w:bookmarkStart w:name="z11307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0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8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111400, Республика Казахстан, Костанайская область, Наурзумский район, село Караменды, улица Шакшак Жанибека, 3.</w:t>
      </w:r>
    </w:p>
    <w:bookmarkEnd w:id="10954"/>
    <w:bookmarkStart w:name="z11309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0955"/>
    <w:bookmarkStart w:name="z11310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0956"/>
    <w:bookmarkStart w:name="z11311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0957"/>
    <w:bookmarkStart w:name="z11312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0958"/>
    <w:bookmarkStart w:name="z11313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0959"/>
    <w:bookmarkStart w:name="z11314" w:id="10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0960"/>
    <w:bookmarkStart w:name="z11315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0961"/>
    <w:bookmarkStart w:name="z11316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0962"/>
    <w:bookmarkStart w:name="z11317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0963"/>
    <w:bookmarkStart w:name="z11318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0964"/>
    <w:bookmarkStart w:name="z11319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0965"/>
    <w:bookmarkStart w:name="z11320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0966"/>
    <w:bookmarkStart w:name="z11321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0967"/>
    <w:bookmarkStart w:name="z11322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0968"/>
    <w:bookmarkStart w:name="z11323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0969"/>
    <w:bookmarkStart w:name="z11324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0970"/>
    <w:bookmarkStart w:name="z11325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0971"/>
    <w:bookmarkStart w:name="z11326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0972"/>
    <w:bookmarkStart w:name="z11327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0973"/>
    <w:bookmarkStart w:name="z11328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0974"/>
    <w:bookmarkStart w:name="z11329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0975"/>
    <w:bookmarkStart w:name="z11330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0976"/>
    <w:bookmarkStart w:name="z11331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0977"/>
    <w:bookmarkStart w:name="z11332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0978"/>
    <w:bookmarkStart w:name="z11333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0979"/>
    <w:bookmarkStart w:name="z11334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0980"/>
    <w:bookmarkStart w:name="z11335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0981"/>
    <w:bookmarkStart w:name="z11336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0982"/>
    <w:bookmarkStart w:name="z11337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0983"/>
    <w:bookmarkStart w:name="z11338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0984"/>
    <w:bookmarkStart w:name="z11339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0985"/>
    <w:bookmarkStart w:name="z11340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0986"/>
    <w:bookmarkStart w:name="z11341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0987"/>
    <w:bookmarkStart w:name="z11342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0988"/>
    <w:bookmarkStart w:name="z11343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0989"/>
    <w:bookmarkStart w:name="z11344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0990"/>
    <w:bookmarkStart w:name="z11345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0991"/>
    <w:bookmarkStart w:name="z11346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0992"/>
    <w:bookmarkStart w:name="z11347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0993"/>
    <w:bookmarkStart w:name="z11348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0994"/>
    <w:bookmarkStart w:name="z11349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0995"/>
    <w:bookmarkStart w:name="z11350" w:id="10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996"/>
    <w:bookmarkStart w:name="z11351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97"/>
    <w:bookmarkStart w:name="z11352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98"/>
    <w:bookmarkStart w:name="z11353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0999"/>
    <w:bookmarkStart w:name="z11354" w:id="1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000"/>
    <w:bookmarkStart w:name="z11355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001"/>
    <w:bookmarkStart w:name="z11356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002"/>
    <w:bookmarkStart w:name="z11357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003"/>
    <w:bookmarkStart w:name="z11358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004"/>
    <w:bookmarkStart w:name="z11359" w:id="1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005"/>
    <w:bookmarkStart w:name="z11360" w:id="1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006"/>
    <w:bookmarkStart w:name="z11361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007"/>
    <w:bookmarkStart w:name="z11362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008"/>
    <w:bookmarkStart w:name="z11363" w:id="1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009"/>
    <w:bookmarkStart w:name="z11364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010"/>
    <w:bookmarkStart w:name="z11365" w:id="1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011"/>
    <w:bookmarkStart w:name="z11366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0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67" w:id="1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013"/>
    <w:bookmarkStart w:name="z11368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014"/>
    <w:bookmarkStart w:name="z11369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015"/>
    <w:bookmarkStart w:name="z11370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016"/>
    <w:bookmarkStart w:name="z11371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017"/>
    <w:bookmarkStart w:name="z11372" w:id="11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018"/>
    <w:bookmarkStart w:name="z11373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0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4" w:id="1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020"/>
        </w:tc>
      </w:tr>
    </w:tbl>
    <w:bookmarkStart w:name="z11375" w:id="11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Денисовскому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021"/>
    <w:bookmarkStart w:name="z11377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022"/>
    <w:bookmarkStart w:name="z11378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23"/>
    <w:bookmarkStart w:name="z11379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024"/>
    <w:bookmarkStart w:name="z11380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025"/>
    <w:bookmarkStart w:name="z11381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026"/>
    <w:bookmarkStart w:name="z11382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027"/>
    <w:bookmarkStart w:name="z11383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84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110500, Республика Казахстан, Костанайская область, Денисовский район, село Денисовка, улица Чапаева, 11.</w:t>
      </w:r>
    </w:p>
    <w:bookmarkEnd w:id="11029"/>
    <w:bookmarkStart w:name="z11385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030"/>
    <w:bookmarkStart w:name="z11386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031"/>
    <w:bookmarkStart w:name="z11387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032"/>
    <w:bookmarkStart w:name="z11388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033"/>
    <w:bookmarkStart w:name="z11389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034"/>
    <w:bookmarkStart w:name="z11390" w:id="1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035"/>
    <w:bookmarkStart w:name="z11391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036"/>
    <w:bookmarkStart w:name="z11392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037"/>
    <w:bookmarkStart w:name="z11393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038"/>
    <w:bookmarkStart w:name="z11394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039"/>
    <w:bookmarkStart w:name="z11395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040"/>
    <w:bookmarkStart w:name="z11396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041"/>
    <w:bookmarkStart w:name="z11397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042"/>
    <w:bookmarkStart w:name="z11398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043"/>
    <w:bookmarkStart w:name="z11399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044"/>
    <w:bookmarkStart w:name="z11400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045"/>
    <w:bookmarkStart w:name="z11401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046"/>
    <w:bookmarkStart w:name="z11402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047"/>
    <w:bookmarkStart w:name="z11403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048"/>
    <w:bookmarkStart w:name="z11404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049"/>
    <w:bookmarkStart w:name="z11405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050"/>
    <w:bookmarkStart w:name="z11406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051"/>
    <w:bookmarkStart w:name="z11407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052"/>
    <w:bookmarkStart w:name="z11408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053"/>
    <w:bookmarkStart w:name="z11409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054"/>
    <w:bookmarkStart w:name="z11410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055"/>
    <w:bookmarkStart w:name="z11411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056"/>
    <w:bookmarkStart w:name="z11412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057"/>
    <w:bookmarkStart w:name="z11413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058"/>
    <w:bookmarkStart w:name="z11414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059"/>
    <w:bookmarkStart w:name="z11415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060"/>
    <w:bookmarkStart w:name="z11416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061"/>
    <w:bookmarkStart w:name="z11417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062"/>
    <w:bookmarkStart w:name="z11418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063"/>
    <w:bookmarkStart w:name="z11419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064"/>
    <w:bookmarkStart w:name="z11420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065"/>
    <w:bookmarkStart w:name="z11421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066"/>
    <w:bookmarkStart w:name="z11422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067"/>
    <w:bookmarkStart w:name="z11423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068"/>
    <w:bookmarkStart w:name="z11424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069"/>
    <w:bookmarkStart w:name="z11425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070"/>
    <w:bookmarkStart w:name="z11426" w:id="11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071"/>
    <w:bookmarkStart w:name="z11427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72"/>
    <w:bookmarkStart w:name="z11428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73"/>
    <w:bookmarkStart w:name="z11429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074"/>
    <w:bookmarkStart w:name="z11430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075"/>
    <w:bookmarkStart w:name="z11431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076"/>
    <w:bookmarkStart w:name="z11432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077"/>
    <w:bookmarkStart w:name="z11433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078"/>
    <w:bookmarkStart w:name="z11434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079"/>
    <w:bookmarkStart w:name="z11435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080"/>
    <w:bookmarkStart w:name="z11436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081"/>
    <w:bookmarkStart w:name="z11437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082"/>
    <w:bookmarkStart w:name="z11438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083"/>
    <w:bookmarkStart w:name="z11439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084"/>
    <w:bookmarkStart w:name="z11440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085"/>
    <w:bookmarkStart w:name="z11441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086"/>
    <w:bookmarkStart w:name="z11442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3" w:id="11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088"/>
    <w:bookmarkStart w:name="z11444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089"/>
    <w:bookmarkStart w:name="z11445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090"/>
    <w:bookmarkStart w:name="z11446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091"/>
    <w:bookmarkStart w:name="z11447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092"/>
    <w:bookmarkStart w:name="z11448" w:id="1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093"/>
    <w:bookmarkStart w:name="z11449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0" w:id="1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095"/>
        </w:tc>
      </w:tr>
    </w:tbl>
    <w:bookmarkStart w:name="z11451" w:id="11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Аулиекольскому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096"/>
    <w:bookmarkStart w:name="z11453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097"/>
    <w:bookmarkStart w:name="z11454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98"/>
    <w:bookmarkStart w:name="z11455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099"/>
    <w:bookmarkStart w:name="z11456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100"/>
    <w:bookmarkStart w:name="z11457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101"/>
    <w:bookmarkStart w:name="z11458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102"/>
    <w:bookmarkStart w:name="z11459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60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110400, Республика Казахстан, Костанайская область, Аулиекольский район, село Аулиеколь, улица Сьянова, 43.</w:t>
      </w:r>
    </w:p>
    <w:bookmarkEnd w:id="11104"/>
    <w:bookmarkStart w:name="z11461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105"/>
    <w:bookmarkStart w:name="z11462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106"/>
    <w:bookmarkStart w:name="z11463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107"/>
    <w:bookmarkStart w:name="z11464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108"/>
    <w:bookmarkStart w:name="z11465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109"/>
    <w:bookmarkStart w:name="z11466" w:id="11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110"/>
    <w:bookmarkStart w:name="z11467" w:id="1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111"/>
    <w:bookmarkStart w:name="z11468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112"/>
    <w:bookmarkStart w:name="z11469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113"/>
    <w:bookmarkStart w:name="z11470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114"/>
    <w:bookmarkStart w:name="z11471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115"/>
    <w:bookmarkStart w:name="z11472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116"/>
    <w:bookmarkStart w:name="z11473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117"/>
    <w:bookmarkStart w:name="z11474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118"/>
    <w:bookmarkStart w:name="z11475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119"/>
    <w:bookmarkStart w:name="z11476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120"/>
    <w:bookmarkStart w:name="z11477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121"/>
    <w:bookmarkStart w:name="z11478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122"/>
    <w:bookmarkStart w:name="z11479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123"/>
    <w:bookmarkStart w:name="z11480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124"/>
    <w:bookmarkStart w:name="z11481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125"/>
    <w:bookmarkStart w:name="z11482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126"/>
    <w:bookmarkStart w:name="z11483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127"/>
    <w:bookmarkStart w:name="z11484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128"/>
    <w:bookmarkStart w:name="z11485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129"/>
    <w:bookmarkStart w:name="z11486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130"/>
    <w:bookmarkStart w:name="z11487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131"/>
    <w:bookmarkStart w:name="z11488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132"/>
    <w:bookmarkStart w:name="z11489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133"/>
    <w:bookmarkStart w:name="z11490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134"/>
    <w:bookmarkStart w:name="z11491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135"/>
    <w:bookmarkStart w:name="z11492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136"/>
    <w:bookmarkStart w:name="z11493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137"/>
    <w:bookmarkStart w:name="z11494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138"/>
    <w:bookmarkStart w:name="z11495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139"/>
    <w:bookmarkStart w:name="z11496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140"/>
    <w:bookmarkStart w:name="z11497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141"/>
    <w:bookmarkStart w:name="z11498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142"/>
    <w:bookmarkStart w:name="z11499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143"/>
    <w:bookmarkStart w:name="z11500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144"/>
    <w:bookmarkStart w:name="z11501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145"/>
    <w:bookmarkStart w:name="z11502" w:id="11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146"/>
    <w:bookmarkStart w:name="z11503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47"/>
    <w:bookmarkStart w:name="z11504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48"/>
    <w:bookmarkStart w:name="z11505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149"/>
    <w:bookmarkStart w:name="z11506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150"/>
    <w:bookmarkStart w:name="z11507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151"/>
    <w:bookmarkStart w:name="z11508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152"/>
    <w:bookmarkStart w:name="z11509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153"/>
    <w:bookmarkStart w:name="z11510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154"/>
    <w:bookmarkStart w:name="z11511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155"/>
    <w:bookmarkStart w:name="z11512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156"/>
    <w:bookmarkStart w:name="z11513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157"/>
    <w:bookmarkStart w:name="z11514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158"/>
    <w:bookmarkStart w:name="z11515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159"/>
    <w:bookmarkStart w:name="z11516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160"/>
    <w:bookmarkStart w:name="z11517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161"/>
    <w:bookmarkStart w:name="z11518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19" w:id="11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163"/>
    <w:bookmarkStart w:name="z11520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164"/>
    <w:bookmarkStart w:name="z11521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165"/>
    <w:bookmarkStart w:name="z11522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166"/>
    <w:bookmarkStart w:name="z11523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167"/>
    <w:bookmarkStart w:name="z11524" w:id="11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168"/>
    <w:bookmarkStart w:name="z11525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6" w:id="1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170"/>
        </w:tc>
      </w:tr>
    </w:tbl>
    <w:bookmarkStart w:name="z11527" w:id="11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Тарановскому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171"/>
    <w:bookmarkStart w:name="z11529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Тарановскому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172"/>
    <w:bookmarkStart w:name="z11530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73"/>
    <w:bookmarkStart w:name="z11531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174"/>
    <w:bookmarkStart w:name="z11532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175"/>
    <w:bookmarkStart w:name="z11533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176"/>
    <w:bookmarkStart w:name="z11534" w:id="1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177"/>
    <w:bookmarkStart w:name="z11535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36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111700, Республика Казахстан, Костанайская область, Тарановский район, село Тарановка, улица Советская, 39.</w:t>
      </w:r>
    </w:p>
    <w:bookmarkEnd w:id="11179"/>
    <w:bookmarkStart w:name="z11537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Тарановскому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180"/>
    <w:bookmarkStart w:name="z11538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181"/>
    <w:bookmarkStart w:name="z11539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182"/>
    <w:bookmarkStart w:name="z11540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183"/>
    <w:bookmarkStart w:name="z11541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184"/>
    <w:bookmarkStart w:name="z11542" w:id="11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185"/>
    <w:bookmarkStart w:name="z11543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186"/>
    <w:bookmarkStart w:name="z11544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187"/>
    <w:bookmarkStart w:name="z11545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188"/>
    <w:bookmarkStart w:name="z11546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189"/>
    <w:bookmarkStart w:name="z11547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190"/>
    <w:bookmarkStart w:name="z11548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191"/>
    <w:bookmarkStart w:name="z11549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192"/>
    <w:bookmarkStart w:name="z11550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193"/>
    <w:bookmarkStart w:name="z11551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194"/>
    <w:bookmarkStart w:name="z11552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195"/>
    <w:bookmarkStart w:name="z11553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196"/>
    <w:bookmarkStart w:name="z11554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197"/>
    <w:bookmarkStart w:name="z11555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198"/>
    <w:bookmarkStart w:name="z11556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199"/>
    <w:bookmarkStart w:name="z11557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200"/>
    <w:bookmarkStart w:name="z11558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201"/>
    <w:bookmarkStart w:name="z11559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202"/>
    <w:bookmarkStart w:name="z11560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203"/>
    <w:bookmarkStart w:name="z11561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204"/>
    <w:bookmarkStart w:name="z11562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1205"/>
    <w:bookmarkStart w:name="z11563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206"/>
    <w:bookmarkStart w:name="z11564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207"/>
    <w:bookmarkStart w:name="z11565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208"/>
    <w:bookmarkStart w:name="z11566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209"/>
    <w:bookmarkStart w:name="z11567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210"/>
    <w:bookmarkStart w:name="z1156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211"/>
    <w:bookmarkStart w:name="z1156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212"/>
    <w:bookmarkStart w:name="z11570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213"/>
    <w:bookmarkStart w:name="z11571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214"/>
    <w:bookmarkStart w:name="z11572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215"/>
    <w:bookmarkStart w:name="z11573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216"/>
    <w:bookmarkStart w:name="z11574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217"/>
    <w:bookmarkStart w:name="z11575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218"/>
    <w:bookmarkStart w:name="z11576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219"/>
    <w:bookmarkStart w:name="z11577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220"/>
    <w:bookmarkStart w:name="z11578" w:id="11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221"/>
    <w:bookmarkStart w:name="z11579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22"/>
    <w:bookmarkStart w:name="z11580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23"/>
    <w:bookmarkStart w:name="z11581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224"/>
    <w:bookmarkStart w:name="z11582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225"/>
    <w:bookmarkStart w:name="z11583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226"/>
    <w:bookmarkStart w:name="z11584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227"/>
    <w:bookmarkStart w:name="z11585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228"/>
    <w:bookmarkStart w:name="z11586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229"/>
    <w:bookmarkStart w:name="z11587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230"/>
    <w:bookmarkStart w:name="z11588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231"/>
    <w:bookmarkStart w:name="z11589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232"/>
    <w:bookmarkStart w:name="z11590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233"/>
    <w:bookmarkStart w:name="z11591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234"/>
    <w:bookmarkStart w:name="z11592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235"/>
    <w:bookmarkStart w:name="z11593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236"/>
    <w:bookmarkStart w:name="z11594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95" w:id="11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238"/>
    <w:bookmarkStart w:name="z11596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239"/>
    <w:bookmarkStart w:name="z11597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240"/>
    <w:bookmarkStart w:name="z11598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241"/>
    <w:bookmarkStart w:name="z11599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242"/>
    <w:bookmarkStart w:name="z11600" w:id="11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243"/>
    <w:bookmarkStart w:name="z11601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2" w:id="1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245"/>
        </w:tc>
      </w:tr>
    </w:tbl>
    <w:bookmarkStart w:name="z11603" w:id="11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Сарыкольскому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246"/>
    <w:bookmarkStart w:name="z11605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247"/>
    <w:bookmarkStart w:name="z11606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248"/>
    <w:bookmarkStart w:name="z11607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249"/>
    <w:bookmarkStart w:name="z11608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250"/>
    <w:bookmarkStart w:name="z11609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251"/>
    <w:bookmarkStart w:name="z11610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252"/>
    <w:bookmarkStart w:name="z11611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2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111600, Республика Казахстан, Костанайская область, Сарыкольский район, поселок Сарыколь, улица Ленина, 79.</w:t>
      </w:r>
    </w:p>
    <w:bookmarkEnd w:id="11254"/>
    <w:bookmarkStart w:name="z11613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255"/>
    <w:bookmarkStart w:name="z11614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256"/>
    <w:bookmarkStart w:name="z11615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257"/>
    <w:bookmarkStart w:name="z11616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258"/>
    <w:bookmarkStart w:name="z11617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259"/>
    <w:bookmarkStart w:name="z11618" w:id="11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260"/>
    <w:bookmarkStart w:name="z11619" w:id="1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261"/>
    <w:bookmarkStart w:name="z11620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262"/>
    <w:bookmarkStart w:name="z11621" w:id="1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263"/>
    <w:bookmarkStart w:name="z11622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264"/>
    <w:bookmarkStart w:name="z11623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265"/>
    <w:bookmarkStart w:name="z11624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266"/>
    <w:bookmarkStart w:name="z11625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267"/>
    <w:bookmarkStart w:name="z11626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268"/>
    <w:bookmarkStart w:name="z11627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269"/>
    <w:bookmarkStart w:name="z11628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270"/>
    <w:bookmarkStart w:name="z11629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271"/>
    <w:bookmarkStart w:name="z11630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272"/>
    <w:bookmarkStart w:name="z11631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273"/>
    <w:bookmarkStart w:name="z11632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274"/>
    <w:bookmarkStart w:name="z11633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275"/>
    <w:bookmarkStart w:name="z11634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276"/>
    <w:bookmarkStart w:name="z11635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277"/>
    <w:bookmarkStart w:name="z11636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278"/>
    <w:bookmarkStart w:name="z11637" w:id="1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279"/>
    <w:bookmarkStart w:name="z11638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280"/>
    <w:bookmarkStart w:name="z11639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281"/>
    <w:bookmarkStart w:name="z11640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282"/>
    <w:bookmarkStart w:name="z11641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283"/>
    <w:bookmarkStart w:name="z11642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284"/>
    <w:bookmarkStart w:name="z11643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285"/>
    <w:bookmarkStart w:name="z11644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286"/>
    <w:bookmarkStart w:name="z11645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287"/>
    <w:bookmarkStart w:name="z11646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288"/>
    <w:bookmarkStart w:name="z11647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289"/>
    <w:bookmarkStart w:name="z11648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290"/>
    <w:bookmarkStart w:name="z11649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291"/>
    <w:bookmarkStart w:name="z11650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292"/>
    <w:bookmarkStart w:name="z11651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293"/>
    <w:bookmarkStart w:name="z11652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294"/>
    <w:bookmarkStart w:name="z11653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295"/>
    <w:bookmarkStart w:name="z11654" w:id="11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296"/>
    <w:bookmarkStart w:name="z11655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97"/>
    <w:bookmarkStart w:name="z11656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98"/>
    <w:bookmarkStart w:name="z11657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299"/>
    <w:bookmarkStart w:name="z11658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300"/>
    <w:bookmarkStart w:name="z11659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301"/>
    <w:bookmarkStart w:name="z11660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302"/>
    <w:bookmarkStart w:name="z11661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303"/>
    <w:bookmarkStart w:name="z11662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304"/>
    <w:bookmarkStart w:name="z11663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305"/>
    <w:bookmarkStart w:name="z11664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306"/>
    <w:bookmarkStart w:name="z11665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307"/>
    <w:bookmarkStart w:name="z11666" w:id="1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308"/>
    <w:bookmarkStart w:name="z11667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309"/>
    <w:bookmarkStart w:name="z11668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310"/>
    <w:bookmarkStart w:name="z11669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311"/>
    <w:bookmarkStart w:name="z11670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1" w:id="11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313"/>
    <w:bookmarkStart w:name="z11672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314"/>
    <w:bookmarkStart w:name="z11673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15"/>
    <w:bookmarkStart w:name="z11674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316"/>
    <w:bookmarkStart w:name="z11675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317"/>
    <w:bookmarkStart w:name="z11676" w:id="11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318"/>
    <w:bookmarkStart w:name="z11677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8" w:id="1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320"/>
        </w:tc>
      </w:tr>
    </w:tbl>
    <w:bookmarkStart w:name="z11679" w:id="11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Федоровскому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321"/>
    <w:bookmarkStart w:name="z11681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322"/>
    <w:bookmarkStart w:name="z11682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23"/>
    <w:bookmarkStart w:name="z11683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324"/>
    <w:bookmarkStart w:name="z11684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325"/>
    <w:bookmarkStart w:name="z11685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326"/>
    <w:bookmarkStart w:name="z11686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327"/>
    <w:bookmarkStart w:name="z11687" w:id="1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88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111900, Республика Казахстан, Костанайская область, Федоровский район, село Федоровка, улица Мелехова, 41.</w:t>
      </w:r>
    </w:p>
    <w:bookmarkEnd w:id="11329"/>
    <w:bookmarkStart w:name="z11689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330"/>
    <w:bookmarkStart w:name="z11690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331"/>
    <w:bookmarkStart w:name="z11691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332"/>
    <w:bookmarkStart w:name="z11692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333"/>
    <w:bookmarkStart w:name="z11693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334"/>
    <w:bookmarkStart w:name="z11694" w:id="11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335"/>
    <w:bookmarkStart w:name="z11695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336"/>
    <w:bookmarkStart w:name="z11696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337"/>
    <w:bookmarkStart w:name="z11697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338"/>
    <w:bookmarkStart w:name="z11698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339"/>
    <w:bookmarkStart w:name="z11699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340"/>
    <w:bookmarkStart w:name="z11700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341"/>
    <w:bookmarkStart w:name="z11701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342"/>
    <w:bookmarkStart w:name="z11702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343"/>
    <w:bookmarkStart w:name="z11703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344"/>
    <w:bookmarkStart w:name="z11704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345"/>
    <w:bookmarkStart w:name="z11705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346"/>
    <w:bookmarkStart w:name="z11706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347"/>
    <w:bookmarkStart w:name="z11707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348"/>
    <w:bookmarkStart w:name="z11708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349"/>
    <w:bookmarkStart w:name="z11709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350"/>
    <w:bookmarkStart w:name="z11710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351"/>
    <w:bookmarkStart w:name="z11711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352"/>
    <w:bookmarkStart w:name="z11712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353"/>
    <w:bookmarkStart w:name="z11713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354"/>
    <w:bookmarkStart w:name="z11714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355"/>
    <w:bookmarkStart w:name="z11715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356"/>
    <w:bookmarkStart w:name="z11716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357"/>
    <w:bookmarkStart w:name="z11717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358"/>
    <w:bookmarkStart w:name="z11718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359"/>
    <w:bookmarkStart w:name="z11719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360"/>
    <w:bookmarkStart w:name="z11720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361"/>
    <w:bookmarkStart w:name="z11721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362"/>
    <w:bookmarkStart w:name="z11722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363"/>
    <w:bookmarkStart w:name="z11723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364"/>
    <w:bookmarkStart w:name="z11724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365"/>
    <w:bookmarkStart w:name="z11725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366"/>
    <w:bookmarkStart w:name="z11726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367"/>
    <w:bookmarkStart w:name="z11727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368"/>
    <w:bookmarkStart w:name="z11728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369"/>
    <w:bookmarkStart w:name="z11729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370"/>
    <w:bookmarkStart w:name="z11730" w:id="11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371"/>
    <w:bookmarkStart w:name="z11731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72"/>
    <w:bookmarkStart w:name="z11732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73"/>
    <w:bookmarkStart w:name="z11733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74"/>
    <w:bookmarkStart w:name="z11734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375"/>
    <w:bookmarkStart w:name="z11735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376"/>
    <w:bookmarkStart w:name="z11736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377"/>
    <w:bookmarkStart w:name="z11737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378"/>
    <w:bookmarkStart w:name="z11738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379"/>
    <w:bookmarkStart w:name="z11739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380"/>
    <w:bookmarkStart w:name="z11740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381"/>
    <w:bookmarkStart w:name="z11741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382"/>
    <w:bookmarkStart w:name="z11742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383"/>
    <w:bookmarkStart w:name="z11743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384"/>
    <w:bookmarkStart w:name="z11744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385"/>
    <w:bookmarkStart w:name="z11745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386"/>
    <w:bookmarkStart w:name="z11746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47" w:id="11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388"/>
    <w:bookmarkStart w:name="z11748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389"/>
    <w:bookmarkStart w:name="z11749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90"/>
    <w:bookmarkStart w:name="z11750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391"/>
    <w:bookmarkStart w:name="z11751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392"/>
    <w:bookmarkStart w:name="z11752" w:id="11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393"/>
    <w:bookmarkStart w:name="z11753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3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4" w:id="1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395"/>
        </w:tc>
      </w:tr>
    </w:tbl>
    <w:bookmarkStart w:name="z11755" w:id="11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Амангельдинскому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396"/>
    <w:bookmarkStart w:name="z11757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397"/>
    <w:bookmarkStart w:name="z11758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98"/>
    <w:bookmarkStart w:name="z11759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399"/>
    <w:bookmarkStart w:name="z11760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400"/>
    <w:bookmarkStart w:name="z11761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401"/>
    <w:bookmarkStart w:name="z11762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402"/>
    <w:bookmarkStart w:name="z11763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4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110200, Республика Казахстан, Костанайская область, Амангельдинский район, село Амангельды, улица Б. Майлина, 46.</w:t>
      </w:r>
    </w:p>
    <w:bookmarkEnd w:id="11404"/>
    <w:bookmarkStart w:name="z11765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405"/>
    <w:bookmarkStart w:name="z11766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406"/>
    <w:bookmarkStart w:name="z11767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407"/>
    <w:bookmarkStart w:name="z11768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408"/>
    <w:bookmarkStart w:name="z11769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409"/>
    <w:bookmarkStart w:name="z11770" w:id="11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410"/>
    <w:bookmarkStart w:name="z11771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411"/>
    <w:bookmarkStart w:name="z11772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412"/>
    <w:bookmarkStart w:name="z11773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413"/>
    <w:bookmarkStart w:name="z11774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414"/>
    <w:bookmarkStart w:name="z11775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415"/>
    <w:bookmarkStart w:name="z11776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416"/>
    <w:bookmarkStart w:name="z11777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417"/>
    <w:bookmarkStart w:name="z11778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418"/>
    <w:bookmarkStart w:name="z11779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419"/>
    <w:bookmarkStart w:name="z11780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420"/>
    <w:bookmarkStart w:name="z11781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421"/>
    <w:bookmarkStart w:name="z11782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422"/>
    <w:bookmarkStart w:name="z11783" w:id="1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423"/>
    <w:bookmarkStart w:name="z11784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424"/>
    <w:bookmarkStart w:name="z11785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425"/>
    <w:bookmarkStart w:name="z11786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426"/>
    <w:bookmarkStart w:name="z11787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427"/>
    <w:bookmarkStart w:name="z11788" w:id="1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428"/>
    <w:bookmarkStart w:name="z11789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429"/>
    <w:bookmarkStart w:name="z11790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430"/>
    <w:bookmarkStart w:name="z11791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431"/>
    <w:bookmarkStart w:name="z11792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432"/>
    <w:bookmarkStart w:name="z11793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433"/>
    <w:bookmarkStart w:name="z11794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434"/>
    <w:bookmarkStart w:name="z11795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435"/>
    <w:bookmarkStart w:name="z11796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436"/>
    <w:bookmarkStart w:name="z11797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437"/>
    <w:bookmarkStart w:name="z11798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438"/>
    <w:bookmarkStart w:name="z11799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439"/>
    <w:bookmarkStart w:name="z11800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440"/>
    <w:bookmarkStart w:name="z11801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441"/>
    <w:bookmarkStart w:name="z11802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442"/>
    <w:bookmarkStart w:name="z11803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443"/>
    <w:bookmarkStart w:name="z11804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444"/>
    <w:bookmarkStart w:name="z11805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445"/>
    <w:bookmarkStart w:name="z11806" w:id="11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446"/>
    <w:bookmarkStart w:name="z11807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47"/>
    <w:bookmarkStart w:name="z11808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48"/>
    <w:bookmarkStart w:name="z11809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449"/>
    <w:bookmarkStart w:name="z11810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450"/>
    <w:bookmarkStart w:name="z11811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451"/>
    <w:bookmarkStart w:name="z11812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452"/>
    <w:bookmarkStart w:name="z11813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453"/>
    <w:bookmarkStart w:name="z11814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454"/>
    <w:bookmarkStart w:name="z11815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455"/>
    <w:bookmarkStart w:name="z11816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456"/>
    <w:bookmarkStart w:name="z11817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457"/>
    <w:bookmarkStart w:name="z11818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458"/>
    <w:bookmarkStart w:name="z11819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459"/>
    <w:bookmarkStart w:name="z11820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460"/>
    <w:bookmarkStart w:name="z11821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461"/>
    <w:bookmarkStart w:name="z11822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23" w:id="11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463"/>
    <w:bookmarkStart w:name="z11824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464"/>
    <w:bookmarkStart w:name="z11825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465"/>
    <w:bookmarkStart w:name="z11826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466"/>
    <w:bookmarkStart w:name="z11827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467"/>
    <w:bookmarkStart w:name="z11828" w:id="11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468"/>
    <w:bookmarkStart w:name="z11829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0" w:id="1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470"/>
        </w:tc>
      </w:tr>
    </w:tbl>
    <w:bookmarkStart w:name="z11831" w:id="11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Жангильдинскому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Костанайской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471"/>
    <w:bookmarkStart w:name="z11833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472"/>
    <w:bookmarkStart w:name="z11834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73"/>
    <w:bookmarkStart w:name="z11835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474"/>
    <w:bookmarkStart w:name="z11836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475"/>
    <w:bookmarkStart w:name="z11837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476"/>
    <w:bookmarkStart w:name="z11838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477"/>
    <w:bookmarkStart w:name="z11839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40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110600, Республика Казахстан, Костанайская область, Жангельдинский район, село Торгай, улица К.Алтынсары, 75.</w:t>
      </w:r>
    </w:p>
    <w:bookmarkEnd w:id="11479"/>
    <w:bookmarkStart w:name="z11841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Казахстан".</w:t>
      </w:r>
    </w:p>
    <w:bookmarkEnd w:id="11480"/>
    <w:bookmarkStart w:name="z11842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481"/>
    <w:bookmarkStart w:name="z11843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482"/>
    <w:bookmarkStart w:name="z11844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483"/>
    <w:bookmarkStart w:name="z11845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484"/>
    <w:bookmarkStart w:name="z11846" w:id="11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485"/>
    <w:bookmarkStart w:name="z11847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486"/>
    <w:bookmarkStart w:name="z11848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487"/>
    <w:bookmarkStart w:name="z11849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488"/>
    <w:bookmarkStart w:name="z11850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489"/>
    <w:bookmarkStart w:name="z11851" w:id="1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490"/>
    <w:bookmarkStart w:name="z11852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491"/>
    <w:bookmarkStart w:name="z11853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492"/>
    <w:bookmarkStart w:name="z11854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493"/>
    <w:bookmarkStart w:name="z11855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494"/>
    <w:bookmarkStart w:name="z11856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495"/>
    <w:bookmarkStart w:name="z11857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496"/>
    <w:bookmarkStart w:name="z11858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497"/>
    <w:bookmarkStart w:name="z11859" w:id="1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498"/>
    <w:bookmarkStart w:name="z11860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499"/>
    <w:bookmarkStart w:name="z11861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500"/>
    <w:bookmarkStart w:name="z11862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501"/>
    <w:bookmarkStart w:name="z11863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502"/>
    <w:bookmarkStart w:name="z11864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503"/>
    <w:bookmarkStart w:name="z11865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504"/>
    <w:bookmarkStart w:name="z11866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505"/>
    <w:bookmarkStart w:name="z11867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506"/>
    <w:bookmarkStart w:name="z11868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507"/>
    <w:bookmarkStart w:name="z11869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508"/>
    <w:bookmarkStart w:name="z11870" w:id="1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509"/>
    <w:bookmarkStart w:name="z11871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510"/>
    <w:bookmarkStart w:name="z11872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511"/>
    <w:bookmarkStart w:name="z11873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512"/>
    <w:bookmarkStart w:name="z11874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513"/>
    <w:bookmarkStart w:name="z11875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514"/>
    <w:bookmarkStart w:name="z11876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515"/>
    <w:bookmarkStart w:name="z11877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516"/>
    <w:bookmarkStart w:name="z11878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517"/>
    <w:bookmarkStart w:name="z11879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518"/>
    <w:bookmarkStart w:name="z11880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519"/>
    <w:bookmarkStart w:name="z11881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520"/>
    <w:bookmarkStart w:name="z11882" w:id="11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521"/>
    <w:bookmarkStart w:name="z11883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22"/>
    <w:bookmarkStart w:name="z11884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23"/>
    <w:bookmarkStart w:name="z11885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524"/>
    <w:bookmarkStart w:name="z11886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525"/>
    <w:bookmarkStart w:name="z11887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526"/>
    <w:bookmarkStart w:name="z11888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527"/>
    <w:bookmarkStart w:name="z11889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528"/>
    <w:bookmarkStart w:name="z11890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529"/>
    <w:bookmarkStart w:name="z11891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530"/>
    <w:bookmarkStart w:name="z11892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531"/>
    <w:bookmarkStart w:name="z11893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532"/>
    <w:bookmarkStart w:name="z11894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533"/>
    <w:bookmarkStart w:name="z11895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534"/>
    <w:bookmarkStart w:name="z11896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535"/>
    <w:bookmarkStart w:name="z11897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536"/>
    <w:bookmarkStart w:name="z11898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99" w:id="11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538"/>
    <w:bookmarkStart w:name="z11900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539"/>
    <w:bookmarkStart w:name="z11901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540"/>
    <w:bookmarkStart w:name="z11902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541"/>
    <w:bookmarkStart w:name="z11903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542"/>
    <w:bookmarkStart w:name="z11904" w:id="11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543"/>
    <w:bookmarkStart w:name="z11905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6" w:id="1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545"/>
        </w:tc>
      </w:tr>
    </w:tbl>
    <w:bookmarkStart w:name="z11907" w:id="11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Актау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546"/>
    <w:bookmarkStart w:name="z11909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547"/>
    <w:bookmarkStart w:name="z11910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548"/>
    <w:bookmarkStart w:name="z11911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549"/>
    <w:bookmarkStart w:name="z11912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550"/>
    <w:bookmarkStart w:name="z11913" w:id="1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551"/>
    <w:bookmarkStart w:name="z11914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552"/>
    <w:bookmarkStart w:name="z11915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16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130000, Республика Казахстан, Мангистауская область, город Актау, 4 микрорайон, здание № 12. </w:t>
      </w:r>
    </w:p>
    <w:bookmarkEnd w:id="11554"/>
    <w:bookmarkStart w:name="z11917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555"/>
    <w:bookmarkStart w:name="z11918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556"/>
    <w:bookmarkStart w:name="z11919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557"/>
    <w:bookmarkStart w:name="z11920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558"/>
    <w:bookmarkStart w:name="z11921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559"/>
    <w:bookmarkStart w:name="z11922" w:id="11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560"/>
    <w:bookmarkStart w:name="z11923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561"/>
    <w:bookmarkStart w:name="z11924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562"/>
    <w:bookmarkStart w:name="z11925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563"/>
    <w:bookmarkStart w:name="z11926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564"/>
    <w:bookmarkStart w:name="z11927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565"/>
    <w:bookmarkStart w:name="z11928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566"/>
    <w:bookmarkStart w:name="z11929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567"/>
    <w:bookmarkStart w:name="z11930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568"/>
    <w:bookmarkStart w:name="z11931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569"/>
    <w:bookmarkStart w:name="z11932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570"/>
    <w:bookmarkStart w:name="z11933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571"/>
    <w:bookmarkStart w:name="z11934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572"/>
    <w:bookmarkStart w:name="z11935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573"/>
    <w:bookmarkStart w:name="z11936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574"/>
    <w:bookmarkStart w:name="z11937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575"/>
    <w:bookmarkStart w:name="z11938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576"/>
    <w:bookmarkStart w:name="z11939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577"/>
    <w:bookmarkStart w:name="z11940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1578"/>
    <w:bookmarkStart w:name="z11941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579"/>
    <w:bookmarkStart w:name="z11942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580"/>
    <w:bookmarkStart w:name="z11943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581"/>
    <w:bookmarkStart w:name="z11944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582"/>
    <w:bookmarkStart w:name="z11945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583"/>
    <w:bookmarkStart w:name="z11946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584"/>
    <w:bookmarkStart w:name="z11947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585"/>
    <w:bookmarkStart w:name="z11948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586"/>
    <w:bookmarkStart w:name="z11949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587"/>
    <w:bookmarkStart w:name="z11950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588"/>
    <w:bookmarkStart w:name="z11951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589"/>
    <w:bookmarkStart w:name="z11952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590"/>
    <w:bookmarkStart w:name="z11953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591"/>
    <w:bookmarkStart w:name="z11954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592"/>
    <w:bookmarkStart w:name="z11955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593"/>
    <w:bookmarkStart w:name="z11956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594"/>
    <w:bookmarkStart w:name="z11957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595"/>
    <w:bookmarkStart w:name="z11958" w:id="11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596"/>
    <w:bookmarkStart w:name="z11959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97"/>
    <w:bookmarkStart w:name="z11960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98"/>
    <w:bookmarkStart w:name="z11961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599"/>
    <w:bookmarkStart w:name="z11962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600"/>
    <w:bookmarkStart w:name="z11963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601"/>
    <w:bookmarkStart w:name="z11964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602"/>
    <w:bookmarkStart w:name="z11965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603"/>
    <w:bookmarkStart w:name="z11966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604"/>
    <w:bookmarkStart w:name="z11967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605"/>
    <w:bookmarkStart w:name="z11968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606"/>
    <w:bookmarkStart w:name="z11969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607"/>
    <w:bookmarkStart w:name="z11970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608"/>
    <w:bookmarkStart w:name="z11971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609"/>
    <w:bookmarkStart w:name="z11972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610"/>
    <w:bookmarkStart w:name="z11973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611"/>
    <w:bookmarkStart w:name="z11974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1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75" w:id="11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613"/>
    <w:bookmarkStart w:name="z11976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614"/>
    <w:bookmarkStart w:name="z11977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615"/>
    <w:bookmarkStart w:name="z11978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616"/>
    <w:bookmarkStart w:name="z11979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617"/>
    <w:bookmarkStart w:name="z11980" w:id="11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618"/>
    <w:bookmarkStart w:name="z11981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6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2" w:id="1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620"/>
        </w:tc>
      </w:tr>
    </w:tbl>
    <w:bookmarkStart w:name="z11983" w:id="11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Жанаозену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621"/>
    <w:bookmarkStart w:name="z11985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622"/>
    <w:bookmarkStart w:name="z11986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23"/>
    <w:bookmarkStart w:name="z11987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624"/>
    <w:bookmarkStart w:name="z11988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625"/>
    <w:bookmarkStart w:name="z11989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626"/>
    <w:bookmarkStart w:name="z11990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627"/>
    <w:bookmarkStart w:name="z11991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2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130200, Республика Казахстан, Мангистауская область, город Жанаозен, улица К.Сарбопеева, 15. </w:t>
      </w:r>
    </w:p>
    <w:bookmarkEnd w:id="11629"/>
    <w:bookmarkStart w:name="z11993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630"/>
    <w:bookmarkStart w:name="z11994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631"/>
    <w:bookmarkStart w:name="z11995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632"/>
    <w:bookmarkStart w:name="z11996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633"/>
    <w:bookmarkStart w:name="z11997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634"/>
    <w:bookmarkStart w:name="z11998" w:id="11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635"/>
    <w:bookmarkStart w:name="z11999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636"/>
    <w:bookmarkStart w:name="z12000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637"/>
    <w:bookmarkStart w:name="z12001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638"/>
    <w:bookmarkStart w:name="z12002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639"/>
    <w:bookmarkStart w:name="z12003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640"/>
    <w:bookmarkStart w:name="z12004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641"/>
    <w:bookmarkStart w:name="z12005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642"/>
    <w:bookmarkStart w:name="z12006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643"/>
    <w:bookmarkStart w:name="z12007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644"/>
    <w:bookmarkStart w:name="z12008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645"/>
    <w:bookmarkStart w:name="z12009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646"/>
    <w:bookmarkStart w:name="z12010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647"/>
    <w:bookmarkStart w:name="z12011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648"/>
    <w:bookmarkStart w:name="z12012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649"/>
    <w:bookmarkStart w:name="z12013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650"/>
    <w:bookmarkStart w:name="z12014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651"/>
    <w:bookmarkStart w:name="z12015" w:id="1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652"/>
    <w:bookmarkStart w:name="z12016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653"/>
    <w:bookmarkStart w:name="z12017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654"/>
    <w:bookmarkStart w:name="z12018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655"/>
    <w:bookmarkStart w:name="z12019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656"/>
    <w:bookmarkStart w:name="z12020" w:id="1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657"/>
    <w:bookmarkStart w:name="z12021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658"/>
    <w:bookmarkStart w:name="z12022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659"/>
    <w:bookmarkStart w:name="z12023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660"/>
    <w:bookmarkStart w:name="z12024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661"/>
    <w:bookmarkStart w:name="z12025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662"/>
    <w:bookmarkStart w:name="z12026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663"/>
    <w:bookmarkStart w:name="z12027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664"/>
    <w:bookmarkStart w:name="z12028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665"/>
    <w:bookmarkStart w:name="z12029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666"/>
    <w:bookmarkStart w:name="z12030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667"/>
    <w:bookmarkStart w:name="z12031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668"/>
    <w:bookmarkStart w:name="z12032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669"/>
    <w:bookmarkStart w:name="z12033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670"/>
    <w:bookmarkStart w:name="z12034" w:id="11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671"/>
    <w:bookmarkStart w:name="z12035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72"/>
    <w:bookmarkStart w:name="z12036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73"/>
    <w:bookmarkStart w:name="z12037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674"/>
    <w:bookmarkStart w:name="z12038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675"/>
    <w:bookmarkStart w:name="z12039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676"/>
    <w:bookmarkStart w:name="z12040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677"/>
    <w:bookmarkStart w:name="z12041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678"/>
    <w:bookmarkStart w:name="z12042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679"/>
    <w:bookmarkStart w:name="z12043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680"/>
    <w:bookmarkStart w:name="z12044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681"/>
    <w:bookmarkStart w:name="z12045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682"/>
    <w:bookmarkStart w:name="z12046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683"/>
    <w:bookmarkStart w:name="z12047" w:id="1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684"/>
    <w:bookmarkStart w:name="z12048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685"/>
    <w:bookmarkStart w:name="z12049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686"/>
    <w:bookmarkStart w:name="z12050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1" w:id="11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688"/>
    <w:bookmarkStart w:name="z12052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689"/>
    <w:bookmarkStart w:name="z12053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690"/>
    <w:bookmarkStart w:name="z12054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691"/>
    <w:bookmarkStart w:name="z12055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692"/>
    <w:bookmarkStart w:name="z12056" w:id="11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693"/>
    <w:bookmarkStart w:name="z12057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6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8" w:id="1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695"/>
        </w:tc>
      </w:tr>
    </w:tbl>
    <w:bookmarkStart w:name="z12059" w:id="11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Бейнеускому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696"/>
    <w:bookmarkStart w:name="z12061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697"/>
    <w:bookmarkStart w:name="z12062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98"/>
    <w:bookmarkStart w:name="z12063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699"/>
    <w:bookmarkStart w:name="z12064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700"/>
    <w:bookmarkStart w:name="z12065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701"/>
    <w:bookmarkStart w:name="z12066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702"/>
    <w:bookmarkStart w:name="z12067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68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130100, Республика Казахстан, Мангистауская область, Бейнеуский район, село Бейнеу, улица М. Бегенова, 7. </w:t>
      </w:r>
    </w:p>
    <w:bookmarkEnd w:id="11704"/>
    <w:bookmarkStart w:name="z12069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705"/>
    <w:bookmarkStart w:name="z12070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706"/>
    <w:bookmarkStart w:name="z12071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707"/>
    <w:bookmarkStart w:name="z12072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708"/>
    <w:bookmarkStart w:name="z12073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709"/>
    <w:bookmarkStart w:name="z12074" w:id="11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710"/>
    <w:bookmarkStart w:name="z12075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711"/>
    <w:bookmarkStart w:name="z12076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712"/>
    <w:bookmarkStart w:name="z12077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713"/>
    <w:bookmarkStart w:name="z12078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714"/>
    <w:bookmarkStart w:name="z12079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715"/>
    <w:bookmarkStart w:name="z12080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716"/>
    <w:bookmarkStart w:name="z12081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717"/>
    <w:bookmarkStart w:name="z12082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718"/>
    <w:bookmarkStart w:name="z12083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719"/>
    <w:bookmarkStart w:name="z12084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720"/>
    <w:bookmarkStart w:name="z12085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721"/>
    <w:bookmarkStart w:name="z12086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722"/>
    <w:bookmarkStart w:name="z12087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723"/>
    <w:bookmarkStart w:name="z12088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724"/>
    <w:bookmarkStart w:name="z12089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725"/>
    <w:bookmarkStart w:name="z12090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726"/>
    <w:bookmarkStart w:name="z12091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727"/>
    <w:bookmarkStart w:name="z12092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728"/>
    <w:bookmarkStart w:name="z12093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729"/>
    <w:bookmarkStart w:name="z12094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730"/>
    <w:bookmarkStart w:name="z12095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731"/>
    <w:bookmarkStart w:name="z12096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732"/>
    <w:bookmarkStart w:name="z12097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733"/>
    <w:bookmarkStart w:name="z12098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734"/>
    <w:bookmarkStart w:name="z12099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735"/>
    <w:bookmarkStart w:name="z12100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736"/>
    <w:bookmarkStart w:name="z12101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737"/>
    <w:bookmarkStart w:name="z12102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738"/>
    <w:bookmarkStart w:name="z12103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739"/>
    <w:bookmarkStart w:name="z12104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740"/>
    <w:bookmarkStart w:name="z12105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741"/>
    <w:bookmarkStart w:name="z12106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742"/>
    <w:bookmarkStart w:name="z12107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743"/>
    <w:bookmarkStart w:name="z12108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744"/>
    <w:bookmarkStart w:name="z12109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745"/>
    <w:bookmarkStart w:name="z12110" w:id="11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746"/>
    <w:bookmarkStart w:name="z12111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47"/>
    <w:bookmarkStart w:name="z12112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48"/>
    <w:bookmarkStart w:name="z12113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749"/>
    <w:bookmarkStart w:name="z12114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750"/>
    <w:bookmarkStart w:name="z12115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751"/>
    <w:bookmarkStart w:name="z12116" w:id="1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752"/>
    <w:bookmarkStart w:name="z12117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753"/>
    <w:bookmarkStart w:name="z12118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754"/>
    <w:bookmarkStart w:name="z12119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755"/>
    <w:bookmarkStart w:name="z12120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756"/>
    <w:bookmarkStart w:name="z12121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757"/>
    <w:bookmarkStart w:name="z12122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758"/>
    <w:bookmarkStart w:name="z12123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759"/>
    <w:bookmarkStart w:name="z12124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760"/>
    <w:bookmarkStart w:name="z12125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761"/>
    <w:bookmarkStart w:name="z12126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7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7" w:id="11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763"/>
    <w:bookmarkStart w:name="z12128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764"/>
    <w:bookmarkStart w:name="z12129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765"/>
    <w:bookmarkStart w:name="z12130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766"/>
    <w:bookmarkStart w:name="z12131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767"/>
    <w:bookmarkStart w:name="z12132" w:id="11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768"/>
    <w:bookmarkStart w:name="z12133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4" w:id="1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770"/>
        </w:tc>
      </w:tr>
    </w:tbl>
    <w:bookmarkStart w:name="z12135" w:id="11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Каракиянскому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771"/>
    <w:bookmarkStart w:name="z12137" w:id="1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772"/>
    <w:bookmarkStart w:name="z12138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73"/>
    <w:bookmarkStart w:name="z12139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774"/>
    <w:bookmarkStart w:name="z12140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775"/>
    <w:bookmarkStart w:name="z12141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776"/>
    <w:bookmarkStart w:name="z12142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777"/>
    <w:bookmarkStart w:name="z12143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44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130300, Республика Казахстан, Мангистауская область, Каракиянский район, село Курык, улица Ардагер, 5. </w:t>
      </w:r>
    </w:p>
    <w:bookmarkEnd w:id="11779"/>
    <w:bookmarkStart w:name="z12145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780"/>
    <w:bookmarkStart w:name="z12146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781"/>
    <w:bookmarkStart w:name="z12147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782"/>
    <w:bookmarkStart w:name="z12148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783"/>
    <w:bookmarkStart w:name="z12149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784"/>
    <w:bookmarkStart w:name="z12150" w:id="11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785"/>
    <w:bookmarkStart w:name="z12151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786"/>
    <w:bookmarkStart w:name="z12152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787"/>
    <w:bookmarkStart w:name="z12153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788"/>
    <w:bookmarkStart w:name="z12154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789"/>
    <w:bookmarkStart w:name="z12155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790"/>
    <w:bookmarkStart w:name="z12156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791"/>
    <w:bookmarkStart w:name="z12157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792"/>
    <w:bookmarkStart w:name="z12158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793"/>
    <w:bookmarkStart w:name="z12159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Кодексом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794"/>
    <w:bookmarkStart w:name="z12160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795"/>
    <w:bookmarkStart w:name="z12161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796"/>
    <w:bookmarkStart w:name="z12162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797"/>
    <w:bookmarkStart w:name="z12163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798"/>
    <w:bookmarkStart w:name="z12164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799"/>
    <w:bookmarkStart w:name="z12165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800"/>
    <w:bookmarkStart w:name="z12166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801"/>
    <w:bookmarkStart w:name="z12167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802"/>
    <w:bookmarkStart w:name="z12168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803"/>
    <w:bookmarkStart w:name="z12169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804"/>
    <w:bookmarkStart w:name="z12170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1805"/>
    <w:bookmarkStart w:name="z12171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806"/>
    <w:bookmarkStart w:name="z12172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807"/>
    <w:bookmarkStart w:name="z12173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808"/>
    <w:bookmarkStart w:name="z12174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809"/>
    <w:bookmarkStart w:name="z12175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810"/>
    <w:bookmarkStart w:name="z12176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811"/>
    <w:bookmarkStart w:name="z12177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812"/>
    <w:bookmarkStart w:name="z12178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813"/>
    <w:bookmarkStart w:name="z12179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814"/>
    <w:bookmarkStart w:name="z12180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815"/>
    <w:bookmarkStart w:name="z12181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816"/>
    <w:bookmarkStart w:name="z12182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817"/>
    <w:bookmarkStart w:name="z12183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818"/>
    <w:bookmarkStart w:name="z12184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819"/>
    <w:bookmarkStart w:name="z12185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820"/>
    <w:bookmarkStart w:name="z12186" w:id="11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821"/>
    <w:bookmarkStart w:name="z12187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22"/>
    <w:bookmarkStart w:name="z12188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23"/>
    <w:bookmarkStart w:name="z12189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824"/>
    <w:bookmarkStart w:name="z12190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825"/>
    <w:bookmarkStart w:name="z12191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826"/>
    <w:bookmarkStart w:name="z12192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827"/>
    <w:bookmarkStart w:name="z12193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828"/>
    <w:bookmarkStart w:name="z12194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829"/>
    <w:bookmarkStart w:name="z12195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830"/>
    <w:bookmarkStart w:name="z12196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831"/>
    <w:bookmarkStart w:name="z12197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832"/>
    <w:bookmarkStart w:name="z12198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833"/>
    <w:bookmarkStart w:name="z12199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834"/>
    <w:bookmarkStart w:name="z12200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835"/>
    <w:bookmarkStart w:name="z12201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836"/>
    <w:bookmarkStart w:name="z12202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03" w:id="11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838"/>
    <w:bookmarkStart w:name="z12204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839"/>
    <w:bookmarkStart w:name="z12205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840"/>
    <w:bookmarkStart w:name="z12206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841"/>
    <w:bookmarkStart w:name="z12207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842"/>
    <w:bookmarkStart w:name="z12208" w:id="11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843"/>
    <w:bookmarkStart w:name="z12209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8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0" w:id="11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845"/>
        </w:tc>
      </w:tr>
    </w:tbl>
    <w:bookmarkStart w:name="z12211" w:id="11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Мангистаускому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846"/>
    <w:bookmarkStart w:name="z12213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847"/>
    <w:bookmarkStart w:name="z12214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48"/>
    <w:bookmarkStart w:name="z12215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849"/>
    <w:bookmarkStart w:name="z12216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850"/>
    <w:bookmarkStart w:name="z12217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851"/>
    <w:bookmarkStart w:name="z12218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852"/>
    <w:bookmarkStart w:name="z12219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20" w:id="1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130400, Республика Казахстан, Мангистауская область, Мангистауский район, село Шетпе, улица Центральная. </w:t>
      </w:r>
    </w:p>
    <w:bookmarkEnd w:id="11854"/>
    <w:bookmarkStart w:name="z12221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855"/>
    <w:bookmarkStart w:name="z12222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856"/>
    <w:bookmarkStart w:name="z12223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857"/>
    <w:bookmarkStart w:name="z12224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858"/>
    <w:bookmarkStart w:name="z12225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859"/>
    <w:bookmarkStart w:name="z12226" w:id="11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860"/>
    <w:bookmarkStart w:name="z12227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861"/>
    <w:bookmarkStart w:name="z12228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862"/>
    <w:bookmarkStart w:name="z12229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863"/>
    <w:bookmarkStart w:name="z12230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864"/>
    <w:bookmarkStart w:name="z12231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865"/>
    <w:bookmarkStart w:name="z12232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866"/>
    <w:bookmarkStart w:name="z12233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867"/>
    <w:bookmarkStart w:name="z12234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868"/>
    <w:bookmarkStart w:name="z12235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869"/>
    <w:bookmarkStart w:name="z12236" w:id="1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870"/>
    <w:bookmarkStart w:name="z12237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871"/>
    <w:bookmarkStart w:name="z12238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872"/>
    <w:bookmarkStart w:name="z12239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873"/>
    <w:bookmarkStart w:name="z12240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874"/>
    <w:bookmarkStart w:name="z12241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875"/>
    <w:bookmarkStart w:name="z12242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876"/>
    <w:bookmarkStart w:name="z12243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877"/>
    <w:bookmarkStart w:name="z12244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878"/>
    <w:bookmarkStart w:name="z12245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879"/>
    <w:bookmarkStart w:name="z12246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880"/>
    <w:bookmarkStart w:name="z12247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881"/>
    <w:bookmarkStart w:name="z12248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882"/>
    <w:bookmarkStart w:name="z12249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883"/>
    <w:bookmarkStart w:name="z12250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884"/>
    <w:bookmarkStart w:name="z12251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885"/>
    <w:bookmarkStart w:name="z12252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886"/>
    <w:bookmarkStart w:name="z12253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887"/>
    <w:bookmarkStart w:name="z12254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888"/>
    <w:bookmarkStart w:name="z12255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889"/>
    <w:bookmarkStart w:name="z12256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890"/>
    <w:bookmarkStart w:name="z12257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891"/>
    <w:bookmarkStart w:name="z12258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892"/>
    <w:bookmarkStart w:name="z12259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893"/>
    <w:bookmarkStart w:name="z12260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894"/>
    <w:bookmarkStart w:name="z12261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895"/>
    <w:bookmarkStart w:name="z12262" w:id="11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896"/>
    <w:bookmarkStart w:name="z12263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97"/>
    <w:bookmarkStart w:name="z12264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98"/>
    <w:bookmarkStart w:name="z12265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899"/>
    <w:bookmarkStart w:name="z12266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900"/>
    <w:bookmarkStart w:name="z12267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901"/>
    <w:bookmarkStart w:name="z12268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902"/>
    <w:bookmarkStart w:name="z12269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903"/>
    <w:bookmarkStart w:name="z12270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904"/>
    <w:bookmarkStart w:name="z12271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905"/>
    <w:bookmarkStart w:name="z12272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906"/>
    <w:bookmarkStart w:name="z12273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907"/>
    <w:bookmarkStart w:name="z12274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908"/>
    <w:bookmarkStart w:name="z12275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909"/>
    <w:bookmarkStart w:name="z12276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910"/>
    <w:bookmarkStart w:name="z12277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911"/>
    <w:bookmarkStart w:name="z12278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79" w:id="11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913"/>
    <w:bookmarkStart w:name="z12280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914"/>
    <w:bookmarkStart w:name="z12281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915"/>
    <w:bookmarkStart w:name="z12282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916"/>
    <w:bookmarkStart w:name="z12283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917"/>
    <w:bookmarkStart w:name="z12284" w:id="11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918"/>
    <w:bookmarkStart w:name="z12285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6" w:id="11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920"/>
        </w:tc>
      </w:tr>
    </w:tbl>
    <w:bookmarkStart w:name="z12287" w:id="11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Мунайлинскому району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Мангистауской области Комитета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921"/>
    <w:bookmarkStart w:name="z12289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922"/>
    <w:bookmarkStart w:name="z12290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23"/>
    <w:bookmarkStart w:name="z12291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924"/>
    <w:bookmarkStart w:name="z12292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1925"/>
    <w:bookmarkStart w:name="z12293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1926"/>
    <w:bookmarkStart w:name="z12294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1927"/>
    <w:bookmarkStart w:name="z12295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1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96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130006, Республика Казахстан, Мангистауская область, Мунайлинский район, село Мангистау, Дом общественных объединений. </w:t>
      </w:r>
    </w:p>
    <w:bookmarkEnd w:id="11929"/>
    <w:bookmarkStart w:name="z12297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1930"/>
    <w:bookmarkStart w:name="z12298" w:id="1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1931"/>
    <w:bookmarkStart w:name="z12299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1932"/>
    <w:bookmarkStart w:name="z12300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1933"/>
    <w:bookmarkStart w:name="z12301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1934"/>
    <w:bookmarkStart w:name="z12302" w:id="11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1935"/>
    <w:bookmarkStart w:name="z12303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1936"/>
    <w:bookmarkStart w:name="z12304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1937"/>
    <w:bookmarkStart w:name="z12305" w:id="1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1938"/>
    <w:bookmarkStart w:name="z12306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1939"/>
    <w:bookmarkStart w:name="z12307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1940"/>
    <w:bookmarkStart w:name="z12308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1941"/>
    <w:bookmarkStart w:name="z12309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1942"/>
    <w:bookmarkStart w:name="z12310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1943"/>
    <w:bookmarkStart w:name="z12311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1944"/>
    <w:bookmarkStart w:name="z12312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1945"/>
    <w:bookmarkStart w:name="z12313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1946"/>
    <w:bookmarkStart w:name="z12314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1947"/>
    <w:bookmarkStart w:name="z12315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1948"/>
    <w:bookmarkStart w:name="z12316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1949"/>
    <w:bookmarkStart w:name="z12317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1950"/>
    <w:bookmarkStart w:name="z12318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1951"/>
    <w:bookmarkStart w:name="z12319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1952"/>
    <w:bookmarkStart w:name="z12320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1953"/>
    <w:bookmarkStart w:name="z12321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1954"/>
    <w:bookmarkStart w:name="z12322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1955"/>
    <w:bookmarkStart w:name="z12323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1956"/>
    <w:bookmarkStart w:name="z12324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1957"/>
    <w:bookmarkStart w:name="z12325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1958"/>
    <w:bookmarkStart w:name="z12326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1959"/>
    <w:bookmarkStart w:name="z12327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1960"/>
    <w:bookmarkStart w:name="z12328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1961"/>
    <w:bookmarkStart w:name="z12329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1962"/>
    <w:bookmarkStart w:name="z12330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1963"/>
    <w:bookmarkStart w:name="z12331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1964"/>
    <w:bookmarkStart w:name="z12332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1965"/>
    <w:bookmarkStart w:name="z12333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1966"/>
    <w:bookmarkStart w:name="z12334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1967"/>
    <w:bookmarkStart w:name="z12335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1968"/>
    <w:bookmarkStart w:name="z12336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1969"/>
    <w:bookmarkStart w:name="z12337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1970"/>
    <w:bookmarkStart w:name="z12338" w:id="11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971"/>
    <w:bookmarkStart w:name="z12339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72"/>
    <w:bookmarkStart w:name="z12340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73"/>
    <w:bookmarkStart w:name="z12341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1974"/>
    <w:bookmarkStart w:name="z12342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1975"/>
    <w:bookmarkStart w:name="z12343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1976"/>
    <w:bookmarkStart w:name="z12344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1977"/>
    <w:bookmarkStart w:name="z12345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1978"/>
    <w:bookmarkStart w:name="z12346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1979"/>
    <w:bookmarkStart w:name="z12347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1980"/>
    <w:bookmarkStart w:name="z12348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1981"/>
    <w:bookmarkStart w:name="z12349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1982"/>
    <w:bookmarkStart w:name="z12350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1983"/>
    <w:bookmarkStart w:name="z12351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1984"/>
    <w:bookmarkStart w:name="z12352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1985"/>
    <w:bookmarkStart w:name="z12353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1986"/>
    <w:bookmarkStart w:name="z12354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1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55" w:id="11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1988"/>
    <w:bookmarkStart w:name="z12356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1989"/>
    <w:bookmarkStart w:name="z12357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990"/>
    <w:bookmarkStart w:name="z12358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1991"/>
    <w:bookmarkStart w:name="z12359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1992"/>
    <w:bookmarkStart w:name="z12360" w:id="11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1993"/>
    <w:bookmarkStart w:name="z12361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19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2" w:id="11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1995"/>
        </w:tc>
      </w:tr>
    </w:tbl>
    <w:bookmarkStart w:name="z12363" w:id="11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Тупкараганскому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996"/>
    <w:bookmarkStart w:name="z12365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1997"/>
    <w:bookmarkStart w:name="z12366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98"/>
    <w:bookmarkStart w:name="z12367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1999"/>
    <w:bookmarkStart w:name="z12368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000"/>
    <w:bookmarkStart w:name="z12369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001"/>
    <w:bookmarkStart w:name="z12370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002"/>
    <w:bookmarkStart w:name="z12371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72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130500, Республика Казахстан, Мангистауская область, Тупкараганский район, город Форт-Шевченко, улица Онгалбайулы, 13. </w:t>
      </w:r>
    </w:p>
    <w:bookmarkEnd w:id="12004"/>
    <w:bookmarkStart w:name="z12373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2005"/>
    <w:bookmarkStart w:name="z12374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006"/>
    <w:bookmarkStart w:name="z12375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007"/>
    <w:bookmarkStart w:name="z12376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008"/>
    <w:bookmarkStart w:name="z12377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009"/>
    <w:bookmarkStart w:name="z12378" w:id="12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010"/>
    <w:bookmarkStart w:name="z12379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011"/>
    <w:bookmarkStart w:name="z12380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012"/>
    <w:bookmarkStart w:name="z12381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013"/>
    <w:bookmarkStart w:name="z12382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014"/>
    <w:bookmarkStart w:name="z12383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015"/>
    <w:bookmarkStart w:name="z12384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016"/>
    <w:bookmarkStart w:name="z12385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017"/>
    <w:bookmarkStart w:name="z12386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018"/>
    <w:bookmarkStart w:name="z12387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019"/>
    <w:bookmarkStart w:name="z12388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020"/>
    <w:bookmarkStart w:name="z12389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021"/>
    <w:bookmarkStart w:name="z12390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022"/>
    <w:bookmarkStart w:name="z12391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023"/>
    <w:bookmarkStart w:name="z12392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024"/>
    <w:bookmarkStart w:name="z12393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025"/>
    <w:bookmarkStart w:name="z12394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026"/>
    <w:bookmarkStart w:name="z12395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027"/>
    <w:bookmarkStart w:name="z12396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028"/>
    <w:bookmarkStart w:name="z12397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029"/>
    <w:bookmarkStart w:name="z12398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030"/>
    <w:bookmarkStart w:name="z12399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031"/>
    <w:bookmarkStart w:name="z12400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032"/>
    <w:bookmarkStart w:name="z12401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033"/>
    <w:bookmarkStart w:name="z12402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034"/>
    <w:bookmarkStart w:name="z12403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035"/>
    <w:bookmarkStart w:name="z12404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036"/>
    <w:bookmarkStart w:name="z12405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037"/>
    <w:bookmarkStart w:name="z12406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038"/>
    <w:bookmarkStart w:name="z12407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039"/>
    <w:bookmarkStart w:name="z12408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040"/>
    <w:bookmarkStart w:name="z12409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041"/>
    <w:bookmarkStart w:name="z12410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042"/>
    <w:bookmarkStart w:name="z12411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043"/>
    <w:bookmarkStart w:name="z12412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044"/>
    <w:bookmarkStart w:name="z12413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045"/>
    <w:bookmarkStart w:name="z12414" w:id="12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046"/>
    <w:bookmarkStart w:name="z12415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47"/>
    <w:bookmarkStart w:name="z12416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48"/>
    <w:bookmarkStart w:name="z12417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049"/>
    <w:bookmarkStart w:name="z12418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050"/>
    <w:bookmarkStart w:name="z12419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051"/>
    <w:bookmarkStart w:name="z12420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052"/>
    <w:bookmarkStart w:name="z12421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053"/>
    <w:bookmarkStart w:name="z12422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054"/>
    <w:bookmarkStart w:name="z12423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055"/>
    <w:bookmarkStart w:name="z12424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056"/>
    <w:bookmarkStart w:name="z12425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057"/>
    <w:bookmarkStart w:name="z12426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058"/>
    <w:bookmarkStart w:name="z12427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059"/>
    <w:bookmarkStart w:name="z12428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060"/>
    <w:bookmarkStart w:name="z12429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061"/>
    <w:bookmarkStart w:name="z12430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31" w:id="12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063"/>
    <w:bookmarkStart w:name="z12432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064"/>
    <w:bookmarkStart w:name="z12433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065"/>
    <w:bookmarkStart w:name="z12434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066"/>
    <w:bookmarkStart w:name="z12435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067"/>
    <w:bookmarkStart w:name="z12436" w:id="12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068"/>
    <w:bookmarkStart w:name="z12437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0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8" w:id="12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070"/>
        </w:tc>
      </w:tr>
    </w:tbl>
    <w:bookmarkStart w:name="z12439" w:id="12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"Морпорт Актау"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Мангистауской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071"/>
    <w:bookmarkStart w:name="z12441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"Морпорт Актау" Департамента государственных доходов по Мангистауской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072"/>
    <w:bookmarkStart w:name="z12442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73"/>
    <w:bookmarkStart w:name="z12443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074"/>
    <w:bookmarkStart w:name="z12444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075"/>
    <w:bookmarkStart w:name="z12445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076"/>
    <w:bookmarkStart w:name="z12446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077"/>
    <w:bookmarkStart w:name="z12447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48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130000, Республика Казахстан, Мангистауская область, город Актау, 4 микрорайон, здание № 12. </w:t>
      </w:r>
    </w:p>
    <w:bookmarkEnd w:id="12079"/>
    <w:bookmarkStart w:name="z12449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"Морпорт Актау" Департамента государственных доходов по Мангистауской области Комитета государственных доходов Министерства финансов Республики Казахстан".</w:t>
      </w:r>
    </w:p>
    <w:bookmarkEnd w:id="12080"/>
    <w:bookmarkStart w:name="z12450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081"/>
    <w:bookmarkStart w:name="z12451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082"/>
    <w:bookmarkStart w:name="z12452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083"/>
    <w:bookmarkStart w:name="z12453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084"/>
    <w:bookmarkStart w:name="z12454" w:id="12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085"/>
    <w:bookmarkStart w:name="z12455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086"/>
    <w:bookmarkStart w:name="z12456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087"/>
    <w:bookmarkStart w:name="z12457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088"/>
    <w:bookmarkStart w:name="z12458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089"/>
    <w:bookmarkStart w:name="z12459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090"/>
    <w:bookmarkStart w:name="z12460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091"/>
    <w:bookmarkStart w:name="z12461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092"/>
    <w:bookmarkStart w:name="z12462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093"/>
    <w:bookmarkStart w:name="z12463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094"/>
    <w:bookmarkStart w:name="z12464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095"/>
    <w:bookmarkStart w:name="z12465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096"/>
    <w:bookmarkStart w:name="z12466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097"/>
    <w:bookmarkStart w:name="z12467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098"/>
    <w:bookmarkStart w:name="z12468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099"/>
    <w:bookmarkStart w:name="z12469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100"/>
    <w:bookmarkStart w:name="z12470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101"/>
    <w:bookmarkStart w:name="z12471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102"/>
    <w:bookmarkStart w:name="z12472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103"/>
    <w:bookmarkStart w:name="z12473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104"/>
    <w:bookmarkStart w:name="z12474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105"/>
    <w:bookmarkStart w:name="z12475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106"/>
    <w:bookmarkStart w:name="z12476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107"/>
    <w:bookmarkStart w:name="z12477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108"/>
    <w:bookmarkStart w:name="z12478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109"/>
    <w:bookmarkStart w:name="z12479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110"/>
    <w:bookmarkStart w:name="z12480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111"/>
    <w:bookmarkStart w:name="z12481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112"/>
    <w:bookmarkStart w:name="z12482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113"/>
    <w:bookmarkStart w:name="z12483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114"/>
    <w:bookmarkStart w:name="z12484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115"/>
    <w:bookmarkStart w:name="z12485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116"/>
    <w:bookmarkStart w:name="z12486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117"/>
    <w:bookmarkStart w:name="z12487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118"/>
    <w:bookmarkStart w:name="z12488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119"/>
    <w:bookmarkStart w:name="z12489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120"/>
    <w:bookmarkStart w:name="z12490" w:id="12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121"/>
    <w:bookmarkStart w:name="z12491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22"/>
    <w:bookmarkStart w:name="z12492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23"/>
    <w:bookmarkStart w:name="z12493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124"/>
    <w:bookmarkStart w:name="z12494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125"/>
    <w:bookmarkStart w:name="z12495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126"/>
    <w:bookmarkStart w:name="z12496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127"/>
    <w:bookmarkStart w:name="z12497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128"/>
    <w:bookmarkStart w:name="z12498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129"/>
    <w:bookmarkStart w:name="z12499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130"/>
    <w:bookmarkStart w:name="z12500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131"/>
    <w:bookmarkStart w:name="z12501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132"/>
    <w:bookmarkStart w:name="z12502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133"/>
    <w:bookmarkStart w:name="z12503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134"/>
    <w:bookmarkStart w:name="z12504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135"/>
    <w:bookmarkStart w:name="z12505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136"/>
    <w:bookmarkStart w:name="z12506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07" w:id="12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138"/>
    <w:bookmarkStart w:name="z12508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139"/>
    <w:bookmarkStart w:name="z12509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140"/>
    <w:bookmarkStart w:name="z12510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141"/>
    <w:bookmarkStart w:name="z12511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142"/>
    <w:bookmarkStart w:name="z12512" w:id="12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143"/>
    <w:bookmarkStart w:name="z12513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4" w:id="12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145"/>
        </w:tc>
      </w:tr>
    </w:tbl>
    <w:bookmarkStart w:name="z12515" w:id="12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Павлодар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146"/>
    <w:bookmarkStart w:name="z12517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Павлодар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147"/>
    <w:bookmarkStart w:name="z12518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48"/>
    <w:bookmarkStart w:name="z12519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149"/>
    <w:bookmarkStart w:name="z12520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150"/>
    <w:bookmarkStart w:name="z12521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151"/>
    <w:bookmarkStart w:name="z12522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152"/>
    <w:bookmarkStart w:name="z12523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24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140000, Республика Казахстан, Павлодарская область, город Павлодар, улица Площадь Победы, 5А. </w:t>
      </w:r>
    </w:p>
    <w:bookmarkEnd w:id="12154"/>
    <w:bookmarkStart w:name="z12525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Павлодар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155"/>
    <w:bookmarkStart w:name="z12526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156"/>
    <w:bookmarkStart w:name="z12527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157"/>
    <w:bookmarkStart w:name="z12528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158"/>
    <w:bookmarkStart w:name="z12529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159"/>
    <w:bookmarkStart w:name="z12530" w:id="12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160"/>
    <w:bookmarkStart w:name="z12531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161"/>
    <w:bookmarkStart w:name="z12532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162"/>
    <w:bookmarkStart w:name="z12533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163"/>
    <w:bookmarkStart w:name="z12534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164"/>
    <w:bookmarkStart w:name="z12535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165"/>
    <w:bookmarkStart w:name="z12536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166"/>
    <w:bookmarkStart w:name="z12537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167"/>
    <w:bookmarkStart w:name="z12538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168"/>
    <w:bookmarkStart w:name="z12539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169"/>
    <w:bookmarkStart w:name="z12540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170"/>
    <w:bookmarkStart w:name="z12541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171"/>
    <w:bookmarkStart w:name="z12542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172"/>
    <w:bookmarkStart w:name="z12543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173"/>
    <w:bookmarkStart w:name="z12544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174"/>
    <w:bookmarkStart w:name="z12545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175"/>
    <w:bookmarkStart w:name="z12546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176"/>
    <w:bookmarkStart w:name="z12547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177"/>
    <w:bookmarkStart w:name="z12548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2178"/>
    <w:bookmarkStart w:name="z12549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179"/>
    <w:bookmarkStart w:name="z12550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180"/>
    <w:bookmarkStart w:name="z12551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181"/>
    <w:bookmarkStart w:name="z12552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182"/>
    <w:bookmarkStart w:name="z12553" w:id="1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183"/>
    <w:bookmarkStart w:name="z12554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184"/>
    <w:bookmarkStart w:name="z12555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185"/>
    <w:bookmarkStart w:name="z12556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186"/>
    <w:bookmarkStart w:name="z12557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187"/>
    <w:bookmarkStart w:name="z12558" w:id="1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188"/>
    <w:bookmarkStart w:name="z12559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189"/>
    <w:bookmarkStart w:name="z12560" w:id="1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190"/>
    <w:bookmarkStart w:name="z12561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191"/>
    <w:bookmarkStart w:name="z12562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192"/>
    <w:bookmarkStart w:name="z12563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193"/>
    <w:bookmarkStart w:name="z12564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194"/>
    <w:bookmarkStart w:name="z12565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195"/>
    <w:bookmarkStart w:name="z12566" w:id="12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196"/>
    <w:bookmarkStart w:name="z12567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97"/>
    <w:bookmarkStart w:name="z12568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98"/>
    <w:bookmarkStart w:name="z12569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199"/>
    <w:bookmarkStart w:name="z12570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200"/>
    <w:bookmarkStart w:name="z12571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201"/>
    <w:bookmarkStart w:name="z12572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202"/>
    <w:bookmarkStart w:name="z12573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203"/>
    <w:bookmarkStart w:name="z12574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204"/>
    <w:bookmarkStart w:name="z12575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205"/>
    <w:bookmarkStart w:name="z12576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206"/>
    <w:bookmarkStart w:name="z12577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207"/>
    <w:bookmarkStart w:name="z12578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208"/>
    <w:bookmarkStart w:name="z12579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209"/>
    <w:bookmarkStart w:name="z12580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210"/>
    <w:bookmarkStart w:name="z12581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211"/>
    <w:bookmarkStart w:name="z12582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83" w:id="12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213"/>
    <w:bookmarkStart w:name="z12584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214"/>
    <w:bookmarkStart w:name="z12585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215"/>
    <w:bookmarkStart w:name="z12586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216"/>
    <w:bookmarkStart w:name="z12587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217"/>
    <w:bookmarkStart w:name="z12588" w:id="12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218"/>
    <w:bookmarkStart w:name="z12589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0" w:id="12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220"/>
        </w:tc>
      </w:tr>
    </w:tbl>
    <w:bookmarkStart w:name="z12591" w:id="12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Аксу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221"/>
    <w:bookmarkStart w:name="z12593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222"/>
    <w:bookmarkStart w:name="z12594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23"/>
    <w:bookmarkStart w:name="z12595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224"/>
    <w:bookmarkStart w:name="z12596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225"/>
    <w:bookmarkStart w:name="z12597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226"/>
    <w:bookmarkStart w:name="z12598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227"/>
    <w:bookmarkStart w:name="z12599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00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141000, Республика Казахстан, Павлодарская область, город Аксу, улица С. Донентаева, 50. </w:t>
      </w:r>
    </w:p>
    <w:bookmarkEnd w:id="12229"/>
    <w:bookmarkStart w:name="z12601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230"/>
    <w:bookmarkStart w:name="z12602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231"/>
    <w:bookmarkStart w:name="z12603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232"/>
    <w:bookmarkStart w:name="z12604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233"/>
    <w:bookmarkStart w:name="z12605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234"/>
    <w:bookmarkStart w:name="z12606" w:id="12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235"/>
    <w:bookmarkStart w:name="z12607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236"/>
    <w:bookmarkStart w:name="z12608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237"/>
    <w:bookmarkStart w:name="z12609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238"/>
    <w:bookmarkStart w:name="z12610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239"/>
    <w:bookmarkStart w:name="z12611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240"/>
    <w:bookmarkStart w:name="z12612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241"/>
    <w:bookmarkStart w:name="z12613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242"/>
    <w:bookmarkStart w:name="z12614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243"/>
    <w:bookmarkStart w:name="z12615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244"/>
    <w:bookmarkStart w:name="z12616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245"/>
    <w:bookmarkStart w:name="z12617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246"/>
    <w:bookmarkStart w:name="z12618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247"/>
    <w:bookmarkStart w:name="z12619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248"/>
    <w:bookmarkStart w:name="z12620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249"/>
    <w:bookmarkStart w:name="z12621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250"/>
    <w:bookmarkStart w:name="z12622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251"/>
    <w:bookmarkStart w:name="z12623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252"/>
    <w:bookmarkStart w:name="z12624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253"/>
    <w:bookmarkStart w:name="z12625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254"/>
    <w:bookmarkStart w:name="z12626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255"/>
    <w:bookmarkStart w:name="z12627" w:id="1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256"/>
    <w:bookmarkStart w:name="z12628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257"/>
    <w:bookmarkStart w:name="z12629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258"/>
    <w:bookmarkStart w:name="z12630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259"/>
    <w:bookmarkStart w:name="z12631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260"/>
    <w:bookmarkStart w:name="z12632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261"/>
    <w:bookmarkStart w:name="z12633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262"/>
    <w:bookmarkStart w:name="z12634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263"/>
    <w:bookmarkStart w:name="z12635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264"/>
    <w:bookmarkStart w:name="z12636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265"/>
    <w:bookmarkStart w:name="z12637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266"/>
    <w:bookmarkStart w:name="z12638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267"/>
    <w:bookmarkStart w:name="z12639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268"/>
    <w:bookmarkStart w:name="z12640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269"/>
    <w:bookmarkStart w:name="z12641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270"/>
    <w:bookmarkStart w:name="z12642" w:id="12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271"/>
    <w:bookmarkStart w:name="z12643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72"/>
    <w:bookmarkStart w:name="z12644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73"/>
    <w:bookmarkStart w:name="z12645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274"/>
    <w:bookmarkStart w:name="z12646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275"/>
    <w:bookmarkStart w:name="z12647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276"/>
    <w:bookmarkStart w:name="z12648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277"/>
    <w:bookmarkStart w:name="z12649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278"/>
    <w:bookmarkStart w:name="z12650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279"/>
    <w:bookmarkStart w:name="z12651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280"/>
    <w:bookmarkStart w:name="z12652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281"/>
    <w:bookmarkStart w:name="z12653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282"/>
    <w:bookmarkStart w:name="z12654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283"/>
    <w:bookmarkStart w:name="z12655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284"/>
    <w:bookmarkStart w:name="z12656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285"/>
    <w:bookmarkStart w:name="z12657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286"/>
    <w:bookmarkStart w:name="z12658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59" w:id="12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288"/>
    <w:bookmarkStart w:name="z12660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289"/>
    <w:bookmarkStart w:name="z12661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290"/>
    <w:bookmarkStart w:name="z12662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291"/>
    <w:bookmarkStart w:name="z12663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292"/>
    <w:bookmarkStart w:name="z12664" w:id="12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293"/>
    <w:bookmarkStart w:name="z12665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6" w:id="12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295"/>
        </w:tc>
      </w:tr>
    </w:tbl>
    <w:bookmarkStart w:name="z12667" w:id="12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Экибастуз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296"/>
    <w:bookmarkStart w:name="z12669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Экибастуз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297"/>
    <w:bookmarkStart w:name="z12670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98"/>
    <w:bookmarkStart w:name="z12671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299"/>
    <w:bookmarkStart w:name="z12672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300"/>
    <w:bookmarkStart w:name="z12673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301"/>
    <w:bookmarkStart w:name="z12674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302"/>
    <w:bookmarkStart w:name="z12675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76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141200, Республика Казахстан, Павлодарская область, город Экибастуз, улица Мәшhүр Жүсіп, 94. </w:t>
      </w:r>
    </w:p>
    <w:bookmarkEnd w:id="12304"/>
    <w:bookmarkStart w:name="z12677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Экибастуз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305"/>
    <w:bookmarkStart w:name="z12678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306"/>
    <w:bookmarkStart w:name="z12679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307"/>
    <w:bookmarkStart w:name="z12680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308"/>
    <w:bookmarkStart w:name="z12681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309"/>
    <w:bookmarkStart w:name="z12682" w:id="12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310"/>
    <w:bookmarkStart w:name="z12683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311"/>
    <w:bookmarkStart w:name="z12684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312"/>
    <w:bookmarkStart w:name="z12685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313"/>
    <w:bookmarkStart w:name="z12686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314"/>
    <w:bookmarkStart w:name="z12687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315"/>
    <w:bookmarkStart w:name="z12688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316"/>
    <w:bookmarkStart w:name="z12689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317"/>
    <w:bookmarkStart w:name="z12690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318"/>
    <w:bookmarkStart w:name="z12691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319"/>
    <w:bookmarkStart w:name="z12692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320"/>
    <w:bookmarkStart w:name="z12693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321"/>
    <w:bookmarkStart w:name="z12694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322"/>
    <w:bookmarkStart w:name="z12695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323"/>
    <w:bookmarkStart w:name="z12696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324"/>
    <w:bookmarkStart w:name="z12697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325"/>
    <w:bookmarkStart w:name="z12698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326"/>
    <w:bookmarkStart w:name="z12699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327"/>
    <w:bookmarkStart w:name="z12700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328"/>
    <w:bookmarkStart w:name="z12701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329"/>
    <w:bookmarkStart w:name="z12702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330"/>
    <w:bookmarkStart w:name="z12703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331"/>
    <w:bookmarkStart w:name="z12704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332"/>
    <w:bookmarkStart w:name="z12705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333"/>
    <w:bookmarkStart w:name="z12706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334"/>
    <w:bookmarkStart w:name="z12707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335"/>
    <w:bookmarkStart w:name="z12708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336"/>
    <w:bookmarkStart w:name="z12709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337"/>
    <w:bookmarkStart w:name="z12710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338"/>
    <w:bookmarkStart w:name="z12711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339"/>
    <w:bookmarkStart w:name="z12712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340"/>
    <w:bookmarkStart w:name="z12713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341"/>
    <w:bookmarkStart w:name="z12714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342"/>
    <w:bookmarkStart w:name="z12715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343"/>
    <w:bookmarkStart w:name="z12716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344"/>
    <w:bookmarkStart w:name="z12717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345"/>
    <w:bookmarkStart w:name="z12718" w:id="12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346"/>
    <w:bookmarkStart w:name="z12719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47"/>
    <w:bookmarkStart w:name="z12720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48"/>
    <w:bookmarkStart w:name="z12721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349"/>
    <w:bookmarkStart w:name="z12722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350"/>
    <w:bookmarkStart w:name="z12723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351"/>
    <w:bookmarkStart w:name="z12724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352"/>
    <w:bookmarkStart w:name="z12725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353"/>
    <w:bookmarkStart w:name="z12726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354"/>
    <w:bookmarkStart w:name="z12727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355"/>
    <w:bookmarkStart w:name="z12728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356"/>
    <w:bookmarkStart w:name="z12729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357"/>
    <w:bookmarkStart w:name="z12730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358"/>
    <w:bookmarkStart w:name="z12731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359"/>
    <w:bookmarkStart w:name="z12732" w:id="1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360"/>
    <w:bookmarkStart w:name="z12733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361"/>
    <w:bookmarkStart w:name="z12734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5" w:id="12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363"/>
    <w:bookmarkStart w:name="z12736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364"/>
    <w:bookmarkStart w:name="z12737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365"/>
    <w:bookmarkStart w:name="z12738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366"/>
    <w:bookmarkStart w:name="z12739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367"/>
    <w:bookmarkStart w:name="z12740" w:id="12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368"/>
    <w:bookmarkStart w:name="z12741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2" w:id="12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370"/>
        </w:tc>
      </w:tr>
    </w:tbl>
    <w:bookmarkStart w:name="z12743" w:id="12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Актогайскому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371"/>
    <w:bookmarkStart w:name="z12745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372"/>
    <w:bookmarkStart w:name="z12746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73"/>
    <w:bookmarkStart w:name="z12747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374"/>
    <w:bookmarkStart w:name="z12748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375"/>
    <w:bookmarkStart w:name="z12749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376"/>
    <w:bookmarkStart w:name="z12750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377"/>
    <w:bookmarkStart w:name="z12751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52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140200, Республика Казахстан, Павлодарская область, Актогайский район, село Актогай, улица Абая, 118. </w:t>
      </w:r>
    </w:p>
    <w:bookmarkEnd w:id="12379"/>
    <w:bookmarkStart w:name="z12753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380"/>
    <w:bookmarkStart w:name="z12754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381"/>
    <w:bookmarkStart w:name="z12755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382"/>
    <w:bookmarkStart w:name="z12756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383"/>
    <w:bookmarkStart w:name="z12757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384"/>
    <w:bookmarkStart w:name="z12758" w:id="12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385"/>
    <w:bookmarkStart w:name="z12759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386"/>
    <w:bookmarkStart w:name="z12760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387"/>
    <w:bookmarkStart w:name="z12761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388"/>
    <w:bookmarkStart w:name="z12762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389"/>
    <w:bookmarkStart w:name="z12763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390"/>
    <w:bookmarkStart w:name="z12764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391"/>
    <w:bookmarkStart w:name="z12765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392"/>
    <w:bookmarkStart w:name="z12766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393"/>
    <w:bookmarkStart w:name="z12767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394"/>
    <w:bookmarkStart w:name="z12768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395"/>
    <w:bookmarkStart w:name="z12769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396"/>
    <w:bookmarkStart w:name="z12770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397"/>
    <w:bookmarkStart w:name="z12771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398"/>
    <w:bookmarkStart w:name="z12772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399"/>
    <w:bookmarkStart w:name="z12773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400"/>
    <w:bookmarkStart w:name="z12774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401"/>
    <w:bookmarkStart w:name="z12775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402"/>
    <w:bookmarkStart w:name="z12776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403"/>
    <w:bookmarkStart w:name="z12777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404"/>
    <w:bookmarkStart w:name="z12778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2405"/>
    <w:bookmarkStart w:name="z12779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406"/>
    <w:bookmarkStart w:name="z12780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407"/>
    <w:bookmarkStart w:name="z12781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408"/>
    <w:bookmarkStart w:name="z12782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409"/>
    <w:bookmarkStart w:name="z12783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410"/>
    <w:bookmarkStart w:name="z12784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411"/>
    <w:bookmarkStart w:name="z12785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412"/>
    <w:bookmarkStart w:name="z12786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413"/>
    <w:bookmarkStart w:name="z12787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414"/>
    <w:bookmarkStart w:name="z12788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415"/>
    <w:bookmarkStart w:name="z12789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416"/>
    <w:bookmarkStart w:name="z12790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417"/>
    <w:bookmarkStart w:name="z12791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418"/>
    <w:bookmarkStart w:name="z12792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419"/>
    <w:bookmarkStart w:name="z12793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420"/>
    <w:bookmarkStart w:name="z12794" w:id="12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421"/>
    <w:bookmarkStart w:name="z12795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22"/>
    <w:bookmarkStart w:name="z12796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23"/>
    <w:bookmarkStart w:name="z12797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24"/>
    <w:bookmarkStart w:name="z12798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425"/>
    <w:bookmarkStart w:name="z12799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426"/>
    <w:bookmarkStart w:name="z12800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427"/>
    <w:bookmarkStart w:name="z12801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428"/>
    <w:bookmarkStart w:name="z12802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429"/>
    <w:bookmarkStart w:name="z12803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430"/>
    <w:bookmarkStart w:name="z12804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431"/>
    <w:bookmarkStart w:name="z12805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432"/>
    <w:bookmarkStart w:name="z12806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433"/>
    <w:bookmarkStart w:name="z12807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434"/>
    <w:bookmarkStart w:name="z12808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435"/>
    <w:bookmarkStart w:name="z12809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436"/>
    <w:bookmarkStart w:name="z12810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4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11" w:id="12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438"/>
    <w:bookmarkStart w:name="z12812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439"/>
    <w:bookmarkStart w:name="z12813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440"/>
    <w:bookmarkStart w:name="z12814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441"/>
    <w:bookmarkStart w:name="z12815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442"/>
    <w:bookmarkStart w:name="z12816" w:id="12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443"/>
    <w:bookmarkStart w:name="z12817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8" w:id="12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445"/>
        </w:tc>
      </w:tr>
    </w:tbl>
    <w:bookmarkStart w:name="z12819" w:id="12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Баянаульскому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446"/>
    <w:bookmarkStart w:name="z12821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447"/>
    <w:bookmarkStart w:name="z12822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48"/>
    <w:bookmarkStart w:name="z12823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449"/>
    <w:bookmarkStart w:name="z12824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450"/>
    <w:bookmarkStart w:name="z12825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451"/>
    <w:bookmarkStart w:name="z12826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452"/>
    <w:bookmarkStart w:name="z12827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28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140300, Республика Казахстан, Павлодарская область, Баянаульский район, село Баянаул, улица Жарылгапберды, 12. </w:t>
      </w:r>
    </w:p>
    <w:bookmarkEnd w:id="12454"/>
    <w:bookmarkStart w:name="z12829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455"/>
    <w:bookmarkStart w:name="z12830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456"/>
    <w:bookmarkStart w:name="z12831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457"/>
    <w:bookmarkStart w:name="z12832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458"/>
    <w:bookmarkStart w:name="z12833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459"/>
    <w:bookmarkStart w:name="z12834" w:id="12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460"/>
    <w:bookmarkStart w:name="z12835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461"/>
    <w:bookmarkStart w:name="z12836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462"/>
    <w:bookmarkStart w:name="z12837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463"/>
    <w:bookmarkStart w:name="z12838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464"/>
    <w:bookmarkStart w:name="z12839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465"/>
    <w:bookmarkStart w:name="z12840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466"/>
    <w:bookmarkStart w:name="z12841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467"/>
    <w:bookmarkStart w:name="z12842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468"/>
    <w:bookmarkStart w:name="z12843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469"/>
    <w:bookmarkStart w:name="z12844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470"/>
    <w:bookmarkStart w:name="z12845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471"/>
    <w:bookmarkStart w:name="z12846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472"/>
    <w:bookmarkStart w:name="z12847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473"/>
    <w:bookmarkStart w:name="z12848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474"/>
    <w:bookmarkStart w:name="z12849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475"/>
    <w:bookmarkStart w:name="z12850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476"/>
    <w:bookmarkStart w:name="z12851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477"/>
    <w:bookmarkStart w:name="z12852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478"/>
    <w:bookmarkStart w:name="z12853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479"/>
    <w:bookmarkStart w:name="z12854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480"/>
    <w:bookmarkStart w:name="z12855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481"/>
    <w:bookmarkStart w:name="z12856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482"/>
    <w:bookmarkStart w:name="z12857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483"/>
    <w:bookmarkStart w:name="z12858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484"/>
    <w:bookmarkStart w:name="z12859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485"/>
    <w:bookmarkStart w:name="z12860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486"/>
    <w:bookmarkStart w:name="z12861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487"/>
    <w:bookmarkStart w:name="z12862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488"/>
    <w:bookmarkStart w:name="z12863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489"/>
    <w:bookmarkStart w:name="z12864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490"/>
    <w:bookmarkStart w:name="z12865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491"/>
    <w:bookmarkStart w:name="z12866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492"/>
    <w:bookmarkStart w:name="z12867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493"/>
    <w:bookmarkStart w:name="z12868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494"/>
    <w:bookmarkStart w:name="z12869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495"/>
    <w:bookmarkStart w:name="z12870" w:id="12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496"/>
    <w:bookmarkStart w:name="z12871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97"/>
    <w:bookmarkStart w:name="z12872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98"/>
    <w:bookmarkStart w:name="z12873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499"/>
    <w:bookmarkStart w:name="z12874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500"/>
    <w:bookmarkStart w:name="z12875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501"/>
    <w:bookmarkStart w:name="z12876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502"/>
    <w:bookmarkStart w:name="z12877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503"/>
    <w:bookmarkStart w:name="z12878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504"/>
    <w:bookmarkStart w:name="z12879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505"/>
    <w:bookmarkStart w:name="z12880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506"/>
    <w:bookmarkStart w:name="z12881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507"/>
    <w:bookmarkStart w:name="z12882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508"/>
    <w:bookmarkStart w:name="z12883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509"/>
    <w:bookmarkStart w:name="z12884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510"/>
    <w:bookmarkStart w:name="z12885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511"/>
    <w:bookmarkStart w:name="z12886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87" w:id="12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513"/>
    <w:bookmarkStart w:name="z12888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514"/>
    <w:bookmarkStart w:name="z12889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515"/>
    <w:bookmarkStart w:name="z12890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516"/>
    <w:bookmarkStart w:name="z12891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517"/>
    <w:bookmarkStart w:name="z12892" w:id="12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518"/>
    <w:bookmarkStart w:name="z12893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4" w:id="12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520"/>
        </w:tc>
      </w:tr>
    </w:tbl>
    <w:bookmarkStart w:name="z12895" w:id="12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Железинскому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521"/>
    <w:bookmarkStart w:name="z12897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522"/>
    <w:bookmarkStart w:name="z12898"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23"/>
    <w:bookmarkStart w:name="z12899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524"/>
    <w:bookmarkStart w:name="z12900" w:id="1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525"/>
    <w:bookmarkStart w:name="z12901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526"/>
    <w:bookmarkStart w:name="z12902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527"/>
    <w:bookmarkStart w:name="z12903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04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140400, Республика Казахстан, Павлодарская область, Железинский район, село Железинка, улица Квиткова, 2. </w:t>
      </w:r>
    </w:p>
    <w:bookmarkEnd w:id="12529"/>
    <w:bookmarkStart w:name="z12905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530"/>
    <w:bookmarkStart w:name="z12906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531"/>
    <w:bookmarkStart w:name="z12907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532"/>
    <w:bookmarkStart w:name="z12908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533"/>
    <w:bookmarkStart w:name="z12909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534"/>
    <w:bookmarkStart w:name="z12910" w:id="12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535"/>
    <w:bookmarkStart w:name="z12911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536"/>
    <w:bookmarkStart w:name="z12912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537"/>
    <w:bookmarkStart w:name="z12913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538"/>
    <w:bookmarkStart w:name="z12914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539"/>
    <w:bookmarkStart w:name="z12915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540"/>
    <w:bookmarkStart w:name="z12916" w:id="1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541"/>
    <w:bookmarkStart w:name="z12917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542"/>
    <w:bookmarkStart w:name="z12918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543"/>
    <w:bookmarkStart w:name="z12919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544"/>
    <w:bookmarkStart w:name="z12920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545"/>
    <w:bookmarkStart w:name="z12921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546"/>
    <w:bookmarkStart w:name="z12922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547"/>
    <w:bookmarkStart w:name="z12923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548"/>
    <w:bookmarkStart w:name="z12924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549"/>
    <w:bookmarkStart w:name="z12925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550"/>
    <w:bookmarkStart w:name="z12926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551"/>
    <w:bookmarkStart w:name="z12927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552"/>
    <w:bookmarkStart w:name="z12928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553"/>
    <w:bookmarkStart w:name="z12929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554"/>
    <w:bookmarkStart w:name="z12930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555"/>
    <w:bookmarkStart w:name="z12931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556"/>
    <w:bookmarkStart w:name="z12932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557"/>
    <w:bookmarkStart w:name="z12933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558"/>
    <w:bookmarkStart w:name="z12934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559"/>
    <w:bookmarkStart w:name="z12935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560"/>
    <w:bookmarkStart w:name="z12936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561"/>
    <w:bookmarkStart w:name="z12937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562"/>
    <w:bookmarkStart w:name="z12938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563"/>
    <w:bookmarkStart w:name="z12939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564"/>
    <w:bookmarkStart w:name="z12940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565"/>
    <w:bookmarkStart w:name="z12941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566"/>
    <w:bookmarkStart w:name="z12942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567"/>
    <w:bookmarkStart w:name="z12943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568"/>
    <w:bookmarkStart w:name="z12944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569"/>
    <w:bookmarkStart w:name="z12945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570"/>
    <w:bookmarkStart w:name="z12946" w:id="12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571"/>
    <w:bookmarkStart w:name="z12947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72"/>
    <w:bookmarkStart w:name="z12948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73"/>
    <w:bookmarkStart w:name="z12949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574"/>
    <w:bookmarkStart w:name="z12950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575"/>
    <w:bookmarkStart w:name="z12951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576"/>
    <w:bookmarkStart w:name="z12952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577"/>
    <w:bookmarkStart w:name="z12953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578"/>
    <w:bookmarkStart w:name="z12954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579"/>
    <w:bookmarkStart w:name="z12955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580"/>
    <w:bookmarkStart w:name="z12956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581"/>
    <w:bookmarkStart w:name="z12957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582"/>
    <w:bookmarkStart w:name="z12958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583"/>
    <w:bookmarkStart w:name="z12959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584"/>
    <w:bookmarkStart w:name="z12960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585"/>
    <w:bookmarkStart w:name="z12961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586"/>
    <w:bookmarkStart w:name="z12962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5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63" w:id="12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2588"/>
    <w:bookmarkStart w:name="z12964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589"/>
    <w:bookmarkStart w:name="z12965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590"/>
    <w:bookmarkStart w:name="z12966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591"/>
    <w:bookmarkStart w:name="z12967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592"/>
    <w:bookmarkStart w:name="z12968" w:id="12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593"/>
    <w:bookmarkStart w:name="z12969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0" w:id="12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595"/>
        </w:tc>
      </w:tr>
    </w:tbl>
    <w:bookmarkStart w:name="z12971" w:id="12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Иртышскому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596"/>
    <w:bookmarkStart w:name="z12973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597"/>
    <w:bookmarkStart w:name="z12974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98"/>
    <w:bookmarkStart w:name="z12975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599"/>
    <w:bookmarkStart w:name="z12976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600"/>
    <w:bookmarkStart w:name="z12977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601"/>
    <w:bookmarkStart w:name="z12978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602"/>
    <w:bookmarkStart w:name="z12979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80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140500, Республика Казахстан, Павлодарская область, Иртышский район, село Иртышск, улица Исы Байзакова, 11. </w:t>
      </w:r>
    </w:p>
    <w:bookmarkEnd w:id="12604"/>
    <w:bookmarkStart w:name="z12981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605"/>
    <w:bookmarkStart w:name="z12982" w:id="1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606"/>
    <w:bookmarkStart w:name="z12983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607"/>
    <w:bookmarkStart w:name="z12984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608"/>
    <w:bookmarkStart w:name="z12985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609"/>
    <w:bookmarkStart w:name="z12986" w:id="12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610"/>
    <w:bookmarkStart w:name="z12987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611"/>
    <w:bookmarkStart w:name="z12988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612"/>
    <w:bookmarkStart w:name="z12989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613"/>
    <w:bookmarkStart w:name="z12990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614"/>
    <w:bookmarkStart w:name="z12991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615"/>
    <w:bookmarkStart w:name="z12992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616"/>
    <w:bookmarkStart w:name="z12993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617"/>
    <w:bookmarkStart w:name="z12994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618"/>
    <w:bookmarkStart w:name="z12995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619"/>
    <w:bookmarkStart w:name="z12996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620"/>
    <w:bookmarkStart w:name="z12997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621"/>
    <w:bookmarkStart w:name="z12998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622"/>
    <w:bookmarkStart w:name="z12999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623"/>
    <w:bookmarkStart w:name="z13000" w:id="1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624"/>
    <w:bookmarkStart w:name="z13001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625"/>
    <w:bookmarkStart w:name="z13002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626"/>
    <w:bookmarkStart w:name="z13003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627"/>
    <w:bookmarkStart w:name="z13004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628"/>
    <w:bookmarkStart w:name="z13005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629"/>
    <w:bookmarkStart w:name="z13006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630"/>
    <w:bookmarkStart w:name="z13007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631"/>
    <w:bookmarkStart w:name="z13008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632"/>
    <w:bookmarkStart w:name="z13009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633"/>
    <w:bookmarkStart w:name="z13010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634"/>
    <w:bookmarkStart w:name="z13011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635"/>
    <w:bookmarkStart w:name="z13012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636"/>
    <w:bookmarkStart w:name="z13013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637"/>
    <w:bookmarkStart w:name="z13014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638"/>
    <w:bookmarkStart w:name="z13015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639"/>
    <w:bookmarkStart w:name="z13016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640"/>
    <w:bookmarkStart w:name="z13017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641"/>
    <w:bookmarkStart w:name="z13018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642"/>
    <w:bookmarkStart w:name="z13019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643"/>
    <w:bookmarkStart w:name="z13020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644"/>
    <w:bookmarkStart w:name="z13021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645"/>
    <w:bookmarkStart w:name="z13022" w:id="12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646"/>
    <w:bookmarkStart w:name="z13023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47"/>
    <w:bookmarkStart w:name="z13024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48"/>
    <w:bookmarkStart w:name="z13025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649"/>
    <w:bookmarkStart w:name="z13026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650"/>
    <w:bookmarkStart w:name="z13027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651"/>
    <w:bookmarkStart w:name="z13028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652"/>
    <w:bookmarkStart w:name="z13029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653"/>
    <w:bookmarkStart w:name="z13030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654"/>
    <w:bookmarkStart w:name="z13031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655"/>
    <w:bookmarkStart w:name="z13032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656"/>
    <w:bookmarkStart w:name="z13033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657"/>
    <w:bookmarkStart w:name="z13034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658"/>
    <w:bookmarkStart w:name="z13035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659"/>
    <w:bookmarkStart w:name="z13036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660"/>
    <w:bookmarkStart w:name="z13037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661"/>
    <w:bookmarkStart w:name="z13038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9" w:id="12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2663"/>
    <w:bookmarkStart w:name="z13040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664"/>
    <w:bookmarkStart w:name="z13041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665"/>
    <w:bookmarkStart w:name="z13042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666"/>
    <w:bookmarkStart w:name="z13043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667"/>
    <w:bookmarkStart w:name="z13044" w:id="12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668"/>
    <w:bookmarkStart w:name="z13045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6" w:id="12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670"/>
        </w:tc>
      </w:tr>
    </w:tbl>
    <w:bookmarkStart w:name="z13047" w:id="12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Качирскому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671"/>
    <w:bookmarkStart w:name="z13049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Качирскому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672"/>
    <w:bookmarkStart w:name="z13050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73"/>
    <w:bookmarkStart w:name="z13051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674"/>
    <w:bookmarkStart w:name="z13052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675"/>
    <w:bookmarkStart w:name="z13053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676"/>
    <w:bookmarkStart w:name="z13054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677"/>
    <w:bookmarkStart w:name="z13055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56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140600, Республика Казахстан, Павлодарская область, Качирский район, село Теренколь, улица Целиннная, 167. </w:t>
      </w:r>
    </w:p>
    <w:bookmarkEnd w:id="12679"/>
    <w:bookmarkStart w:name="z13057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Качирскому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680"/>
    <w:bookmarkStart w:name="z13058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681"/>
    <w:bookmarkStart w:name="z13059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682"/>
    <w:bookmarkStart w:name="z13060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683"/>
    <w:bookmarkStart w:name="z13061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684"/>
    <w:bookmarkStart w:name="z13062" w:id="12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685"/>
    <w:bookmarkStart w:name="z13063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686"/>
    <w:bookmarkStart w:name="z13064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687"/>
    <w:bookmarkStart w:name="z13065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688"/>
    <w:bookmarkStart w:name="z13066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689"/>
    <w:bookmarkStart w:name="z13067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690"/>
    <w:bookmarkStart w:name="z13068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691"/>
    <w:bookmarkStart w:name="z13069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692"/>
    <w:bookmarkStart w:name="z13070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693"/>
    <w:bookmarkStart w:name="z13071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694"/>
    <w:bookmarkStart w:name="z13072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695"/>
    <w:bookmarkStart w:name="z13073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696"/>
    <w:bookmarkStart w:name="z13074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697"/>
    <w:bookmarkStart w:name="z13075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698"/>
    <w:bookmarkStart w:name="z13076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699"/>
    <w:bookmarkStart w:name="z13077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700"/>
    <w:bookmarkStart w:name="z13078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701"/>
    <w:bookmarkStart w:name="z13079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702"/>
    <w:bookmarkStart w:name="z13080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703"/>
    <w:bookmarkStart w:name="z13081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704"/>
    <w:bookmarkStart w:name="z13082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705"/>
    <w:bookmarkStart w:name="z13083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706"/>
    <w:bookmarkStart w:name="z13084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707"/>
    <w:bookmarkStart w:name="z13085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708"/>
    <w:bookmarkStart w:name="z13086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709"/>
    <w:bookmarkStart w:name="z13087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710"/>
    <w:bookmarkStart w:name="z13088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711"/>
    <w:bookmarkStart w:name="z13089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712"/>
    <w:bookmarkStart w:name="z13090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713"/>
    <w:bookmarkStart w:name="z13091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714"/>
    <w:bookmarkStart w:name="z13092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715"/>
    <w:bookmarkStart w:name="z13093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716"/>
    <w:bookmarkStart w:name="z13094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717"/>
    <w:bookmarkStart w:name="z13095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718"/>
    <w:bookmarkStart w:name="z13096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719"/>
    <w:bookmarkStart w:name="z13097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720"/>
    <w:bookmarkStart w:name="z13098" w:id="12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721"/>
    <w:bookmarkStart w:name="z13099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22"/>
    <w:bookmarkStart w:name="z13100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23"/>
    <w:bookmarkStart w:name="z13101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724"/>
    <w:bookmarkStart w:name="z13102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725"/>
    <w:bookmarkStart w:name="z13103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726"/>
    <w:bookmarkStart w:name="z13104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727"/>
    <w:bookmarkStart w:name="z13105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728"/>
    <w:bookmarkStart w:name="z13106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729"/>
    <w:bookmarkStart w:name="z13107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730"/>
    <w:bookmarkStart w:name="z13108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731"/>
    <w:bookmarkStart w:name="z13109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732"/>
    <w:bookmarkStart w:name="z13110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733"/>
    <w:bookmarkStart w:name="z13111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734"/>
    <w:bookmarkStart w:name="z13112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735"/>
    <w:bookmarkStart w:name="z13113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736"/>
    <w:bookmarkStart w:name="z13114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bookmarkEnd w:id="12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15" w:id="12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738"/>
    <w:bookmarkStart w:name="z13116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739"/>
    <w:bookmarkStart w:name="z13117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740"/>
    <w:bookmarkStart w:name="z13118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741"/>
    <w:bookmarkStart w:name="z13119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742"/>
    <w:bookmarkStart w:name="z13120" w:id="12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743"/>
    <w:bookmarkStart w:name="z13121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7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2" w:id="12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745"/>
        </w:tc>
      </w:tr>
    </w:tbl>
    <w:bookmarkStart w:name="z13123" w:id="12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Лебяжинскому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746"/>
    <w:bookmarkStart w:name="z13125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Лебяжинскому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747"/>
    <w:bookmarkStart w:name="z13126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48"/>
    <w:bookmarkStart w:name="z13127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749"/>
    <w:bookmarkStart w:name="z13128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750"/>
    <w:bookmarkStart w:name="z13129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751"/>
    <w:bookmarkStart w:name="z13130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752"/>
    <w:bookmarkStart w:name="z13131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32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140700, Республика Казахстан, Павлодарская область, Лебяжинский район, село Акку, улица Всеволода Иванова, 95. </w:t>
      </w:r>
    </w:p>
    <w:bookmarkEnd w:id="12754"/>
    <w:bookmarkStart w:name="z13133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Лебяжинскому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755"/>
    <w:bookmarkStart w:name="z13134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756"/>
    <w:bookmarkStart w:name="z13135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757"/>
    <w:bookmarkStart w:name="z13136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758"/>
    <w:bookmarkStart w:name="z13137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759"/>
    <w:bookmarkStart w:name="z13138" w:id="12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760"/>
    <w:bookmarkStart w:name="z13139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761"/>
    <w:bookmarkStart w:name="z13140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762"/>
    <w:bookmarkStart w:name="z13141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763"/>
    <w:bookmarkStart w:name="z13142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764"/>
    <w:bookmarkStart w:name="z13143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765"/>
    <w:bookmarkStart w:name="z13144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766"/>
    <w:bookmarkStart w:name="z13145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767"/>
    <w:bookmarkStart w:name="z13146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768"/>
    <w:bookmarkStart w:name="z13147" w:id="1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769"/>
    <w:bookmarkStart w:name="z13148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770"/>
    <w:bookmarkStart w:name="z13149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771"/>
    <w:bookmarkStart w:name="z13150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осуществление контроля и надзора за деятельностью физических и юридических лиц в пределах компетенции Управления;</w:t>
      </w:r>
    </w:p>
    <w:bookmarkEnd w:id="12772"/>
    <w:bookmarkStart w:name="z13151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773"/>
    <w:bookmarkStart w:name="z13152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774"/>
    <w:bookmarkStart w:name="z13153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775"/>
    <w:bookmarkStart w:name="z13154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776"/>
    <w:bookmarkStart w:name="z13155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777"/>
    <w:bookmarkStart w:name="z13156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2778"/>
    <w:bookmarkStart w:name="z13157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779"/>
    <w:bookmarkStart w:name="z13158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780"/>
    <w:bookmarkStart w:name="z13159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781"/>
    <w:bookmarkStart w:name="z13160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782"/>
    <w:bookmarkStart w:name="z13161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783"/>
    <w:bookmarkStart w:name="z13162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784"/>
    <w:bookmarkStart w:name="z13163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785"/>
    <w:bookmarkStart w:name="z13164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786"/>
    <w:bookmarkStart w:name="z13165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787"/>
    <w:bookmarkStart w:name="z13166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788"/>
    <w:bookmarkStart w:name="z13167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789"/>
    <w:bookmarkStart w:name="z13168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790"/>
    <w:bookmarkStart w:name="z13169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791"/>
    <w:bookmarkStart w:name="z13170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792"/>
    <w:bookmarkStart w:name="z13171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793"/>
    <w:bookmarkStart w:name="z13172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794"/>
    <w:bookmarkStart w:name="z13173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795"/>
    <w:bookmarkStart w:name="z13174" w:id="12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796"/>
    <w:bookmarkStart w:name="z13175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97"/>
    <w:bookmarkStart w:name="z13176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98"/>
    <w:bookmarkStart w:name="z13177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799"/>
    <w:bookmarkStart w:name="z13178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800"/>
    <w:bookmarkStart w:name="z13179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801"/>
    <w:bookmarkStart w:name="z13180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802"/>
    <w:bookmarkStart w:name="z13181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803"/>
    <w:bookmarkStart w:name="z13182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804"/>
    <w:bookmarkStart w:name="z13183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805"/>
    <w:bookmarkStart w:name="z13184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806"/>
    <w:bookmarkStart w:name="z13185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807"/>
    <w:bookmarkStart w:name="z13186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808"/>
    <w:bookmarkStart w:name="z13187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809"/>
    <w:bookmarkStart w:name="z13188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810"/>
    <w:bookmarkStart w:name="z13189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811"/>
    <w:bookmarkStart w:name="z13190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28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91" w:id="12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2813"/>
    <w:bookmarkStart w:name="z13192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814"/>
    <w:bookmarkStart w:name="z13193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815"/>
    <w:bookmarkStart w:name="z13194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816"/>
    <w:bookmarkStart w:name="z13195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817"/>
    <w:bookmarkStart w:name="z13196" w:id="12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818"/>
    <w:bookmarkStart w:name="z13197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8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8" w:id="12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820"/>
        </w:tc>
      </w:tr>
    </w:tbl>
    <w:bookmarkStart w:name="z13199" w:id="12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821"/>
    <w:bookmarkStart w:name="z13201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822"/>
    <w:bookmarkStart w:name="z13202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23"/>
    <w:bookmarkStart w:name="z13203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824"/>
    <w:bookmarkStart w:name="z13204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825"/>
    <w:bookmarkStart w:name="z13205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826"/>
    <w:bookmarkStart w:name="z13206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827"/>
    <w:bookmarkStart w:name="z13207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08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140800, Республика Казахстан, Павлодарская область, Майский район, село Коктобе, улица Абылай хана, 30. </w:t>
      </w:r>
    </w:p>
    <w:bookmarkEnd w:id="12829"/>
    <w:bookmarkStart w:name="z13209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830"/>
    <w:bookmarkStart w:name="z13210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831"/>
    <w:bookmarkStart w:name="z13211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832"/>
    <w:bookmarkStart w:name="z13212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833"/>
    <w:bookmarkStart w:name="z13213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834"/>
    <w:bookmarkStart w:name="z13214" w:id="12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835"/>
    <w:bookmarkStart w:name="z13215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836"/>
    <w:bookmarkStart w:name="z13216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837"/>
    <w:bookmarkStart w:name="z13217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838"/>
    <w:bookmarkStart w:name="z13218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839"/>
    <w:bookmarkStart w:name="z13219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840"/>
    <w:bookmarkStart w:name="z13220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841"/>
    <w:bookmarkStart w:name="z13221" w:id="1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842"/>
    <w:bookmarkStart w:name="z13222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843"/>
    <w:bookmarkStart w:name="z13223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844"/>
    <w:bookmarkStart w:name="z13224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845"/>
    <w:bookmarkStart w:name="z13225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846"/>
    <w:bookmarkStart w:name="z13226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847"/>
    <w:bookmarkStart w:name="z13227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848"/>
    <w:bookmarkStart w:name="z13228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849"/>
    <w:bookmarkStart w:name="z13229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850"/>
    <w:bookmarkStart w:name="z13230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851"/>
    <w:bookmarkStart w:name="z13231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852"/>
    <w:bookmarkStart w:name="z13232" w:id="1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853"/>
    <w:bookmarkStart w:name="z13233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854"/>
    <w:bookmarkStart w:name="z13234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855"/>
    <w:bookmarkStart w:name="z13235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856"/>
    <w:bookmarkStart w:name="z13236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857"/>
    <w:bookmarkStart w:name="z13237" w:id="1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858"/>
    <w:bookmarkStart w:name="z13238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859"/>
    <w:bookmarkStart w:name="z13239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860"/>
    <w:bookmarkStart w:name="z13240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861"/>
    <w:bookmarkStart w:name="z13241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862"/>
    <w:bookmarkStart w:name="z13242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863"/>
    <w:bookmarkStart w:name="z13243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864"/>
    <w:bookmarkStart w:name="z13244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865"/>
    <w:bookmarkStart w:name="z13245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866"/>
    <w:bookmarkStart w:name="z13246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867"/>
    <w:bookmarkStart w:name="z13247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868"/>
    <w:bookmarkStart w:name="z13248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869"/>
    <w:bookmarkStart w:name="z13249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870"/>
    <w:bookmarkStart w:name="z13250" w:id="12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871"/>
    <w:bookmarkStart w:name="z13251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72"/>
    <w:bookmarkStart w:name="z13252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73"/>
    <w:bookmarkStart w:name="z13253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874"/>
    <w:bookmarkStart w:name="z13254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875"/>
    <w:bookmarkStart w:name="z13255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876"/>
    <w:bookmarkStart w:name="z13256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877"/>
    <w:bookmarkStart w:name="z13257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878"/>
    <w:bookmarkStart w:name="z13258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879"/>
    <w:bookmarkStart w:name="z13259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880"/>
    <w:bookmarkStart w:name="z13260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881"/>
    <w:bookmarkStart w:name="z13261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882"/>
    <w:bookmarkStart w:name="z13262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883"/>
    <w:bookmarkStart w:name="z13263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884"/>
    <w:bookmarkStart w:name="z13264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885"/>
    <w:bookmarkStart w:name="z13265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886"/>
    <w:bookmarkStart w:name="z13266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2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67" w:id="12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2888"/>
    <w:bookmarkStart w:name="z13268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889"/>
    <w:bookmarkStart w:name="z13269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890"/>
    <w:bookmarkStart w:name="z13270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891"/>
    <w:bookmarkStart w:name="z13271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892"/>
    <w:bookmarkStart w:name="z13272" w:id="12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893"/>
    <w:bookmarkStart w:name="z13273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8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4" w:id="12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895"/>
        </w:tc>
      </w:tr>
    </w:tbl>
    <w:bookmarkStart w:name="z13275" w:id="12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Павлодарскому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896"/>
    <w:bookmarkStart w:name="z13277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897"/>
    <w:bookmarkStart w:name="z13278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98"/>
    <w:bookmarkStart w:name="z13279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899"/>
    <w:bookmarkStart w:name="z13280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900"/>
    <w:bookmarkStart w:name="z13281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901"/>
    <w:bookmarkStart w:name="z13282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902"/>
    <w:bookmarkStart w:name="z13283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84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140000, Республика Казахстан, Павлодарская область, город Павлодар, улица Площадь Победы, 5А. </w:t>
      </w:r>
    </w:p>
    <w:bookmarkEnd w:id="12904"/>
    <w:bookmarkStart w:name="z13285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905"/>
    <w:bookmarkStart w:name="z13286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906"/>
    <w:bookmarkStart w:name="z13287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907"/>
    <w:bookmarkStart w:name="z13288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908"/>
    <w:bookmarkStart w:name="z13289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909"/>
    <w:bookmarkStart w:name="z13290" w:id="12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910"/>
    <w:bookmarkStart w:name="z13291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911"/>
    <w:bookmarkStart w:name="z13292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912"/>
    <w:bookmarkStart w:name="z13293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913"/>
    <w:bookmarkStart w:name="z13294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914"/>
    <w:bookmarkStart w:name="z13295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915"/>
    <w:bookmarkStart w:name="z13296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916"/>
    <w:bookmarkStart w:name="z13297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917"/>
    <w:bookmarkStart w:name="z13298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918"/>
    <w:bookmarkStart w:name="z13299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919"/>
    <w:bookmarkStart w:name="z13300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920"/>
    <w:bookmarkStart w:name="z13301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921"/>
    <w:bookmarkStart w:name="z13302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922"/>
    <w:bookmarkStart w:name="z13303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923"/>
    <w:bookmarkStart w:name="z13304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924"/>
    <w:bookmarkStart w:name="z13305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2925"/>
    <w:bookmarkStart w:name="z13306" w:id="1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2926"/>
    <w:bookmarkStart w:name="z13307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2927"/>
    <w:bookmarkStart w:name="z13308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2928"/>
    <w:bookmarkStart w:name="z13309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2929"/>
    <w:bookmarkStart w:name="z13310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2930"/>
    <w:bookmarkStart w:name="z13311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2931"/>
    <w:bookmarkStart w:name="z13312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2932"/>
    <w:bookmarkStart w:name="z13313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2933"/>
    <w:bookmarkStart w:name="z13314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2934"/>
    <w:bookmarkStart w:name="z13315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2935"/>
    <w:bookmarkStart w:name="z13316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2936"/>
    <w:bookmarkStart w:name="z13317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2937"/>
    <w:bookmarkStart w:name="z13318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2938"/>
    <w:bookmarkStart w:name="z13319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2939"/>
    <w:bookmarkStart w:name="z13320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2940"/>
    <w:bookmarkStart w:name="z13321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2941"/>
    <w:bookmarkStart w:name="z13322" w:id="1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2942"/>
    <w:bookmarkStart w:name="z13323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2943"/>
    <w:bookmarkStart w:name="z13324" w:id="1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2944"/>
    <w:bookmarkStart w:name="z13325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2945"/>
    <w:bookmarkStart w:name="z13326" w:id="1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946"/>
    <w:bookmarkStart w:name="z13327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47"/>
    <w:bookmarkStart w:name="z13328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48"/>
    <w:bookmarkStart w:name="z13329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2949"/>
    <w:bookmarkStart w:name="z13330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2950"/>
    <w:bookmarkStart w:name="z13331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2951"/>
    <w:bookmarkStart w:name="z13332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2952"/>
    <w:bookmarkStart w:name="z13333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2953"/>
    <w:bookmarkStart w:name="z13334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2954"/>
    <w:bookmarkStart w:name="z13335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2955"/>
    <w:bookmarkStart w:name="z13336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2956"/>
    <w:bookmarkStart w:name="z13337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2957"/>
    <w:bookmarkStart w:name="z13338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2958"/>
    <w:bookmarkStart w:name="z13339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2959"/>
    <w:bookmarkStart w:name="z13340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2960"/>
    <w:bookmarkStart w:name="z13341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2961"/>
    <w:bookmarkStart w:name="z13342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2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43" w:id="12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2963"/>
    <w:bookmarkStart w:name="z13344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2964"/>
    <w:bookmarkStart w:name="z13345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965"/>
    <w:bookmarkStart w:name="z13346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2966"/>
    <w:bookmarkStart w:name="z13347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2967"/>
    <w:bookmarkStart w:name="z13348" w:id="12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2968"/>
    <w:bookmarkStart w:name="z13349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29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0" w:id="12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2970"/>
        </w:tc>
      </w:tr>
    </w:tbl>
    <w:bookmarkStart w:name="z13351" w:id="12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Успенскому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971"/>
    <w:bookmarkStart w:name="z13353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2972"/>
    <w:bookmarkStart w:name="z13354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73"/>
    <w:bookmarkStart w:name="z13355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2974"/>
    <w:bookmarkStart w:name="z13356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2975"/>
    <w:bookmarkStart w:name="z13357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2976"/>
    <w:bookmarkStart w:name="z13358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2977"/>
    <w:bookmarkStart w:name="z13359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29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60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141000, Республика Казахстан, Павлодарская область, Успенский район, село Успенка, улица Терешковой, 24. </w:t>
      </w:r>
    </w:p>
    <w:bookmarkEnd w:id="12979"/>
    <w:bookmarkStart w:name="z13361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2980"/>
    <w:bookmarkStart w:name="z13362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2981"/>
    <w:bookmarkStart w:name="z13363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2982"/>
    <w:bookmarkStart w:name="z13364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2983"/>
    <w:bookmarkStart w:name="z13365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2984"/>
    <w:bookmarkStart w:name="z13366" w:id="12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2985"/>
    <w:bookmarkStart w:name="z13367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2986"/>
    <w:bookmarkStart w:name="z13368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2987"/>
    <w:bookmarkStart w:name="z13369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2988"/>
    <w:bookmarkStart w:name="z13370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2989"/>
    <w:bookmarkStart w:name="z13371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2990"/>
    <w:bookmarkStart w:name="z13372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2991"/>
    <w:bookmarkStart w:name="z13373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2992"/>
    <w:bookmarkStart w:name="z13374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2993"/>
    <w:bookmarkStart w:name="z13375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2994"/>
    <w:bookmarkStart w:name="z13376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2995"/>
    <w:bookmarkStart w:name="z13377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2996"/>
    <w:bookmarkStart w:name="z13378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2997"/>
    <w:bookmarkStart w:name="z13379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2998"/>
    <w:bookmarkStart w:name="z13380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2999"/>
    <w:bookmarkStart w:name="z13381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000"/>
    <w:bookmarkStart w:name="z13382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001"/>
    <w:bookmarkStart w:name="z13383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002"/>
    <w:bookmarkStart w:name="z13384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003"/>
    <w:bookmarkStart w:name="z13385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004"/>
    <w:bookmarkStart w:name="z13386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3005"/>
    <w:bookmarkStart w:name="z13387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006"/>
    <w:bookmarkStart w:name="z13388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007"/>
    <w:bookmarkStart w:name="z13389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008"/>
    <w:bookmarkStart w:name="z13390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009"/>
    <w:bookmarkStart w:name="z13391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010"/>
    <w:bookmarkStart w:name="z13392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011"/>
    <w:bookmarkStart w:name="z13393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012"/>
    <w:bookmarkStart w:name="z13394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013"/>
    <w:bookmarkStart w:name="z13395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014"/>
    <w:bookmarkStart w:name="z13396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015"/>
    <w:bookmarkStart w:name="z13397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016"/>
    <w:bookmarkStart w:name="z13398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017"/>
    <w:bookmarkStart w:name="z13399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018"/>
    <w:bookmarkStart w:name="z13400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019"/>
    <w:bookmarkStart w:name="z13401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020"/>
    <w:bookmarkStart w:name="z13402" w:id="13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021"/>
    <w:bookmarkStart w:name="z13403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22"/>
    <w:bookmarkStart w:name="z13404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23"/>
    <w:bookmarkStart w:name="z13405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024"/>
    <w:bookmarkStart w:name="z13406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025"/>
    <w:bookmarkStart w:name="z13407" w:id="1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026"/>
    <w:bookmarkStart w:name="z13408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027"/>
    <w:bookmarkStart w:name="z13409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028"/>
    <w:bookmarkStart w:name="z13410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029"/>
    <w:bookmarkStart w:name="z13411" w:id="1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030"/>
    <w:bookmarkStart w:name="z13412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031"/>
    <w:bookmarkStart w:name="z13413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032"/>
    <w:bookmarkStart w:name="z13414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033"/>
    <w:bookmarkStart w:name="z13415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034"/>
    <w:bookmarkStart w:name="z13416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035"/>
    <w:bookmarkStart w:name="z13417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036"/>
    <w:bookmarkStart w:name="z13418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19" w:id="13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038"/>
    <w:bookmarkStart w:name="z13420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039"/>
    <w:bookmarkStart w:name="z13421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040"/>
    <w:bookmarkStart w:name="z13422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041"/>
    <w:bookmarkStart w:name="z13423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042"/>
    <w:bookmarkStart w:name="z13424" w:id="13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043"/>
    <w:bookmarkStart w:name="z13425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0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6" w:id="13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045"/>
        </w:tc>
      </w:tr>
    </w:tbl>
    <w:bookmarkStart w:name="z13427" w:id="13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Щербактинскому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Павлодарской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046"/>
    <w:bookmarkStart w:name="z13429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047"/>
    <w:bookmarkStart w:name="z13430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48"/>
    <w:bookmarkStart w:name="z13431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049"/>
    <w:bookmarkStart w:name="z13432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050"/>
    <w:bookmarkStart w:name="z13433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051"/>
    <w:bookmarkStart w:name="z13434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052"/>
    <w:bookmarkStart w:name="z13435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36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141100, Республика Казахстан, Павлодарская область, Щербактинский район, село Шарбакты, улица Владимира Чайко, 56. </w:t>
      </w:r>
    </w:p>
    <w:bookmarkEnd w:id="13054"/>
    <w:bookmarkStart w:name="z13437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Казахстан".</w:t>
      </w:r>
    </w:p>
    <w:bookmarkEnd w:id="13055"/>
    <w:bookmarkStart w:name="z13438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056"/>
    <w:bookmarkStart w:name="z13439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057"/>
    <w:bookmarkStart w:name="z13440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058"/>
    <w:bookmarkStart w:name="z13441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059"/>
    <w:bookmarkStart w:name="z13442" w:id="13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060"/>
    <w:bookmarkStart w:name="z13443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061"/>
    <w:bookmarkStart w:name="z13444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062"/>
    <w:bookmarkStart w:name="z13445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063"/>
    <w:bookmarkStart w:name="z13446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064"/>
    <w:bookmarkStart w:name="z13447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065"/>
    <w:bookmarkStart w:name="z13448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066"/>
    <w:bookmarkStart w:name="z13449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067"/>
    <w:bookmarkStart w:name="z13450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068"/>
    <w:bookmarkStart w:name="z13451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069"/>
    <w:bookmarkStart w:name="z13452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070"/>
    <w:bookmarkStart w:name="z13453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071"/>
    <w:bookmarkStart w:name="z13454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072"/>
    <w:bookmarkStart w:name="z13455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073"/>
    <w:bookmarkStart w:name="z13456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074"/>
    <w:bookmarkStart w:name="z13457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075"/>
    <w:bookmarkStart w:name="z13458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076"/>
    <w:bookmarkStart w:name="z13459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077"/>
    <w:bookmarkStart w:name="z13460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078"/>
    <w:bookmarkStart w:name="z13461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079"/>
    <w:bookmarkStart w:name="z13462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080"/>
    <w:bookmarkStart w:name="z13463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081"/>
    <w:bookmarkStart w:name="z13464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082"/>
    <w:bookmarkStart w:name="z13465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083"/>
    <w:bookmarkStart w:name="z13466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084"/>
    <w:bookmarkStart w:name="z13467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085"/>
    <w:bookmarkStart w:name="z13468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086"/>
    <w:bookmarkStart w:name="z13469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087"/>
    <w:bookmarkStart w:name="z13470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088"/>
    <w:bookmarkStart w:name="z13471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089"/>
    <w:bookmarkStart w:name="z13472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090"/>
    <w:bookmarkStart w:name="z13473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091"/>
    <w:bookmarkStart w:name="z13474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092"/>
    <w:bookmarkStart w:name="z13475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093"/>
    <w:bookmarkStart w:name="z13476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094"/>
    <w:bookmarkStart w:name="z13477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095"/>
    <w:bookmarkStart w:name="z13478" w:id="13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096"/>
    <w:bookmarkStart w:name="z13479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7"/>
    <w:bookmarkStart w:name="z13480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98"/>
    <w:bookmarkStart w:name="z13481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099"/>
    <w:bookmarkStart w:name="z13482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100"/>
    <w:bookmarkStart w:name="z13483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101"/>
    <w:bookmarkStart w:name="z13484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102"/>
    <w:bookmarkStart w:name="z13485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103"/>
    <w:bookmarkStart w:name="z13486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104"/>
    <w:bookmarkStart w:name="z13487" w:id="1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105"/>
    <w:bookmarkStart w:name="z13488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106"/>
    <w:bookmarkStart w:name="z13489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107"/>
    <w:bookmarkStart w:name="z13490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108"/>
    <w:bookmarkStart w:name="z13491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109"/>
    <w:bookmarkStart w:name="z13492" w:id="1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110"/>
    <w:bookmarkStart w:name="z13493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111"/>
    <w:bookmarkStart w:name="z13494" w:id="1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95" w:id="13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113"/>
    <w:bookmarkStart w:name="z13496" w:id="1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114"/>
    <w:bookmarkStart w:name="z13497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115"/>
    <w:bookmarkStart w:name="z13498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116"/>
    <w:bookmarkStart w:name="z13499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117"/>
    <w:bookmarkStart w:name="z13500" w:id="13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118"/>
    <w:bookmarkStart w:name="z13501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2" w:id="13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120"/>
        </w:tc>
      </w:tr>
    </w:tbl>
    <w:bookmarkStart w:name="z13503" w:id="13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Кызылжарскому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121"/>
    <w:bookmarkStart w:name="z13505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Кызылжарскому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122"/>
    <w:bookmarkStart w:name="z13506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23"/>
    <w:bookmarkStart w:name="z13507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124"/>
    <w:bookmarkStart w:name="z13508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125"/>
    <w:bookmarkStart w:name="z13509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126"/>
    <w:bookmarkStart w:name="z13510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127"/>
    <w:bookmarkStart w:name="z13511"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12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150700, Республика Казахстан, Северо-Казахстанская область, Кызылжарский район, ауыл Бесколь, улица Ю. Гагарина, 8. </w:t>
      </w:r>
    </w:p>
    <w:bookmarkEnd w:id="13129"/>
    <w:bookmarkStart w:name="z13513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Кызылжарскому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130"/>
    <w:bookmarkStart w:name="z13514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131"/>
    <w:bookmarkStart w:name="z13515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132"/>
    <w:bookmarkStart w:name="z13516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133"/>
    <w:bookmarkStart w:name="z13517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134"/>
    <w:bookmarkStart w:name="z13518" w:id="1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135"/>
    <w:bookmarkStart w:name="z13519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136"/>
    <w:bookmarkStart w:name="z13520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137"/>
    <w:bookmarkStart w:name="z13521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138"/>
    <w:bookmarkStart w:name="z13522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139"/>
    <w:bookmarkStart w:name="z13523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140"/>
    <w:bookmarkStart w:name="z13524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141"/>
    <w:bookmarkStart w:name="z13525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142"/>
    <w:bookmarkStart w:name="z13526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143"/>
    <w:bookmarkStart w:name="z13527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144"/>
    <w:bookmarkStart w:name="z13528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145"/>
    <w:bookmarkStart w:name="z13529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146"/>
    <w:bookmarkStart w:name="z13530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147"/>
    <w:bookmarkStart w:name="z13531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148"/>
    <w:bookmarkStart w:name="z13532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149"/>
    <w:bookmarkStart w:name="z13533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150"/>
    <w:bookmarkStart w:name="z13534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151"/>
    <w:bookmarkStart w:name="z13535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152"/>
    <w:bookmarkStart w:name="z13536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153"/>
    <w:bookmarkStart w:name="z13537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154"/>
    <w:bookmarkStart w:name="z13538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155"/>
    <w:bookmarkStart w:name="z13539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156"/>
    <w:bookmarkStart w:name="z13540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157"/>
    <w:bookmarkStart w:name="z13541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158"/>
    <w:bookmarkStart w:name="z13542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159"/>
    <w:bookmarkStart w:name="z13543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160"/>
    <w:bookmarkStart w:name="z13544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161"/>
    <w:bookmarkStart w:name="z13545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162"/>
    <w:bookmarkStart w:name="z13546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163"/>
    <w:bookmarkStart w:name="z13547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164"/>
    <w:bookmarkStart w:name="z13548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165"/>
    <w:bookmarkStart w:name="z13549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166"/>
    <w:bookmarkStart w:name="z13550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167"/>
    <w:bookmarkStart w:name="z13551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168"/>
    <w:bookmarkStart w:name="z13552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169"/>
    <w:bookmarkStart w:name="z13553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170"/>
    <w:bookmarkStart w:name="z13554" w:id="13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171"/>
    <w:bookmarkStart w:name="z13555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72"/>
    <w:bookmarkStart w:name="z13556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73"/>
    <w:bookmarkStart w:name="z13557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174"/>
    <w:bookmarkStart w:name="z13558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175"/>
    <w:bookmarkStart w:name="z13559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176"/>
    <w:bookmarkStart w:name="z13560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177"/>
    <w:bookmarkStart w:name="z13561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178"/>
    <w:bookmarkStart w:name="z13562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179"/>
    <w:bookmarkStart w:name="z13563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180"/>
    <w:bookmarkStart w:name="z13564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181"/>
    <w:bookmarkStart w:name="z13565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182"/>
    <w:bookmarkStart w:name="z13566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183"/>
    <w:bookmarkStart w:name="z13567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184"/>
    <w:bookmarkStart w:name="z13568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185"/>
    <w:bookmarkStart w:name="z13569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186"/>
    <w:bookmarkStart w:name="z13570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71" w:id="13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188"/>
    <w:bookmarkStart w:name="z13572" w:id="1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189"/>
    <w:bookmarkStart w:name="z13573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190"/>
    <w:bookmarkStart w:name="z13574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191"/>
    <w:bookmarkStart w:name="z13575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192"/>
    <w:bookmarkStart w:name="z13576" w:id="13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193"/>
    <w:bookmarkStart w:name="z13577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8" w:id="13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195"/>
        </w:tc>
      </w:tr>
    </w:tbl>
    <w:bookmarkStart w:name="z13579" w:id="13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району имени Магжана</w:t>
      </w:r>
      <w:r>
        <w:br/>
      </w:r>
      <w:r>
        <w:rPr>
          <w:rFonts w:ascii="Times New Roman"/>
          <w:b/>
          <w:i w:val="false"/>
          <w:color w:val="000000"/>
        </w:rPr>
        <w:t>Жумабаева Департамента государственных доходов по Северо-</w:t>
      </w:r>
      <w:r>
        <w:br/>
      </w:r>
      <w:r>
        <w:rPr>
          <w:rFonts w:ascii="Times New Roman"/>
          <w:b/>
          <w:i w:val="false"/>
          <w:color w:val="000000"/>
        </w:rPr>
        <w:t>Казахстанской 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196"/>
    <w:bookmarkStart w:name="z13581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району имени Магжана Жумабаева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197"/>
    <w:bookmarkStart w:name="z13582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98"/>
    <w:bookmarkStart w:name="z13583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199"/>
    <w:bookmarkStart w:name="z13584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200"/>
    <w:bookmarkStart w:name="z13585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201"/>
    <w:bookmarkStart w:name="z13586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202"/>
    <w:bookmarkStart w:name="z13587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8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150800, Республика Казахстан, Северо-Казахстанская область, район Магжана Жумабаева, город Булаево, улица Юбилейная, 31. </w:t>
      </w:r>
    </w:p>
    <w:bookmarkEnd w:id="13204"/>
    <w:bookmarkStart w:name="z13589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району имени Магжана Жумабаева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 Казахстан".</w:t>
      </w:r>
    </w:p>
    <w:bookmarkEnd w:id="13205"/>
    <w:bookmarkStart w:name="z13590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206"/>
    <w:bookmarkStart w:name="z13591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207"/>
    <w:bookmarkStart w:name="z13592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208"/>
    <w:bookmarkStart w:name="z13593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209"/>
    <w:bookmarkStart w:name="z13594" w:id="13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210"/>
    <w:bookmarkStart w:name="z13595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211"/>
    <w:bookmarkStart w:name="z13596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212"/>
    <w:bookmarkStart w:name="z13597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213"/>
    <w:bookmarkStart w:name="z13598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214"/>
    <w:bookmarkStart w:name="z13599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215"/>
    <w:bookmarkStart w:name="z13600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216"/>
    <w:bookmarkStart w:name="z13601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217"/>
    <w:bookmarkStart w:name="z13602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218"/>
    <w:bookmarkStart w:name="z13603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219"/>
    <w:bookmarkStart w:name="z13604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220"/>
    <w:bookmarkStart w:name="z13605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221"/>
    <w:bookmarkStart w:name="z13606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222"/>
    <w:bookmarkStart w:name="z13607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223"/>
    <w:bookmarkStart w:name="z13608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224"/>
    <w:bookmarkStart w:name="z13609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225"/>
    <w:bookmarkStart w:name="z13610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226"/>
    <w:bookmarkStart w:name="z13611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227"/>
    <w:bookmarkStart w:name="z13612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228"/>
    <w:bookmarkStart w:name="z13613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229"/>
    <w:bookmarkStart w:name="z13614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230"/>
    <w:bookmarkStart w:name="z13615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231"/>
    <w:bookmarkStart w:name="z13616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232"/>
    <w:bookmarkStart w:name="z13617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233"/>
    <w:bookmarkStart w:name="z13618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234"/>
    <w:bookmarkStart w:name="z13619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235"/>
    <w:bookmarkStart w:name="z13620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236"/>
    <w:bookmarkStart w:name="z13621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237"/>
    <w:bookmarkStart w:name="z13622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238"/>
    <w:bookmarkStart w:name="z13623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239"/>
    <w:bookmarkStart w:name="z13624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240"/>
    <w:bookmarkStart w:name="z13625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241"/>
    <w:bookmarkStart w:name="z13626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242"/>
    <w:bookmarkStart w:name="z13627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243"/>
    <w:bookmarkStart w:name="z13628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244"/>
    <w:bookmarkStart w:name="z13629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245"/>
    <w:bookmarkStart w:name="z13630" w:id="13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246"/>
    <w:bookmarkStart w:name="z13631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47"/>
    <w:bookmarkStart w:name="z13632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48"/>
    <w:bookmarkStart w:name="z13633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249"/>
    <w:bookmarkStart w:name="z13634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250"/>
    <w:bookmarkStart w:name="z13635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251"/>
    <w:bookmarkStart w:name="z13636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252"/>
    <w:bookmarkStart w:name="z13637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253"/>
    <w:bookmarkStart w:name="z13638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254"/>
    <w:bookmarkStart w:name="z13639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255"/>
    <w:bookmarkStart w:name="z13640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256"/>
    <w:bookmarkStart w:name="z13641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257"/>
    <w:bookmarkStart w:name="z13642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258"/>
    <w:bookmarkStart w:name="z13643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259"/>
    <w:bookmarkStart w:name="z13644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260"/>
    <w:bookmarkStart w:name="z13645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261"/>
    <w:bookmarkStart w:name="z13646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47" w:id="13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263"/>
    <w:bookmarkStart w:name="z13648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264"/>
    <w:bookmarkStart w:name="z13649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265"/>
    <w:bookmarkStart w:name="z13650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266"/>
    <w:bookmarkStart w:name="z13651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267"/>
    <w:bookmarkStart w:name="z13652" w:id="13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268"/>
    <w:bookmarkStart w:name="z13653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4" w:id="13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270"/>
        </w:tc>
      </w:tr>
    </w:tbl>
    <w:bookmarkStart w:name="z13655" w:id="13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Жамбылскому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271"/>
    <w:bookmarkStart w:name="z13657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Жамбылскому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272"/>
    <w:bookmarkStart w:name="z13658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73"/>
    <w:bookmarkStart w:name="z13659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274"/>
    <w:bookmarkStart w:name="z13660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275"/>
    <w:bookmarkStart w:name="z13661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276"/>
    <w:bookmarkStart w:name="z13662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277"/>
    <w:bookmarkStart w:name="z13663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64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150600, Республика Казахстан, Северо-Казахстанская область, Жамбылский район, село Пресновка, улица Дружбы, 1А. </w:t>
      </w:r>
    </w:p>
    <w:bookmarkEnd w:id="13279"/>
    <w:bookmarkStart w:name="z13665" w:id="1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Жамбылскому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280"/>
    <w:bookmarkStart w:name="z13666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281"/>
    <w:bookmarkStart w:name="z13667" w:id="1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282"/>
    <w:bookmarkStart w:name="z13668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283"/>
    <w:bookmarkStart w:name="z13669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284"/>
    <w:bookmarkStart w:name="z13670" w:id="13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285"/>
    <w:bookmarkStart w:name="z13671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286"/>
    <w:bookmarkStart w:name="z13672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287"/>
    <w:bookmarkStart w:name="z13673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288"/>
    <w:bookmarkStart w:name="z13674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289"/>
    <w:bookmarkStart w:name="z13675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290"/>
    <w:bookmarkStart w:name="z13676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291"/>
    <w:bookmarkStart w:name="z13677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292"/>
    <w:bookmarkStart w:name="z13678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293"/>
    <w:bookmarkStart w:name="z13679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Кодексом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294"/>
    <w:bookmarkStart w:name="z13680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295"/>
    <w:bookmarkStart w:name="z13681" w:id="1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296"/>
    <w:bookmarkStart w:name="z13682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297"/>
    <w:bookmarkStart w:name="z13683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298"/>
    <w:bookmarkStart w:name="z13684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299"/>
    <w:bookmarkStart w:name="z13685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300"/>
    <w:bookmarkStart w:name="z13686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301"/>
    <w:bookmarkStart w:name="z13687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302"/>
    <w:bookmarkStart w:name="z13688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303"/>
    <w:bookmarkStart w:name="z13689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304"/>
    <w:bookmarkStart w:name="z13690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305"/>
    <w:bookmarkStart w:name="z13691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306"/>
    <w:bookmarkStart w:name="z13692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307"/>
    <w:bookmarkStart w:name="z13693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308"/>
    <w:bookmarkStart w:name="z13694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309"/>
    <w:bookmarkStart w:name="z13695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310"/>
    <w:bookmarkStart w:name="z13696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311"/>
    <w:bookmarkStart w:name="z13697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312"/>
    <w:bookmarkStart w:name="z13698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313"/>
    <w:bookmarkStart w:name="z13699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314"/>
    <w:bookmarkStart w:name="z13700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315"/>
    <w:bookmarkStart w:name="z13701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316"/>
    <w:bookmarkStart w:name="z13702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317"/>
    <w:bookmarkStart w:name="z13703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318"/>
    <w:bookmarkStart w:name="z13704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319"/>
    <w:bookmarkStart w:name="z13705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320"/>
    <w:bookmarkStart w:name="z13706" w:id="13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321"/>
    <w:bookmarkStart w:name="z13707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22"/>
    <w:bookmarkStart w:name="z13708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23"/>
    <w:bookmarkStart w:name="z13709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324"/>
    <w:bookmarkStart w:name="z13710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325"/>
    <w:bookmarkStart w:name="z13711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326"/>
    <w:bookmarkStart w:name="z13712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327"/>
    <w:bookmarkStart w:name="z13713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328"/>
    <w:bookmarkStart w:name="z13714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329"/>
    <w:bookmarkStart w:name="z13715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330"/>
    <w:bookmarkStart w:name="z13716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331"/>
    <w:bookmarkStart w:name="z13717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332"/>
    <w:bookmarkStart w:name="z13718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333"/>
    <w:bookmarkStart w:name="z13719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334"/>
    <w:bookmarkStart w:name="z13720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335"/>
    <w:bookmarkStart w:name="z13721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336"/>
    <w:bookmarkStart w:name="z13722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23" w:id="13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338"/>
    <w:bookmarkStart w:name="z13724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339"/>
    <w:bookmarkStart w:name="z13725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340"/>
    <w:bookmarkStart w:name="z13726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341"/>
    <w:bookmarkStart w:name="z13727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342"/>
    <w:bookmarkStart w:name="z13728" w:id="13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343"/>
    <w:bookmarkStart w:name="z13729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0" w:id="13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345"/>
        </w:tc>
      </w:tr>
    </w:tbl>
    <w:bookmarkStart w:name="z13731" w:id="13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Есильскому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346"/>
    <w:bookmarkStart w:name="z13733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Есильскому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347"/>
    <w:bookmarkStart w:name="z13734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48"/>
    <w:bookmarkStart w:name="z13735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349"/>
    <w:bookmarkStart w:name="z13736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350"/>
    <w:bookmarkStart w:name="z13737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351"/>
    <w:bookmarkStart w:name="z13738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352"/>
    <w:bookmarkStart w:name="z13739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40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150500, Республика Казахстан, Северо-Казахстанская область, Есильский район, село Явленка, улица Ибраева, 11. </w:t>
      </w:r>
    </w:p>
    <w:bookmarkEnd w:id="13354"/>
    <w:bookmarkStart w:name="z13741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Есильскому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355"/>
    <w:bookmarkStart w:name="z13742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356"/>
    <w:bookmarkStart w:name="z13743" w:id="1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357"/>
    <w:bookmarkStart w:name="z13744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358"/>
    <w:bookmarkStart w:name="z13745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359"/>
    <w:bookmarkStart w:name="z13746" w:id="13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360"/>
    <w:bookmarkStart w:name="z13747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361"/>
    <w:bookmarkStart w:name="z13748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362"/>
    <w:bookmarkStart w:name="z13749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363"/>
    <w:bookmarkStart w:name="z13750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364"/>
    <w:bookmarkStart w:name="z13751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365"/>
    <w:bookmarkStart w:name="z13752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366"/>
    <w:bookmarkStart w:name="z13753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367"/>
    <w:bookmarkStart w:name="z13754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368"/>
    <w:bookmarkStart w:name="z13755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369"/>
    <w:bookmarkStart w:name="z13756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обеспечение выполнения международных обязательств Республики Казахстан в пределах компетенции Управления;</w:t>
      </w:r>
    </w:p>
    <w:bookmarkEnd w:id="13370"/>
    <w:bookmarkStart w:name="z13757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371"/>
    <w:bookmarkStart w:name="z13758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372"/>
    <w:bookmarkStart w:name="z13759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373"/>
    <w:bookmarkStart w:name="z13760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374"/>
    <w:bookmarkStart w:name="z13761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375"/>
    <w:bookmarkStart w:name="z13762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376"/>
    <w:bookmarkStart w:name="z13763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377"/>
    <w:bookmarkStart w:name="z13764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3378"/>
    <w:bookmarkStart w:name="z13765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379"/>
    <w:bookmarkStart w:name="z13766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380"/>
    <w:bookmarkStart w:name="z13767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381"/>
    <w:bookmarkStart w:name="z13768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382"/>
    <w:bookmarkStart w:name="z13769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383"/>
    <w:bookmarkStart w:name="z13770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384"/>
    <w:bookmarkStart w:name="z13771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385"/>
    <w:bookmarkStart w:name="z13772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386"/>
    <w:bookmarkStart w:name="z13773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387"/>
    <w:bookmarkStart w:name="z13774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388"/>
    <w:bookmarkStart w:name="z13775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389"/>
    <w:bookmarkStart w:name="z13776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390"/>
    <w:bookmarkStart w:name="z13777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391"/>
    <w:bookmarkStart w:name="z13778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392"/>
    <w:bookmarkStart w:name="z13779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393"/>
    <w:bookmarkStart w:name="z13780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394"/>
    <w:bookmarkStart w:name="z13781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395"/>
    <w:bookmarkStart w:name="z13782" w:id="13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396"/>
    <w:bookmarkStart w:name="z13783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97"/>
    <w:bookmarkStart w:name="z13784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98"/>
    <w:bookmarkStart w:name="z13785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399"/>
    <w:bookmarkStart w:name="z13786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400"/>
    <w:bookmarkStart w:name="z13787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401"/>
    <w:bookmarkStart w:name="z13788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402"/>
    <w:bookmarkStart w:name="z13789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403"/>
    <w:bookmarkStart w:name="z13790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404"/>
    <w:bookmarkStart w:name="z13791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405"/>
    <w:bookmarkStart w:name="z13792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406"/>
    <w:bookmarkStart w:name="z13793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407"/>
    <w:bookmarkStart w:name="z13794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408"/>
    <w:bookmarkStart w:name="z13795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409"/>
    <w:bookmarkStart w:name="z13796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410"/>
    <w:bookmarkStart w:name="z13797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411"/>
    <w:bookmarkStart w:name="z13798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99" w:id="13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413"/>
    <w:bookmarkStart w:name="z13800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414"/>
    <w:bookmarkStart w:name="z13801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415"/>
    <w:bookmarkStart w:name="z13802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416"/>
    <w:bookmarkStart w:name="z13803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417"/>
    <w:bookmarkStart w:name="z13804" w:id="13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418"/>
    <w:bookmarkStart w:name="z13805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6" w:id="13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420"/>
        </w:tc>
      </w:tr>
    </w:tbl>
    <w:bookmarkStart w:name="z13807" w:id="13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Мамлютскому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421"/>
    <w:bookmarkStart w:name="z13809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Мамлютскому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422"/>
    <w:bookmarkStart w:name="z13810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23"/>
    <w:bookmarkStart w:name="z13811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424"/>
    <w:bookmarkStart w:name="z13812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425"/>
    <w:bookmarkStart w:name="z13813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426"/>
    <w:bookmarkStart w:name="z13814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427"/>
    <w:bookmarkStart w:name="z13815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16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150900, Республика Казахстан, Северо-Казахстанская область, Мамлютский район, город Мамлютка, улица Ленина, 40. </w:t>
      </w:r>
    </w:p>
    <w:bookmarkEnd w:id="13429"/>
    <w:bookmarkStart w:name="z13817" w:id="1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Мамлютскому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430"/>
    <w:bookmarkStart w:name="z13818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431"/>
    <w:bookmarkStart w:name="z13819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432"/>
    <w:bookmarkStart w:name="z13820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433"/>
    <w:bookmarkStart w:name="z13821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434"/>
    <w:bookmarkStart w:name="z13822" w:id="13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435"/>
    <w:bookmarkStart w:name="z13823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436"/>
    <w:bookmarkStart w:name="z13824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437"/>
    <w:bookmarkStart w:name="z13825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438"/>
    <w:bookmarkStart w:name="z13826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439"/>
    <w:bookmarkStart w:name="z13827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440"/>
    <w:bookmarkStart w:name="z13828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441"/>
    <w:bookmarkStart w:name="z13829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442"/>
    <w:bookmarkStart w:name="z13830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443"/>
    <w:bookmarkStart w:name="z13831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444"/>
    <w:bookmarkStart w:name="z13832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обеспечение выполнения международных обязательств Республики Казахстан в пределах компетенции Управления;</w:t>
      </w:r>
    </w:p>
    <w:bookmarkEnd w:id="13445"/>
    <w:bookmarkStart w:name="z13833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446"/>
    <w:bookmarkStart w:name="z13834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447"/>
    <w:bookmarkStart w:name="z13835" w:id="1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448"/>
    <w:bookmarkStart w:name="z13836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449"/>
    <w:bookmarkStart w:name="z13837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450"/>
    <w:bookmarkStart w:name="z13838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451"/>
    <w:bookmarkStart w:name="z13839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452"/>
    <w:bookmarkStart w:name="z13840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453"/>
    <w:bookmarkStart w:name="z13841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454"/>
    <w:bookmarkStart w:name="z13842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455"/>
    <w:bookmarkStart w:name="z13843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456"/>
    <w:bookmarkStart w:name="z13844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457"/>
    <w:bookmarkStart w:name="z13845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458"/>
    <w:bookmarkStart w:name="z13846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459"/>
    <w:bookmarkStart w:name="z13847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460"/>
    <w:bookmarkStart w:name="z13848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461"/>
    <w:bookmarkStart w:name="z13849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462"/>
    <w:bookmarkStart w:name="z13850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463"/>
    <w:bookmarkStart w:name="z13851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464"/>
    <w:bookmarkStart w:name="z13852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465"/>
    <w:bookmarkStart w:name="z13853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466"/>
    <w:bookmarkStart w:name="z13854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467"/>
    <w:bookmarkStart w:name="z13855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468"/>
    <w:bookmarkStart w:name="z13856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469"/>
    <w:bookmarkStart w:name="z13857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470"/>
    <w:bookmarkStart w:name="z13858" w:id="13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471"/>
    <w:bookmarkStart w:name="z13859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72"/>
    <w:bookmarkStart w:name="z13860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73"/>
    <w:bookmarkStart w:name="z13861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474"/>
    <w:bookmarkStart w:name="z13862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475"/>
    <w:bookmarkStart w:name="z13863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476"/>
    <w:bookmarkStart w:name="z13864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477"/>
    <w:bookmarkStart w:name="z13865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478"/>
    <w:bookmarkStart w:name="z13866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479"/>
    <w:bookmarkStart w:name="z13867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480"/>
    <w:bookmarkStart w:name="z13868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481"/>
    <w:bookmarkStart w:name="z13869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482"/>
    <w:bookmarkStart w:name="z13870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483"/>
    <w:bookmarkStart w:name="z13871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484"/>
    <w:bookmarkStart w:name="z13872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485"/>
    <w:bookmarkStart w:name="z13873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486"/>
    <w:bookmarkStart w:name="z13874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75" w:id="13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488"/>
    <w:bookmarkStart w:name="z13876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489"/>
    <w:bookmarkStart w:name="z13877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490"/>
    <w:bookmarkStart w:name="z13878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491"/>
    <w:bookmarkStart w:name="z13879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492"/>
    <w:bookmarkStart w:name="z13880" w:id="13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493"/>
    <w:bookmarkStart w:name="z13881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2" w:id="13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495"/>
        </w:tc>
      </w:tr>
    </w:tbl>
    <w:bookmarkStart w:name="z13883" w:id="13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району Шал акына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496"/>
    <w:bookmarkStart w:name="z13885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району Шал акына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497"/>
    <w:bookmarkStart w:name="z13886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98"/>
    <w:bookmarkStart w:name="z13887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499"/>
    <w:bookmarkStart w:name="z13888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500"/>
    <w:bookmarkStart w:name="z13889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501"/>
    <w:bookmarkStart w:name="z13890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502"/>
    <w:bookmarkStart w:name="z13891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5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92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151300, Республика Казахстан, Северо-Казахстанская область, район Шал акына, город Сергеевка, улица Первомайская, 33. </w:t>
      </w:r>
    </w:p>
    <w:bookmarkEnd w:id="13504"/>
    <w:bookmarkStart w:name="z13893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району Шал акына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505"/>
    <w:bookmarkStart w:name="z13894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506"/>
    <w:bookmarkStart w:name="z13895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507"/>
    <w:bookmarkStart w:name="z13896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508"/>
    <w:bookmarkStart w:name="z13897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509"/>
    <w:bookmarkStart w:name="z13898" w:id="13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510"/>
    <w:bookmarkStart w:name="z13899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511"/>
    <w:bookmarkStart w:name="z13900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512"/>
    <w:bookmarkStart w:name="z13901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513"/>
    <w:bookmarkStart w:name="z13902" w:id="1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514"/>
    <w:bookmarkStart w:name="z13903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515"/>
    <w:bookmarkStart w:name="z13904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516"/>
    <w:bookmarkStart w:name="z13905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517"/>
    <w:bookmarkStart w:name="z13906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518"/>
    <w:bookmarkStart w:name="z13907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519"/>
    <w:bookmarkStart w:name="z13908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520"/>
    <w:bookmarkStart w:name="z13909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521"/>
    <w:bookmarkStart w:name="z13910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522"/>
    <w:bookmarkStart w:name="z13911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523"/>
    <w:bookmarkStart w:name="z13912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524"/>
    <w:bookmarkStart w:name="z13913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525"/>
    <w:bookmarkStart w:name="z13914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526"/>
    <w:bookmarkStart w:name="z13915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527"/>
    <w:bookmarkStart w:name="z13916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528"/>
    <w:bookmarkStart w:name="z13917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529"/>
    <w:bookmarkStart w:name="z13918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530"/>
    <w:bookmarkStart w:name="z13919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531"/>
    <w:bookmarkStart w:name="z13920" w:id="1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532"/>
    <w:bookmarkStart w:name="z13921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533"/>
    <w:bookmarkStart w:name="z13922" w:id="1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534"/>
    <w:bookmarkStart w:name="z13923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535"/>
    <w:bookmarkStart w:name="z13924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536"/>
    <w:bookmarkStart w:name="z13925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537"/>
    <w:bookmarkStart w:name="z13926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538"/>
    <w:bookmarkStart w:name="z13927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539"/>
    <w:bookmarkStart w:name="z13928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540"/>
    <w:bookmarkStart w:name="z13929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541"/>
    <w:bookmarkStart w:name="z13930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542"/>
    <w:bookmarkStart w:name="z13931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543"/>
    <w:bookmarkStart w:name="z13932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544"/>
    <w:bookmarkStart w:name="z13933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545"/>
    <w:bookmarkStart w:name="z13934" w:id="13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546"/>
    <w:bookmarkStart w:name="z13935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47"/>
    <w:bookmarkStart w:name="z13936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48"/>
    <w:bookmarkStart w:name="z13937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549"/>
    <w:bookmarkStart w:name="z13938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550"/>
    <w:bookmarkStart w:name="z13939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551"/>
    <w:bookmarkStart w:name="z13940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552"/>
    <w:bookmarkStart w:name="z13941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553"/>
    <w:bookmarkStart w:name="z13942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554"/>
    <w:bookmarkStart w:name="z13943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555"/>
    <w:bookmarkStart w:name="z13944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556"/>
    <w:bookmarkStart w:name="z13945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557"/>
    <w:bookmarkStart w:name="z13946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558"/>
    <w:bookmarkStart w:name="z13947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559"/>
    <w:bookmarkStart w:name="z13948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560"/>
    <w:bookmarkStart w:name="z13949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561"/>
    <w:bookmarkStart w:name="z13950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51" w:id="13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563"/>
    <w:bookmarkStart w:name="z13952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564"/>
    <w:bookmarkStart w:name="z13953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565"/>
    <w:bookmarkStart w:name="z13954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566"/>
    <w:bookmarkStart w:name="z13955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567"/>
    <w:bookmarkStart w:name="z13956" w:id="13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568"/>
    <w:bookmarkStart w:name="z13957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8" w:id="13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570"/>
        </w:tc>
      </w:tr>
    </w:tbl>
    <w:bookmarkStart w:name="z13959" w:id="13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Аккайынскому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571"/>
    <w:bookmarkStart w:name="z13961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Аккайынскому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572"/>
    <w:bookmarkStart w:name="z13962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73"/>
    <w:bookmarkStart w:name="z13963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574"/>
    <w:bookmarkStart w:name="z13964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575"/>
    <w:bookmarkStart w:name="z13965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576"/>
    <w:bookmarkStart w:name="z13966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577"/>
    <w:bookmarkStart w:name="z13967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68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150300, Республика Казахстан, Северо-Казахстанская область, Аккайынский район, село Смирново, улица Зеленая, 28. </w:t>
      </w:r>
    </w:p>
    <w:bookmarkEnd w:id="13579"/>
    <w:bookmarkStart w:name="z13969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Аккайынскому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580"/>
    <w:bookmarkStart w:name="z13970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581"/>
    <w:bookmarkStart w:name="z13971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582"/>
    <w:bookmarkStart w:name="z13972" w:id="1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583"/>
    <w:bookmarkStart w:name="z13973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584"/>
    <w:bookmarkStart w:name="z13974" w:id="13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585"/>
    <w:bookmarkStart w:name="z13975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586"/>
    <w:bookmarkStart w:name="z13976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587"/>
    <w:bookmarkStart w:name="z13977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588"/>
    <w:bookmarkStart w:name="z13978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589"/>
    <w:bookmarkStart w:name="z13979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590"/>
    <w:bookmarkStart w:name="z13980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591"/>
    <w:bookmarkStart w:name="z13981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592"/>
    <w:bookmarkStart w:name="z13982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593"/>
    <w:bookmarkStart w:name="z13983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594"/>
    <w:bookmarkStart w:name="z13984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595"/>
    <w:bookmarkStart w:name="z13985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596"/>
    <w:bookmarkStart w:name="z13986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597"/>
    <w:bookmarkStart w:name="z13987" w:id="1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598"/>
    <w:bookmarkStart w:name="z13988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599"/>
    <w:bookmarkStart w:name="z13989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600"/>
    <w:bookmarkStart w:name="z13990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601"/>
    <w:bookmarkStart w:name="z13991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602"/>
    <w:bookmarkStart w:name="z13992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603"/>
    <w:bookmarkStart w:name="z13993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604"/>
    <w:bookmarkStart w:name="z13994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3605"/>
    <w:bookmarkStart w:name="z13995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606"/>
    <w:bookmarkStart w:name="z13996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607"/>
    <w:bookmarkStart w:name="z13997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608"/>
    <w:bookmarkStart w:name="z13998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609"/>
    <w:bookmarkStart w:name="z13999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610"/>
    <w:bookmarkStart w:name="z14000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611"/>
    <w:bookmarkStart w:name="z14001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612"/>
    <w:bookmarkStart w:name="z14002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613"/>
    <w:bookmarkStart w:name="z14003"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614"/>
    <w:bookmarkStart w:name="z14004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615"/>
    <w:bookmarkStart w:name="z14005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616"/>
    <w:bookmarkStart w:name="z14006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617"/>
    <w:bookmarkStart w:name="z14007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618"/>
    <w:bookmarkStart w:name="z14008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619"/>
    <w:bookmarkStart w:name="z14009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620"/>
    <w:bookmarkStart w:name="z14010" w:id="13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621"/>
    <w:bookmarkStart w:name="z14011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22"/>
    <w:bookmarkStart w:name="z14012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23"/>
    <w:bookmarkStart w:name="z14013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624"/>
    <w:bookmarkStart w:name="z14014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625"/>
    <w:bookmarkStart w:name="z14015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626"/>
    <w:bookmarkStart w:name="z14016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627"/>
    <w:bookmarkStart w:name="z14017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628"/>
    <w:bookmarkStart w:name="z14018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629"/>
    <w:bookmarkStart w:name="z14019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630"/>
    <w:bookmarkStart w:name="z14020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631"/>
    <w:bookmarkStart w:name="z14021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632"/>
    <w:bookmarkStart w:name="z14022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633"/>
    <w:bookmarkStart w:name="z14023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634"/>
    <w:bookmarkStart w:name="z14024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635"/>
    <w:bookmarkStart w:name="z14025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636"/>
    <w:bookmarkStart w:name="z14026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27" w:id="13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638"/>
    <w:bookmarkStart w:name="z14028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639"/>
    <w:bookmarkStart w:name="z14029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640"/>
    <w:bookmarkStart w:name="z14030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641"/>
    <w:bookmarkStart w:name="z14031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642"/>
    <w:bookmarkStart w:name="z14032" w:id="13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643"/>
    <w:bookmarkStart w:name="z14033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4" w:id="13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645"/>
        </w:tc>
      </w:tr>
    </w:tbl>
    <w:bookmarkStart w:name="z14035" w:id="13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Тимирязевскому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646"/>
    <w:bookmarkStart w:name="z14037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Тимирязевскому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647"/>
    <w:bookmarkStart w:name="z14038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48"/>
    <w:bookmarkStart w:name="z14039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649"/>
    <w:bookmarkStart w:name="z14040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650"/>
    <w:bookmarkStart w:name="z14041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651"/>
    <w:bookmarkStart w:name="z14042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652"/>
    <w:bookmarkStart w:name="z14043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44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151100, Республика Казахстан, Северо-Казахстанская область, Тимирязевский район, село Тимирязево, улица Горького, 34. </w:t>
      </w:r>
    </w:p>
    <w:bookmarkEnd w:id="13654"/>
    <w:bookmarkStart w:name="z14045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Тимирязевскому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655"/>
    <w:bookmarkStart w:name="z14046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656"/>
    <w:bookmarkStart w:name="z14047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657"/>
    <w:bookmarkStart w:name="z14048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658"/>
    <w:bookmarkStart w:name="z14049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659"/>
    <w:bookmarkStart w:name="z14050" w:id="13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660"/>
    <w:bookmarkStart w:name="z14051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661"/>
    <w:bookmarkStart w:name="z14052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662"/>
    <w:bookmarkStart w:name="z14053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663"/>
    <w:bookmarkStart w:name="z14054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664"/>
    <w:bookmarkStart w:name="z14055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665"/>
    <w:bookmarkStart w:name="z14056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666"/>
    <w:bookmarkStart w:name="z14057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667"/>
    <w:bookmarkStart w:name="z14058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668"/>
    <w:bookmarkStart w:name="z14059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669"/>
    <w:bookmarkStart w:name="z14060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670"/>
    <w:bookmarkStart w:name="z14061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671"/>
    <w:bookmarkStart w:name="z14062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672"/>
    <w:bookmarkStart w:name="z14063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673"/>
    <w:bookmarkStart w:name="z14064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674"/>
    <w:bookmarkStart w:name="z14065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675"/>
    <w:bookmarkStart w:name="z14066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676"/>
    <w:bookmarkStart w:name="z14067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677"/>
    <w:bookmarkStart w:name="z14068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678"/>
    <w:bookmarkStart w:name="z14069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679"/>
    <w:bookmarkStart w:name="z14070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680"/>
    <w:bookmarkStart w:name="z14071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681"/>
    <w:bookmarkStart w:name="z14072" w:id="1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682"/>
    <w:bookmarkStart w:name="z14073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683"/>
    <w:bookmarkStart w:name="z14074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684"/>
    <w:bookmarkStart w:name="z14075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685"/>
    <w:bookmarkStart w:name="z14076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686"/>
    <w:bookmarkStart w:name="z14077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687"/>
    <w:bookmarkStart w:name="z14078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688"/>
    <w:bookmarkStart w:name="z14079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689"/>
    <w:bookmarkStart w:name="z14080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690"/>
    <w:bookmarkStart w:name="z14081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691"/>
    <w:bookmarkStart w:name="z14082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692"/>
    <w:bookmarkStart w:name="z14083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693"/>
    <w:bookmarkStart w:name="z14084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694"/>
    <w:bookmarkStart w:name="z14085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695"/>
    <w:bookmarkStart w:name="z14086" w:id="13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696"/>
    <w:bookmarkStart w:name="z14087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97"/>
    <w:bookmarkStart w:name="z14088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98"/>
    <w:bookmarkStart w:name="z14089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699"/>
    <w:bookmarkStart w:name="z14090" w:id="1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700"/>
    <w:bookmarkStart w:name="z14091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701"/>
    <w:bookmarkStart w:name="z14092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702"/>
    <w:bookmarkStart w:name="z14093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703"/>
    <w:bookmarkStart w:name="z14094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704"/>
    <w:bookmarkStart w:name="z14095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705"/>
    <w:bookmarkStart w:name="z14096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706"/>
    <w:bookmarkStart w:name="z14097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707"/>
    <w:bookmarkStart w:name="z14098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708"/>
    <w:bookmarkStart w:name="z14099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709"/>
    <w:bookmarkStart w:name="z14100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710"/>
    <w:bookmarkStart w:name="z14101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711"/>
    <w:bookmarkStart w:name="z14102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03" w:id="13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713"/>
    <w:bookmarkStart w:name="z14104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714"/>
    <w:bookmarkStart w:name="z14105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715"/>
    <w:bookmarkStart w:name="z14106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716"/>
    <w:bookmarkStart w:name="z14107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717"/>
    <w:bookmarkStart w:name="z14108" w:id="13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718"/>
    <w:bookmarkStart w:name="z14109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7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0" w:id="13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720"/>
        </w:tc>
      </w:tr>
    </w:tbl>
    <w:bookmarkStart w:name="z14111" w:id="13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Айыртаускому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721"/>
    <w:bookmarkStart w:name="z14113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Айыртаускому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722"/>
    <w:bookmarkStart w:name="z14114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23"/>
    <w:bookmarkStart w:name="z14115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724"/>
    <w:bookmarkStart w:name="z14116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725"/>
    <w:bookmarkStart w:name="z14117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726"/>
    <w:bookmarkStart w:name="z14118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727"/>
    <w:bookmarkStart w:name="z14119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0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150100, Республика Казахстан, Северо-Казахстанская область, Айыртауский район, село Саумалколь, улица Матросова, 19. </w:t>
      </w:r>
    </w:p>
    <w:bookmarkEnd w:id="13729"/>
    <w:bookmarkStart w:name="z14121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Айыртаускому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730"/>
    <w:bookmarkStart w:name="z14122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731"/>
    <w:bookmarkStart w:name="z14123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732"/>
    <w:bookmarkStart w:name="z14124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733"/>
    <w:bookmarkStart w:name="z14125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734"/>
    <w:bookmarkStart w:name="z14126" w:id="13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735"/>
    <w:bookmarkStart w:name="z14127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736"/>
    <w:bookmarkStart w:name="z14128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737"/>
    <w:bookmarkStart w:name="z14129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738"/>
    <w:bookmarkStart w:name="z14130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739"/>
    <w:bookmarkStart w:name="z14131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740"/>
    <w:bookmarkStart w:name="z14132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741"/>
    <w:bookmarkStart w:name="z14133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742"/>
    <w:bookmarkStart w:name="z14134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743"/>
    <w:bookmarkStart w:name="z14135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744"/>
    <w:bookmarkStart w:name="z14136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745"/>
    <w:bookmarkStart w:name="z14137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746"/>
    <w:bookmarkStart w:name="z14138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747"/>
    <w:bookmarkStart w:name="z14139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748"/>
    <w:bookmarkStart w:name="z14140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749"/>
    <w:bookmarkStart w:name="z14141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750"/>
    <w:bookmarkStart w:name="z14142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751"/>
    <w:bookmarkStart w:name="z14143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752"/>
    <w:bookmarkStart w:name="z14144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753"/>
    <w:bookmarkStart w:name="z14145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754"/>
    <w:bookmarkStart w:name="z14146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755"/>
    <w:bookmarkStart w:name="z14147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756"/>
    <w:bookmarkStart w:name="z14148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757"/>
    <w:bookmarkStart w:name="z14149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758"/>
    <w:bookmarkStart w:name="z14150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759"/>
    <w:bookmarkStart w:name="z14151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760"/>
    <w:bookmarkStart w:name="z14152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761"/>
    <w:bookmarkStart w:name="z14153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762"/>
    <w:bookmarkStart w:name="z14154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763"/>
    <w:bookmarkStart w:name="z14155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764"/>
    <w:bookmarkStart w:name="z14156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765"/>
    <w:bookmarkStart w:name="z14157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766"/>
    <w:bookmarkStart w:name="z14158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767"/>
    <w:bookmarkStart w:name="z14159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768"/>
    <w:bookmarkStart w:name="z14160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769"/>
    <w:bookmarkStart w:name="z14161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770"/>
    <w:bookmarkStart w:name="z14162" w:id="13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771"/>
    <w:bookmarkStart w:name="z14163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72"/>
    <w:bookmarkStart w:name="z14164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73"/>
    <w:bookmarkStart w:name="z14165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774"/>
    <w:bookmarkStart w:name="z14166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775"/>
    <w:bookmarkStart w:name="z14167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776"/>
    <w:bookmarkStart w:name="z14168" w:id="1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777"/>
    <w:bookmarkStart w:name="z14169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778"/>
    <w:bookmarkStart w:name="z14170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779"/>
    <w:bookmarkStart w:name="z14171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780"/>
    <w:bookmarkStart w:name="z14172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781"/>
    <w:bookmarkStart w:name="z14173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782"/>
    <w:bookmarkStart w:name="z14174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783"/>
    <w:bookmarkStart w:name="z14175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784"/>
    <w:bookmarkStart w:name="z14176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785"/>
    <w:bookmarkStart w:name="z14177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786"/>
    <w:bookmarkStart w:name="z14178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79" w:id="13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788"/>
    <w:bookmarkStart w:name="z14180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789"/>
    <w:bookmarkStart w:name="z14181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790"/>
    <w:bookmarkStart w:name="z14182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791"/>
    <w:bookmarkStart w:name="z14183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792"/>
    <w:bookmarkStart w:name="z14184" w:id="13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793"/>
    <w:bookmarkStart w:name="z14185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7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6" w:id="13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795"/>
        </w:tc>
      </w:tr>
    </w:tbl>
    <w:bookmarkStart w:name="z14187" w:id="13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Акжарскому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796"/>
    <w:bookmarkStart w:name="z14189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Акжарскому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797"/>
    <w:bookmarkStart w:name="z14190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98"/>
    <w:bookmarkStart w:name="z14191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799"/>
    <w:bookmarkStart w:name="z14192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800"/>
    <w:bookmarkStart w:name="z14193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801"/>
    <w:bookmarkStart w:name="z14194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802"/>
    <w:bookmarkStart w:name="z14195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96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150200, Республика Казахстан, Северо-Казахстанская область, Акжарский район, село Талшик, улица Аблай хана, 3. </w:t>
      </w:r>
    </w:p>
    <w:bookmarkEnd w:id="13804"/>
    <w:bookmarkStart w:name="z14197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Акжарскому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805"/>
    <w:bookmarkStart w:name="z14198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806"/>
    <w:bookmarkStart w:name="z14199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807"/>
    <w:bookmarkStart w:name="z14200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808"/>
    <w:bookmarkStart w:name="z14201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809"/>
    <w:bookmarkStart w:name="z14202" w:id="13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810"/>
    <w:bookmarkStart w:name="z14203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811"/>
    <w:bookmarkStart w:name="z14204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812"/>
    <w:bookmarkStart w:name="z14205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813"/>
    <w:bookmarkStart w:name="z14206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814"/>
    <w:bookmarkStart w:name="z14207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815"/>
    <w:bookmarkStart w:name="z14208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816"/>
    <w:bookmarkStart w:name="z14209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817"/>
    <w:bookmarkStart w:name="z14210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818"/>
    <w:bookmarkStart w:name="z14211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819"/>
    <w:bookmarkStart w:name="z14212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820"/>
    <w:bookmarkStart w:name="z14213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821"/>
    <w:bookmarkStart w:name="z14214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822"/>
    <w:bookmarkStart w:name="z14215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823"/>
    <w:bookmarkStart w:name="z14216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824"/>
    <w:bookmarkStart w:name="z14217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825"/>
    <w:bookmarkStart w:name="z14218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826"/>
    <w:bookmarkStart w:name="z14219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827"/>
    <w:bookmarkStart w:name="z14220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828"/>
    <w:bookmarkStart w:name="z14221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829"/>
    <w:bookmarkStart w:name="z14222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830"/>
    <w:bookmarkStart w:name="z14223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831"/>
    <w:bookmarkStart w:name="z14224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832"/>
    <w:bookmarkStart w:name="z14225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833"/>
    <w:bookmarkStart w:name="z14226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834"/>
    <w:bookmarkStart w:name="z14227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835"/>
    <w:bookmarkStart w:name="z14228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836"/>
    <w:bookmarkStart w:name="z14229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837"/>
    <w:bookmarkStart w:name="z14230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838"/>
    <w:bookmarkStart w:name="z14231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839"/>
    <w:bookmarkStart w:name="z14232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840"/>
    <w:bookmarkStart w:name="z14233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841"/>
    <w:bookmarkStart w:name="z14234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842"/>
    <w:bookmarkStart w:name="z14235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843"/>
    <w:bookmarkStart w:name="z14236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844"/>
    <w:bookmarkStart w:name="z14237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845"/>
    <w:bookmarkStart w:name="z14238" w:id="13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846"/>
    <w:bookmarkStart w:name="z14239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47"/>
    <w:bookmarkStart w:name="z14240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48"/>
    <w:bookmarkStart w:name="z14241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849"/>
    <w:bookmarkStart w:name="z14242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850"/>
    <w:bookmarkStart w:name="z14243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851"/>
    <w:bookmarkStart w:name="z14244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852"/>
    <w:bookmarkStart w:name="z14245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853"/>
    <w:bookmarkStart w:name="z14246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854"/>
    <w:bookmarkStart w:name="z14247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855"/>
    <w:bookmarkStart w:name="z14248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856"/>
    <w:bookmarkStart w:name="z14249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857"/>
    <w:bookmarkStart w:name="z14250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858"/>
    <w:bookmarkStart w:name="z14251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859"/>
    <w:bookmarkStart w:name="z14252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860"/>
    <w:bookmarkStart w:name="z14253" w:id="1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861"/>
    <w:bookmarkStart w:name="z14254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8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55" w:id="13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863"/>
    <w:bookmarkStart w:name="z14256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864"/>
    <w:bookmarkStart w:name="z14257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865"/>
    <w:bookmarkStart w:name="z14258" w:id="1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866"/>
    <w:bookmarkStart w:name="z14259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867"/>
    <w:bookmarkStart w:name="z14260" w:id="13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868"/>
    <w:bookmarkStart w:name="z14261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2" w:id="13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870"/>
        </w:tc>
      </w:tr>
    </w:tbl>
    <w:bookmarkStart w:name="z14263" w:id="13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Тайыншинскому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871"/>
    <w:bookmarkStart w:name="z14265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Тайыншинскому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872"/>
    <w:bookmarkStart w:name="z14266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73"/>
    <w:bookmarkStart w:name="z14267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874"/>
    <w:bookmarkStart w:name="z14268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875"/>
    <w:bookmarkStart w:name="z14269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876"/>
    <w:bookmarkStart w:name="z14270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877"/>
    <w:bookmarkStart w:name="z14271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72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151000, Республика Казахстан, Северо-Казахстанская область, Тайыншинский район, город Тайынша, улица Астана, 170. </w:t>
      </w:r>
    </w:p>
    <w:bookmarkEnd w:id="13879"/>
    <w:bookmarkStart w:name="z14273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Тайыншинскому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880"/>
    <w:bookmarkStart w:name="z14274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881"/>
    <w:bookmarkStart w:name="z14275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882"/>
    <w:bookmarkStart w:name="z14276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883"/>
    <w:bookmarkStart w:name="z14277" w:id="1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884"/>
    <w:bookmarkStart w:name="z14278" w:id="13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885"/>
    <w:bookmarkStart w:name="z14279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886"/>
    <w:bookmarkStart w:name="z14280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887"/>
    <w:bookmarkStart w:name="z14281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888"/>
    <w:bookmarkStart w:name="z14282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889"/>
    <w:bookmarkStart w:name="z14283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890"/>
    <w:bookmarkStart w:name="z14284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891"/>
    <w:bookmarkStart w:name="z14285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892"/>
    <w:bookmarkStart w:name="z14286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893"/>
    <w:bookmarkStart w:name="z14287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894"/>
    <w:bookmarkStart w:name="z14288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895"/>
    <w:bookmarkStart w:name="z14289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896"/>
    <w:bookmarkStart w:name="z14290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897"/>
    <w:bookmarkStart w:name="z14291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898"/>
    <w:bookmarkStart w:name="z14292" w:id="1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899"/>
    <w:bookmarkStart w:name="z14293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900"/>
    <w:bookmarkStart w:name="z14294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901"/>
    <w:bookmarkStart w:name="z14295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902"/>
    <w:bookmarkStart w:name="z14296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3903"/>
    <w:bookmarkStart w:name="z14297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904"/>
    <w:bookmarkStart w:name="z14298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905"/>
    <w:bookmarkStart w:name="z14299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906"/>
    <w:bookmarkStart w:name="z14300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907"/>
    <w:bookmarkStart w:name="z14301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908"/>
    <w:bookmarkStart w:name="z14302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909"/>
    <w:bookmarkStart w:name="z14303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910"/>
    <w:bookmarkStart w:name="z14304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911"/>
    <w:bookmarkStart w:name="z14305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912"/>
    <w:bookmarkStart w:name="z14306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913"/>
    <w:bookmarkStart w:name="z14307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914"/>
    <w:bookmarkStart w:name="z14308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915"/>
    <w:bookmarkStart w:name="z14309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916"/>
    <w:bookmarkStart w:name="z14310" w:id="1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917"/>
    <w:bookmarkStart w:name="z14311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918"/>
    <w:bookmarkStart w:name="z14312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919"/>
    <w:bookmarkStart w:name="z14313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920"/>
    <w:bookmarkStart w:name="z14314" w:id="13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921"/>
    <w:bookmarkStart w:name="z14315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22"/>
    <w:bookmarkStart w:name="z14316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23"/>
    <w:bookmarkStart w:name="z14317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924"/>
    <w:bookmarkStart w:name="z14318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3925"/>
    <w:bookmarkStart w:name="z14319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3926"/>
    <w:bookmarkStart w:name="z14320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3927"/>
    <w:bookmarkStart w:name="z14321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3928"/>
    <w:bookmarkStart w:name="z14322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3929"/>
    <w:bookmarkStart w:name="z14323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3930"/>
    <w:bookmarkStart w:name="z14324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3931"/>
    <w:bookmarkStart w:name="z14325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3932"/>
    <w:bookmarkStart w:name="z14326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3933"/>
    <w:bookmarkStart w:name="z14327" w:id="1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3934"/>
    <w:bookmarkStart w:name="z14328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3935"/>
    <w:bookmarkStart w:name="z14329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3936"/>
    <w:bookmarkStart w:name="z14330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39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31" w:id="13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3938"/>
    <w:bookmarkStart w:name="z14332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3939"/>
    <w:bookmarkStart w:name="z14333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940"/>
    <w:bookmarkStart w:name="z14334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3941"/>
    <w:bookmarkStart w:name="z14335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3942"/>
    <w:bookmarkStart w:name="z14336" w:id="13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3943"/>
    <w:bookmarkStart w:name="z14337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39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38" w:id="13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3945"/>
        </w:tc>
      </w:tr>
    </w:tbl>
    <w:bookmarkStart w:name="z14339" w:id="13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Уалихановскому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946"/>
    <w:bookmarkStart w:name="z14341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Уалихановскому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3947"/>
    <w:bookmarkStart w:name="z14342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948"/>
    <w:bookmarkStart w:name="z14343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3949"/>
    <w:bookmarkStart w:name="z14344" w:id="1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3950"/>
    <w:bookmarkStart w:name="z14345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3951"/>
    <w:bookmarkStart w:name="z14346" w:id="1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3952"/>
    <w:bookmarkStart w:name="z14347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3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48" w:id="1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151200, Республика Казахстан, Северо-Казахстанская область, Уалихановский район, село Кишкенеколь, улица Гагарина, 72. </w:t>
      </w:r>
    </w:p>
    <w:bookmarkEnd w:id="13954"/>
    <w:bookmarkStart w:name="z14349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Уалихановскому району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3955"/>
    <w:bookmarkStart w:name="z14350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3956"/>
    <w:bookmarkStart w:name="z14351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3957"/>
    <w:bookmarkStart w:name="z14352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3958"/>
    <w:bookmarkStart w:name="z14353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3959"/>
    <w:bookmarkStart w:name="z14354" w:id="13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3960"/>
    <w:bookmarkStart w:name="z14355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3961"/>
    <w:bookmarkStart w:name="z14356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3962"/>
    <w:bookmarkStart w:name="z14357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3963"/>
    <w:bookmarkStart w:name="z14358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3964"/>
    <w:bookmarkStart w:name="z14359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3965"/>
    <w:bookmarkStart w:name="z14360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3966"/>
    <w:bookmarkStart w:name="z14361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3967"/>
    <w:bookmarkStart w:name="z14362" w:id="1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3968"/>
    <w:bookmarkStart w:name="z14363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3969"/>
    <w:bookmarkStart w:name="z14364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3970"/>
    <w:bookmarkStart w:name="z14365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3971"/>
    <w:bookmarkStart w:name="z14366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3972"/>
    <w:bookmarkStart w:name="z14367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3973"/>
    <w:bookmarkStart w:name="z14368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3974"/>
    <w:bookmarkStart w:name="z14369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3975"/>
    <w:bookmarkStart w:name="z14370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3976"/>
    <w:bookmarkStart w:name="z14371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3977"/>
    <w:bookmarkStart w:name="z14372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3978"/>
    <w:bookmarkStart w:name="z14373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3979"/>
    <w:bookmarkStart w:name="z14374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3980"/>
    <w:bookmarkStart w:name="z14375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3981"/>
    <w:bookmarkStart w:name="z14376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3982"/>
    <w:bookmarkStart w:name="z14377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3983"/>
    <w:bookmarkStart w:name="z14378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3984"/>
    <w:bookmarkStart w:name="z14379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3985"/>
    <w:bookmarkStart w:name="z14380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3986"/>
    <w:bookmarkStart w:name="z14381" w:id="1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3987"/>
    <w:bookmarkStart w:name="z14382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3988"/>
    <w:bookmarkStart w:name="z14383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3989"/>
    <w:bookmarkStart w:name="z14384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3990"/>
    <w:bookmarkStart w:name="z14385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3991"/>
    <w:bookmarkStart w:name="z14386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3992"/>
    <w:bookmarkStart w:name="z14387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3993"/>
    <w:bookmarkStart w:name="z14388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3994"/>
    <w:bookmarkStart w:name="z14389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3995"/>
    <w:bookmarkStart w:name="z14390" w:id="13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996"/>
    <w:bookmarkStart w:name="z14391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97"/>
    <w:bookmarkStart w:name="z14392" w:id="1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98"/>
    <w:bookmarkStart w:name="z14393"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3999"/>
    <w:bookmarkStart w:name="z14394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000"/>
    <w:bookmarkStart w:name="z14395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001"/>
    <w:bookmarkStart w:name="z14396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002"/>
    <w:bookmarkStart w:name="z14397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003"/>
    <w:bookmarkStart w:name="z14398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004"/>
    <w:bookmarkStart w:name="z14399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005"/>
    <w:bookmarkStart w:name="z14400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006"/>
    <w:bookmarkStart w:name="z14401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007"/>
    <w:bookmarkStart w:name="z14402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008"/>
    <w:bookmarkStart w:name="z14403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009"/>
    <w:bookmarkStart w:name="z14404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010"/>
    <w:bookmarkStart w:name="z14405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011"/>
    <w:bookmarkStart w:name="z14406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0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7" w:id="14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013"/>
    <w:bookmarkStart w:name="z14408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014"/>
    <w:bookmarkStart w:name="z14409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015"/>
    <w:bookmarkStart w:name="z14410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016"/>
    <w:bookmarkStart w:name="z14411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017"/>
    <w:bookmarkStart w:name="z14412" w:id="14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018"/>
    <w:bookmarkStart w:name="z14413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0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4" w:id="14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020"/>
        </w:tc>
      </w:tr>
    </w:tbl>
    <w:bookmarkStart w:name="z14415" w:id="14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району имени Габита</w:t>
      </w:r>
      <w:r>
        <w:br/>
      </w:r>
      <w:r>
        <w:rPr>
          <w:rFonts w:ascii="Times New Roman"/>
          <w:b/>
          <w:i w:val="false"/>
          <w:color w:val="000000"/>
        </w:rPr>
        <w:t>Мусрепова Департамента государственных доходов по Северо-</w:t>
      </w:r>
      <w:r>
        <w:br/>
      </w:r>
      <w:r>
        <w:rPr>
          <w:rFonts w:ascii="Times New Roman"/>
          <w:b/>
          <w:i w:val="false"/>
          <w:color w:val="000000"/>
        </w:rPr>
        <w:t>Казахстанской 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021"/>
    <w:bookmarkStart w:name="z14417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Положение об Управлении государственных доходов по району имени Габита Мусрепова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022"/>
    <w:bookmarkStart w:name="z14418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23"/>
    <w:bookmarkStart w:name="z14419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024"/>
    <w:bookmarkStart w:name="z14420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025"/>
    <w:bookmarkStart w:name="z14421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026"/>
    <w:bookmarkStart w:name="z14422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027"/>
    <w:bookmarkStart w:name="z14423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24" w:id="1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150400, Республика Казахстан, Северо-Казахстанская область, район имени Габита Мусрепова, село Новоишимское, улица Аблай хана, 63. </w:t>
      </w:r>
    </w:p>
    <w:bookmarkEnd w:id="14029"/>
    <w:bookmarkStart w:name="z14425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Положение об Управлении государственных доходов по району имени Габита Мусрепова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4030"/>
    <w:bookmarkStart w:name="z14426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031"/>
    <w:bookmarkStart w:name="z14427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032"/>
    <w:bookmarkStart w:name="z14428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033"/>
    <w:bookmarkStart w:name="z14429" w:id="1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034"/>
    <w:bookmarkStart w:name="z14430" w:id="14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035"/>
    <w:bookmarkStart w:name="z14431" w:id="1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036"/>
    <w:bookmarkStart w:name="z14432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037"/>
    <w:bookmarkStart w:name="z14433" w:id="1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038"/>
    <w:bookmarkStart w:name="z14434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039"/>
    <w:bookmarkStart w:name="z14435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040"/>
    <w:bookmarkStart w:name="z14436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041"/>
    <w:bookmarkStart w:name="z14437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042"/>
    <w:bookmarkStart w:name="z14438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043"/>
    <w:bookmarkStart w:name="z14439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044"/>
    <w:bookmarkStart w:name="z14440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045"/>
    <w:bookmarkStart w:name="z14441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046"/>
    <w:bookmarkStart w:name="z14442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047"/>
    <w:bookmarkStart w:name="z14443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048"/>
    <w:bookmarkStart w:name="z14444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049"/>
    <w:bookmarkStart w:name="z14445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050"/>
    <w:bookmarkStart w:name="z14446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051"/>
    <w:bookmarkStart w:name="z14447" w:id="1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052"/>
    <w:bookmarkStart w:name="z14448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053"/>
    <w:bookmarkStart w:name="z14449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054"/>
    <w:bookmarkStart w:name="z14450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055"/>
    <w:bookmarkStart w:name="z14451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056"/>
    <w:bookmarkStart w:name="z14452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057"/>
    <w:bookmarkStart w:name="z14453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058"/>
    <w:bookmarkStart w:name="z14454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059"/>
    <w:bookmarkStart w:name="z14455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060"/>
    <w:bookmarkStart w:name="z14456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061"/>
    <w:bookmarkStart w:name="z14457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062"/>
    <w:bookmarkStart w:name="z14458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063"/>
    <w:bookmarkStart w:name="z14459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064"/>
    <w:bookmarkStart w:name="z14460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065"/>
    <w:bookmarkStart w:name="z14461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066"/>
    <w:bookmarkStart w:name="z14462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067"/>
    <w:bookmarkStart w:name="z14463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068"/>
    <w:bookmarkStart w:name="z14464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069"/>
    <w:bookmarkStart w:name="z14465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070"/>
    <w:bookmarkStart w:name="z14466" w:id="14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071"/>
    <w:bookmarkStart w:name="z14467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72"/>
    <w:bookmarkStart w:name="z14468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73"/>
    <w:bookmarkStart w:name="z14469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074"/>
    <w:bookmarkStart w:name="z14470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075"/>
    <w:bookmarkStart w:name="z14471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076"/>
    <w:bookmarkStart w:name="z14472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077"/>
    <w:bookmarkStart w:name="z14473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078"/>
    <w:bookmarkStart w:name="z14474"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079"/>
    <w:bookmarkStart w:name="z14475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080"/>
    <w:bookmarkStart w:name="z14476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081"/>
    <w:bookmarkStart w:name="z14477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082"/>
    <w:bookmarkStart w:name="z14478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083"/>
    <w:bookmarkStart w:name="z14479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084"/>
    <w:bookmarkStart w:name="z14480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085"/>
    <w:bookmarkStart w:name="z14481" w:id="1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086"/>
    <w:bookmarkStart w:name="z14482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83" w:id="14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088"/>
    <w:bookmarkStart w:name="z14484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089"/>
    <w:bookmarkStart w:name="z14485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090"/>
    <w:bookmarkStart w:name="z14486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091"/>
    <w:bookmarkStart w:name="z14487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092"/>
    <w:bookmarkStart w:name="z14488" w:id="14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093"/>
    <w:bookmarkStart w:name="z14489" w:id="1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0" w:id="14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095"/>
        </w:tc>
      </w:tr>
    </w:tbl>
    <w:bookmarkStart w:name="z14491" w:id="14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Петропавловск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Северо-Казахстанской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096"/>
    <w:bookmarkStart w:name="z14493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Петропавловск Департамента государственных доходов по Северо-Казахстанской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097"/>
    <w:bookmarkStart w:name="z14494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98"/>
    <w:bookmarkStart w:name="z14495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099"/>
    <w:bookmarkStart w:name="z14496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100"/>
    <w:bookmarkStart w:name="z14497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101"/>
    <w:bookmarkStart w:name="z14498" w:id="1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102"/>
    <w:bookmarkStart w:name="z14499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00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150000, Республика Казахстан, Северо-Казахстанская область, город Петропавловск, улица Мира, 85. </w:t>
      </w:r>
    </w:p>
    <w:bookmarkEnd w:id="14104"/>
    <w:bookmarkStart w:name="z14501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Петропавловск Департамента государственных доходов по Северо-Казахстанской области Комитета государственных доходов Министерства финансов Республики Казахстан".</w:t>
      </w:r>
    </w:p>
    <w:bookmarkEnd w:id="14105"/>
    <w:bookmarkStart w:name="z14502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106"/>
    <w:bookmarkStart w:name="z14503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107"/>
    <w:bookmarkStart w:name="z14504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108"/>
    <w:bookmarkStart w:name="z14505" w:id="1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109"/>
    <w:bookmarkStart w:name="z14506" w:id="14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110"/>
    <w:bookmarkStart w:name="z14507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111"/>
    <w:bookmarkStart w:name="z14508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112"/>
    <w:bookmarkStart w:name="z14509" w:id="1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113"/>
    <w:bookmarkStart w:name="z14510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114"/>
    <w:bookmarkStart w:name="z14511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115"/>
    <w:bookmarkStart w:name="z14512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116"/>
    <w:bookmarkStart w:name="z14513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117"/>
    <w:bookmarkStart w:name="z14514" w:id="1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118"/>
    <w:bookmarkStart w:name="z14515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119"/>
    <w:bookmarkStart w:name="z14516" w:id="1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120"/>
    <w:bookmarkStart w:name="z14517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121"/>
    <w:bookmarkStart w:name="z14518" w:id="1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122"/>
    <w:bookmarkStart w:name="z14519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123"/>
    <w:bookmarkStart w:name="z14520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124"/>
    <w:bookmarkStart w:name="z14521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125"/>
    <w:bookmarkStart w:name="z14522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126"/>
    <w:bookmarkStart w:name="z14523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127"/>
    <w:bookmarkStart w:name="z14524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128"/>
    <w:bookmarkStart w:name="z14525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129"/>
    <w:bookmarkStart w:name="z14526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130"/>
    <w:bookmarkStart w:name="z14527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131"/>
    <w:bookmarkStart w:name="z14528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132"/>
    <w:bookmarkStart w:name="z14529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133"/>
    <w:bookmarkStart w:name="z14530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134"/>
    <w:bookmarkStart w:name="z14531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135"/>
    <w:bookmarkStart w:name="z14532" w:id="1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136"/>
    <w:bookmarkStart w:name="z14533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137"/>
    <w:bookmarkStart w:name="z14534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138"/>
    <w:bookmarkStart w:name="z14535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139"/>
    <w:bookmarkStart w:name="z14536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140"/>
    <w:bookmarkStart w:name="z14537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141"/>
    <w:bookmarkStart w:name="z14538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142"/>
    <w:bookmarkStart w:name="z14539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143"/>
    <w:bookmarkStart w:name="z14540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144"/>
    <w:bookmarkStart w:name="z14541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145"/>
    <w:bookmarkStart w:name="z14542" w:id="14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146"/>
    <w:bookmarkStart w:name="z14543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47"/>
    <w:bookmarkStart w:name="z14544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48"/>
    <w:bookmarkStart w:name="z14545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149"/>
    <w:bookmarkStart w:name="z14546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150"/>
    <w:bookmarkStart w:name="z14547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151"/>
    <w:bookmarkStart w:name="z14548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152"/>
    <w:bookmarkStart w:name="z14549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153"/>
    <w:bookmarkStart w:name="z14550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154"/>
    <w:bookmarkStart w:name="z14551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155"/>
    <w:bookmarkStart w:name="z14552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156"/>
    <w:bookmarkStart w:name="z14553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157"/>
    <w:bookmarkStart w:name="z14554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158"/>
    <w:bookmarkStart w:name="z14555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159"/>
    <w:bookmarkStart w:name="z14556" w:id="1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160"/>
    <w:bookmarkStart w:name="z14557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161"/>
    <w:bookmarkStart w:name="z14558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59" w:id="14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163"/>
    <w:bookmarkStart w:name="z14560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164"/>
    <w:bookmarkStart w:name="z14561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165"/>
    <w:bookmarkStart w:name="z14562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166"/>
    <w:bookmarkStart w:name="z14563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167"/>
    <w:bookmarkStart w:name="z14564" w:id="14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168"/>
    <w:bookmarkStart w:name="z14565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6" w:id="14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170"/>
        </w:tc>
      </w:tr>
    </w:tbl>
    <w:bookmarkStart w:name="z14567" w:id="14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Шымкент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171"/>
    <w:bookmarkStart w:name="z14569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Шымкент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172"/>
    <w:bookmarkStart w:name="z14570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73"/>
    <w:bookmarkStart w:name="z14571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174"/>
    <w:bookmarkStart w:name="z14572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175"/>
    <w:bookmarkStart w:name="z14573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176"/>
    <w:bookmarkStart w:name="z14574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177"/>
    <w:bookmarkStart w:name="z14575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76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160021, Республика Казахстан, Южно-Казахстанская область, город Шымкент, улица Байтурсынова.</w:t>
      </w:r>
    </w:p>
    <w:bookmarkEnd w:id="14179"/>
    <w:bookmarkStart w:name="z14577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Шымкент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180"/>
    <w:bookmarkStart w:name="z14578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181"/>
    <w:bookmarkStart w:name="z14579" w:id="1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182"/>
    <w:bookmarkStart w:name="z14580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183"/>
    <w:bookmarkStart w:name="z14581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184"/>
    <w:bookmarkStart w:name="z14582" w:id="14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185"/>
    <w:bookmarkStart w:name="z14583" w:id="1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186"/>
    <w:bookmarkStart w:name="z14584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187"/>
    <w:bookmarkStart w:name="z14585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188"/>
    <w:bookmarkStart w:name="z14586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189"/>
    <w:bookmarkStart w:name="z14587" w:id="1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190"/>
    <w:bookmarkStart w:name="z14588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191"/>
    <w:bookmarkStart w:name="z14589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192"/>
    <w:bookmarkStart w:name="z14590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193"/>
    <w:bookmarkStart w:name="z14591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194"/>
    <w:bookmarkStart w:name="z14592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195"/>
    <w:bookmarkStart w:name="z14593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196"/>
    <w:bookmarkStart w:name="z14594" w:id="1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197"/>
    <w:bookmarkStart w:name="z14595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198"/>
    <w:bookmarkStart w:name="z14596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199"/>
    <w:bookmarkStart w:name="z14597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200"/>
    <w:bookmarkStart w:name="z14598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201"/>
    <w:bookmarkStart w:name="z14599" w:id="1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202"/>
    <w:bookmarkStart w:name="z14600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203"/>
    <w:bookmarkStart w:name="z14601" w:id="1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204"/>
    <w:bookmarkStart w:name="z14602" w:id="1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4205"/>
    <w:bookmarkStart w:name="z14603" w:id="1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206"/>
    <w:bookmarkStart w:name="z14604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207"/>
    <w:bookmarkStart w:name="z14605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208"/>
    <w:bookmarkStart w:name="z14606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209"/>
    <w:bookmarkStart w:name="z14607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210"/>
    <w:bookmarkStart w:name="z14608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211"/>
    <w:bookmarkStart w:name="z14609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212"/>
    <w:bookmarkStart w:name="z14610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213"/>
    <w:bookmarkStart w:name="z14611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214"/>
    <w:bookmarkStart w:name="z14612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215"/>
    <w:bookmarkStart w:name="z14613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216"/>
    <w:bookmarkStart w:name="z14614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217"/>
    <w:bookmarkStart w:name="z14615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218"/>
    <w:bookmarkStart w:name="z14616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219"/>
    <w:bookmarkStart w:name="z14617" w:id="1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220"/>
    <w:bookmarkStart w:name="z14618" w:id="14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221"/>
    <w:bookmarkStart w:name="z14619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22"/>
    <w:bookmarkStart w:name="z14620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23"/>
    <w:bookmarkStart w:name="z14621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224"/>
    <w:bookmarkStart w:name="z14622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225"/>
    <w:bookmarkStart w:name="z14623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226"/>
    <w:bookmarkStart w:name="z14624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227"/>
    <w:bookmarkStart w:name="z14625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228"/>
    <w:bookmarkStart w:name="z14626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229"/>
    <w:bookmarkStart w:name="z14627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230"/>
    <w:bookmarkStart w:name="z14628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231"/>
    <w:bookmarkStart w:name="z14629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232"/>
    <w:bookmarkStart w:name="z14630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233"/>
    <w:bookmarkStart w:name="z14631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234"/>
    <w:bookmarkStart w:name="z14632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235"/>
    <w:bookmarkStart w:name="z14633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236"/>
    <w:bookmarkStart w:name="z14634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35" w:id="14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238"/>
    <w:bookmarkStart w:name="z14636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239"/>
    <w:bookmarkStart w:name="z14637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240"/>
    <w:bookmarkStart w:name="z14638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241"/>
    <w:bookmarkStart w:name="z14639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242"/>
    <w:bookmarkStart w:name="z14640" w:id="14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243"/>
    <w:bookmarkStart w:name="z14641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2" w:id="14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245"/>
        </w:tc>
      </w:tr>
    </w:tbl>
    <w:bookmarkStart w:name="z14643" w:id="14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Арыс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246"/>
    <w:bookmarkStart w:name="z14645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Арыс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247"/>
    <w:bookmarkStart w:name="z14646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48"/>
    <w:bookmarkStart w:name="z14647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249"/>
    <w:bookmarkStart w:name="z14648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250"/>
    <w:bookmarkStart w:name="z14649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251"/>
    <w:bookmarkStart w:name="z14650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252"/>
    <w:bookmarkStart w:name="z14651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52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160100, Республика Казахстан, Южно-Казахстанская область, город Арысь, улица Айтеке би, 2. </w:t>
      </w:r>
    </w:p>
    <w:bookmarkEnd w:id="14254"/>
    <w:bookmarkStart w:name="z14653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Арыс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255"/>
    <w:bookmarkStart w:name="z14654" w:id="1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256"/>
    <w:bookmarkStart w:name="z14655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257"/>
    <w:bookmarkStart w:name="z14656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258"/>
    <w:bookmarkStart w:name="z14657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259"/>
    <w:bookmarkStart w:name="z14658" w:id="14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260"/>
    <w:bookmarkStart w:name="z14659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261"/>
    <w:bookmarkStart w:name="z14660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262"/>
    <w:bookmarkStart w:name="z14661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263"/>
    <w:bookmarkStart w:name="z14662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264"/>
    <w:bookmarkStart w:name="z14663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265"/>
    <w:bookmarkStart w:name="z14664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266"/>
    <w:bookmarkStart w:name="z14665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267"/>
    <w:bookmarkStart w:name="z14666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268"/>
    <w:bookmarkStart w:name="z14667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269"/>
    <w:bookmarkStart w:name="z14668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270"/>
    <w:bookmarkStart w:name="z14669" w:id="1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271"/>
    <w:bookmarkStart w:name="z14670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272"/>
    <w:bookmarkStart w:name="z14671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273"/>
    <w:bookmarkStart w:name="z14672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274"/>
    <w:bookmarkStart w:name="z14673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275"/>
    <w:bookmarkStart w:name="z14674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276"/>
    <w:bookmarkStart w:name="z14675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277"/>
    <w:bookmarkStart w:name="z14676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278"/>
    <w:bookmarkStart w:name="z14677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279"/>
    <w:bookmarkStart w:name="z14678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280"/>
    <w:bookmarkStart w:name="z14679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281"/>
    <w:bookmarkStart w:name="z14680" w:id="1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282"/>
    <w:bookmarkStart w:name="z14681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283"/>
    <w:bookmarkStart w:name="z14682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284"/>
    <w:bookmarkStart w:name="z14683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285"/>
    <w:bookmarkStart w:name="z14684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286"/>
    <w:bookmarkStart w:name="z14685" w:id="1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287"/>
    <w:bookmarkStart w:name="z14686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288"/>
    <w:bookmarkStart w:name="z14687" w:id="1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289"/>
    <w:bookmarkStart w:name="z14688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290"/>
    <w:bookmarkStart w:name="z14689" w:id="1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291"/>
    <w:bookmarkStart w:name="z14690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292"/>
    <w:bookmarkStart w:name="z14691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293"/>
    <w:bookmarkStart w:name="z14692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294"/>
    <w:bookmarkStart w:name="z14693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295"/>
    <w:bookmarkStart w:name="z14694" w:id="14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296"/>
    <w:bookmarkStart w:name="z14695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97"/>
    <w:bookmarkStart w:name="z14696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98"/>
    <w:bookmarkStart w:name="z14697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299"/>
    <w:bookmarkStart w:name="z14698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300"/>
    <w:bookmarkStart w:name="z14699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301"/>
    <w:bookmarkStart w:name="z14700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302"/>
    <w:bookmarkStart w:name="z14701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303"/>
    <w:bookmarkStart w:name="z14702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304"/>
    <w:bookmarkStart w:name="z14703" w:id="1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305"/>
    <w:bookmarkStart w:name="z14704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306"/>
    <w:bookmarkStart w:name="z14705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307"/>
    <w:bookmarkStart w:name="z14706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308"/>
    <w:bookmarkStart w:name="z14707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309"/>
    <w:bookmarkStart w:name="z14708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310"/>
    <w:bookmarkStart w:name="z14709" w:id="1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311"/>
    <w:bookmarkStart w:name="z14710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11" w:id="14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313"/>
    <w:bookmarkStart w:name="z14712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314"/>
    <w:bookmarkStart w:name="z14713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315"/>
    <w:bookmarkStart w:name="z14714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316"/>
    <w:bookmarkStart w:name="z14715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317"/>
    <w:bookmarkStart w:name="z14716" w:id="14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318"/>
    <w:bookmarkStart w:name="z14717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8" w:id="14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320"/>
        </w:tc>
      </w:tr>
    </w:tbl>
    <w:bookmarkStart w:name="z14719" w:id="14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Кентау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321"/>
    <w:bookmarkStart w:name="z14721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Кентау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322"/>
    <w:bookmarkStart w:name="z14722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23"/>
    <w:bookmarkStart w:name="z14723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324"/>
    <w:bookmarkStart w:name="z14724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325"/>
    <w:bookmarkStart w:name="z14725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326"/>
    <w:bookmarkStart w:name="z14726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327"/>
    <w:bookmarkStart w:name="z14727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28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160401, Республика Казахстан, Южно-Казахстанская область, город Кентау, улица Логинова, 40. </w:t>
      </w:r>
    </w:p>
    <w:bookmarkEnd w:id="14329"/>
    <w:bookmarkStart w:name="z14729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Кентау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330"/>
    <w:bookmarkStart w:name="z14730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331"/>
    <w:bookmarkStart w:name="z14731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332"/>
    <w:bookmarkStart w:name="z14732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333"/>
    <w:bookmarkStart w:name="z14733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334"/>
    <w:bookmarkStart w:name="z14734" w:id="14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335"/>
    <w:bookmarkStart w:name="z14735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336"/>
    <w:bookmarkStart w:name="z14736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337"/>
    <w:bookmarkStart w:name="z14737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338"/>
    <w:bookmarkStart w:name="z14738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339"/>
    <w:bookmarkStart w:name="z14739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340"/>
    <w:bookmarkStart w:name="z14740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341"/>
    <w:bookmarkStart w:name="z14741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342"/>
    <w:bookmarkStart w:name="z14742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343"/>
    <w:bookmarkStart w:name="z14743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344"/>
    <w:bookmarkStart w:name="z14744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345"/>
    <w:bookmarkStart w:name="z14745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346"/>
    <w:bookmarkStart w:name="z14746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347"/>
    <w:bookmarkStart w:name="z14747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348"/>
    <w:bookmarkStart w:name="z14748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349"/>
    <w:bookmarkStart w:name="z14749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350"/>
    <w:bookmarkStart w:name="z14750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351"/>
    <w:bookmarkStart w:name="z14751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352"/>
    <w:bookmarkStart w:name="z14752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353"/>
    <w:bookmarkStart w:name="z14753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354"/>
    <w:bookmarkStart w:name="z14754" w:id="1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355"/>
    <w:bookmarkStart w:name="z14755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356"/>
    <w:bookmarkStart w:name="z14756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357"/>
    <w:bookmarkStart w:name="z14757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358"/>
    <w:bookmarkStart w:name="z14758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359"/>
    <w:bookmarkStart w:name="z14759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360"/>
    <w:bookmarkStart w:name="z14760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361"/>
    <w:bookmarkStart w:name="z14761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362"/>
    <w:bookmarkStart w:name="z14762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363"/>
    <w:bookmarkStart w:name="z14763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364"/>
    <w:bookmarkStart w:name="z14764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365"/>
    <w:bookmarkStart w:name="z14765" w:id="1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366"/>
    <w:bookmarkStart w:name="z14766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367"/>
    <w:bookmarkStart w:name="z14767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368"/>
    <w:bookmarkStart w:name="z14768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369"/>
    <w:bookmarkStart w:name="z14769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370"/>
    <w:bookmarkStart w:name="z14770" w:id="14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371"/>
    <w:bookmarkStart w:name="z14771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72"/>
    <w:bookmarkStart w:name="z14772" w:id="1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73"/>
    <w:bookmarkStart w:name="z14773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374"/>
    <w:bookmarkStart w:name="z14774" w:id="1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375"/>
    <w:bookmarkStart w:name="z14775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376"/>
    <w:bookmarkStart w:name="z14776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377"/>
    <w:bookmarkStart w:name="z14777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378"/>
    <w:bookmarkStart w:name="z14778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379"/>
    <w:bookmarkStart w:name="z14779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380"/>
    <w:bookmarkStart w:name="z14780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381"/>
    <w:bookmarkStart w:name="z14781" w:id="1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382"/>
    <w:bookmarkStart w:name="z14782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383"/>
    <w:bookmarkStart w:name="z14783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384"/>
    <w:bookmarkStart w:name="z14784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385"/>
    <w:bookmarkStart w:name="z14785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386"/>
    <w:bookmarkStart w:name="z14786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87" w:id="14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388"/>
    <w:bookmarkStart w:name="z14788" w:id="1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389"/>
    <w:bookmarkStart w:name="z14789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390"/>
    <w:bookmarkStart w:name="z14790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391"/>
    <w:bookmarkStart w:name="z14791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392"/>
    <w:bookmarkStart w:name="z14792" w:id="14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393"/>
    <w:bookmarkStart w:name="z14793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3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4" w:id="14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395"/>
        </w:tc>
      </w:tr>
    </w:tbl>
    <w:bookmarkStart w:name="z14795" w:id="14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городу Туркестан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396"/>
    <w:bookmarkStart w:name="z14797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городу Туркестан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397"/>
    <w:bookmarkStart w:name="z14798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98"/>
    <w:bookmarkStart w:name="z14799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399"/>
    <w:bookmarkStart w:name="z14800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400"/>
    <w:bookmarkStart w:name="z14801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401"/>
    <w:bookmarkStart w:name="z14802" w:id="1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402"/>
    <w:bookmarkStart w:name="z14803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04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161200, Республика Казахстан, Южно-Казахстанская область, город Туркестан, проспект Тауке хана, 278В. </w:t>
      </w:r>
    </w:p>
    <w:bookmarkEnd w:id="14404"/>
    <w:bookmarkStart w:name="z14805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городу Туркестан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405"/>
    <w:bookmarkStart w:name="z14806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406"/>
    <w:bookmarkStart w:name="z14807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407"/>
    <w:bookmarkStart w:name="z14808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408"/>
    <w:bookmarkStart w:name="z14809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409"/>
    <w:bookmarkStart w:name="z14810" w:id="14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410"/>
    <w:bookmarkStart w:name="z14811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411"/>
    <w:bookmarkStart w:name="z14812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412"/>
    <w:bookmarkStart w:name="z14813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413"/>
    <w:bookmarkStart w:name="z14814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414"/>
    <w:bookmarkStart w:name="z14815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415"/>
    <w:bookmarkStart w:name="z14816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416"/>
    <w:bookmarkStart w:name="z14817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417"/>
    <w:bookmarkStart w:name="z14818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418"/>
    <w:bookmarkStart w:name="z14819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419"/>
    <w:bookmarkStart w:name="z14820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420"/>
    <w:bookmarkStart w:name="z14821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421"/>
    <w:bookmarkStart w:name="z14822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422"/>
    <w:bookmarkStart w:name="z14823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423"/>
    <w:bookmarkStart w:name="z14824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424"/>
    <w:bookmarkStart w:name="z14825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425"/>
    <w:bookmarkStart w:name="z14826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426"/>
    <w:bookmarkStart w:name="z14827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427"/>
    <w:bookmarkStart w:name="z14828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428"/>
    <w:bookmarkStart w:name="z14829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429"/>
    <w:bookmarkStart w:name="z14830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430"/>
    <w:bookmarkStart w:name="z14831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431"/>
    <w:bookmarkStart w:name="z14832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432"/>
    <w:bookmarkStart w:name="z14833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433"/>
    <w:bookmarkStart w:name="z14834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434"/>
    <w:bookmarkStart w:name="z14835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435"/>
    <w:bookmarkStart w:name="z14836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436"/>
    <w:bookmarkStart w:name="z14837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437"/>
    <w:bookmarkStart w:name="z14838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438"/>
    <w:bookmarkStart w:name="z14839" w:id="1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439"/>
    <w:bookmarkStart w:name="z14840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440"/>
    <w:bookmarkStart w:name="z14841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441"/>
    <w:bookmarkStart w:name="z14842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442"/>
    <w:bookmarkStart w:name="z14843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443"/>
    <w:bookmarkStart w:name="z14844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444"/>
    <w:bookmarkStart w:name="z14845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445"/>
    <w:bookmarkStart w:name="z14846" w:id="14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446"/>
    <w:bookmarkStart w:name="z14847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47"/>
    <w:bookmarkStart w:name="z14848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48"/>
    <w:bookmarkStart w:name="z14849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449"/>
    <w:bookmarkStart w:name="z14850" w:id="1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450"/>
    <w:bookmarkStart w:name="z14851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451"/>
    <w:bookmarkStart w:name="z14852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452"/>
    <w:bookmarkStart w:name="z14853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453"/>
    <w:bookmarkStart w:name="z14854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454"/>
    <w:bookmarkStart w:name="z14855" w:id="1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455"/>
    <w:bookmarkStart w:name="z14856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456"/>
    <w:bookmarkStart w:name="z14857" w:id="1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457"/>
    <w:bookmarkStart w:name="z14858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458"/>
    <w:bookmarkStart w:name="z14859" w:id="1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459"/>
    <w:bookmarkStart w:name="z14860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460"/>
    <w:bookmarkStart w:name="z14861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461"/>
    <w:bookmarkStart w:name="z14862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63" w:id="14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463"/>
    <w:bookmarkStart w:name="z14864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464"/>
    <w:bookmarkStart w:name="z14865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465"/>
    <w:bookmarkStart w:name="z14866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466"/>
    <w:bookmarkStart w:name="z14867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467"/>
    <w:bookmarkStart w:name="z14868" w:id="14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468"/>
    <w:bookmarkStart w:name="z14869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0" w:id="14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470"/>
        </w:tc>
      </w:tr>
    </w:tbl>
    <w:bookmarkStart w:name="z14871" w:id="14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Абайскому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 области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471"/>
    <w:bookmarkStart w:name="z14873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Абайскому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472"/>
    <w:bookmarkStart w:name="z14874" w:id="1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73"/>
    <w:bookmarkStart w:name="z14875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474"/>
    <w:bookmarkStart w:name="z14876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475"/>
    <w:bookmarkStart w:name="z14877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476"/>
    <w:bookmarkStart w:name="z14878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477"/>
    <w:bookmarkStart w:name="z14879"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80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160012, Республика Казахстан, Южно-Казахстанская область, город Шымкент, улица Желтоксан, 30А. </w:t>
      </w:r>
    </w:p>
    <w:bookmarkEnd w:id="14479"/>
    <w:bookmarkStart w:name="z14881" w:id="1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Абайскому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480"/>
    <w:bookmarkStart w:name="z14882" w:id="1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481"/>
    <w:bookmarkStart w:name="z14883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482"/>
    <w:bookmarkStart w:name="z14884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483"/>
    <w:bookmarkStart w:name="z14885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484"/>
    <w:bookmarkStart w:name="z14886" w:id="14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485"/>
    <w:bookmarkStart w:name="z14887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486"/>
    <w:bookmarkStart w:name="z14888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487"/>
    <w:bookmarkStart w:name="z14889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488"/>
    <w:bookmarkStart w:name="z14890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489"/>
    <w:bookmarkStart w:name="z14891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490"/>
    <w:bookmarkStart w:name="z14892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491"/>
    <w:bookmarkStart w:name="z14893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492"/>
    <w:bookmarkStart w:name="z14894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493"/>
    <w:bookmarkStart w:name="z14895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494"/>
    <w:bookmarkStart w:name="z14896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495"/>
    <w:bookmarkStart w:name="z14897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496"/>
    <w:bookmarkStart w:name="z14898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497"/>
    <w:bookmarkStart w:name="z14899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498"/>
    <w:bookmarkStart w:name="z14900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499"/>
    <w:bookmarkStart w:name="z14901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500"/>
    <w:bookmarkStart w:name="z14902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501"/>
    <w:bookmarkStart w:name="z14903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502"/>
    <w:bookmarkStart w:name="z14904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503"/>
    <w:bookmarkStart w:name="z14905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504"/>
    <w:bookmarkStart w:name="z14906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505"/>
    <w:bookmarkStart w:name="z14907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506"/>
    <w:bookmarkStart w:name="z14908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507"/>
    <w:bookmarkStart w:name="z14909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508"/>
    <w:bookmarkStart w:name="z14910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509"/>
    <w:bookmarkStart w:name="z14911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510"/>
    <w:bookmarkStart w:name="z14912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511"/>
    <w:bookmarkStart w:name="z14913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512"/>
    <w:bookmarkStart w:name="z14914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513"/>
    <w:bookmarkStart w:name="z14915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514"/>
    <w:bookmarkStart w:name="z14916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515"/>
    <w:bookmarkStart w:name="z14917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516"/>
    <w:bookmarkStart w:name="z14918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517"/>
    <w:bookmarkStart w:name="z14919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518"/>
    <w:bookmarkStart w:name="z14920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519"/>
    <w:bookmarkStart w:name="z14921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520"/>
    <w:bookmarkStart w:name="z14922" w:id="14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521"/>
    <w:bookmarkStart w:name="z14923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22"/>
    <w:bookmarkStart w:name="z14924" w:id="1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23"/>
    <w:bookmarkStart w:name="z14925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524"/>
    <w:bookmarkStart w:name="z14926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525"/>
    <w:bookmarkStart w:name="z14927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526"/>
    <w:bookmarkStart w:name="z14928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527"/>
    <w:bookmarkStart w:name="z14929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528"/>
    <w:bookmarkStart w:name="z14930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529"/>
    <w:bookmarkStart w:name="z14931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530"/>
    <w:bookmarkStart w:name="z14932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531"/>
    <w:bookmarkStart w:name="z14933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532"/>
    <w:bookmarkStart w:name="z14934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533"/>
    <w:bookmarkStart w:name="z14935" w:id="1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534"/>
    <w:bookmarkStart w:name="z14936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535"/>
    <w:bookmarkStart w:name="z14937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536"/>
    <w:bookmarkStart w:name="z14938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39" w:id="14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538"/>
    <w:bookmarkStart w:name="z14940" w:id="1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539"/>
    <w:bookmarkStart w:name="z14941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540"/>
    <w:bookmarkStart w:name="z14942" w:id="1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541"/>
    <w:bookmarkStart w:name="z14943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542"/>
    <w:bookmarkStart w:name="z14944" w:id="14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543"/>
    <w:bookmarkStart w:name="z14945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6" w:id="14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545"/>
        </w:tc>
      </w:tr>
    </w:tbl>
    <w:bookmarkStart w:name="z14947" w:id="14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Аль-Фарабийскому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546"/>
    <w:bookmarkStart w:name="z14949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Аль-Фарабийскому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547"/>
    <w:bookmarkStart w:name="z14950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548"/>
    <w:bookmarkStart w:name="z14951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549"/>
    <w:bookmarkStart w:name="z14952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550"/>
    <w:bookmarkStart w:name="z14953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551"/>
    <w:bookmarkStart w:name="z14954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552"/>
    <w:bookmarkStart w:name="z14955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56" w:id="1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160021, Республика Казахстан, Южно-Казахстанская область, город Шымкент, улица Байтурсынова. </w:t>
      </w:r>
    </w:p>
    <w:bookmarkEnd w:id="14554"/>
    <w:bookmarkStart w:name="z14957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Аль-Фарабийскому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555"/>
    <w:bookmarkStart w:name="z14958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556"/>
    <w:bookmarkStart w:name="z14959" w:id="1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557"/>
    <w:bookmarkStart w:name="z14960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558"/>
    <w:bookmarkStart w:name="z14961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559"/>
    <w:bookmarkStart w:name="z14962" w:id="14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560"/>
    <w:bookmarkStart w:name="z14963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561"/>
    <w:bookmarkStart w:name="z14964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562"/>
    <w:bookmarkStart w:name="z14965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563"/>
    <w:bookmarkStart w:name="z14966" w:id="1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564"/>
    <w:bookmarkStart w:name="z14967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565"/>
    <w:bookmarkStart w:name="z14968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566"/>
    <w:bookmarkStart w:name="z14969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567"/>
    <w:bookmarkStart w:name="z14970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568"/>
    <w:bookmarkStart w:name="z14971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569"/>
    <w:bookmarkStart w:name="z14972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570"/>
    <w:bookmarkStart w:name="z14973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571"/>
    <w:bookmarkStart w:name="z14974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572"/>
    <w:bookmarkStart w:name="z14975" w:id="1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573"/>
    <w:bookmarkStart w:name="z14976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574"/>
    <w:bookmarkStart w:name="z14977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575"/>
    <w:bookmarkStart w:name="z14978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576"/>
    <w:bookmarkStart w:name="z14979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577"/>
    <w:bookmarkStart w:name="z14980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4578"/>
    <w:bookmarkStart w:name="z14981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579"/>
    <w:bookmarkStart w:name="z14982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580"/>
    <w:bookmarkStart w:name="z14983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581"/>
    <w:bookmarkStart w:name="z14984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582"/>
    <w:bookmarkStart w:name="z14985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583"/>
    <w:bookmarkStart w:name="z14986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584"/>
    <w:bookmarkStart w:name="z14987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585"/>
    <w:bookmarkStart w:name="z14988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586"/>
    <w:bookmarkStart w:name="z14989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587"/>
    <w:bookmarkStart w:name="z14990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588"/>
    <w:bookmarkStart w:name="z14991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589"/>
    <w:bookmarkStart w:name="z14992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590"/>
    <w:bookmarkStart w:name="z14993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591"/>
    <w:bookmarkStart w:name="z14994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592"/>
    <w:bookmarkStart w:name="z14995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593"/>
    <w:bookmarkStart w:name="z14996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594"/>
    <w:bookmarkStart w:name="z14997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595"/>
    <w:bookmarkStart w:name="z14998" w:id="14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596"/>
    <w:bookmarkStart w:name="z14999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97"/>
    <w:bookmarkStart w:name="z15000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98"/>
    <w:bookmarkStart w:name="z15001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599"/>
    <w:bookmarkStart w:name="z15002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600"/>
    <w:bookmarkStart w:name="z15003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601"/>
    <w:bookmarkStart w:name="z15004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602"/>
    <w:bookmarkStart w:name="z15005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603"/>
    <w:bookmarkStart w:name="z15006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604"/>
    <w:bookmarkStart w:name="z15007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605"/>
    <w:bookmarkStart w:name="z15008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606"/>
    <w:bookmarkStart w:name="z15009" w:id="1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607"/>
    <w:bookmarkStart w:name="z15010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608"/>
    <w:bookmarkStart w:name="z15011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609"/>
    <w:bookmarkStart w:name="z15012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610"/>
    <w:bookmarkStart w:name="z15013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611"/>
    <w:bookmarkStart w:name="z15014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15" w:id="14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613"/>
    <w:bookmarkStart w:name="z15016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614"/>
    <w:bookmarkStart w:name="z15017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615"/>
    <w:bookmarkStart w:name="z15018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616"/>
    <w:bookmarkStart w:name="z15019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617"/>
    <w:bookmarkStart w:name="z15020" w:id="14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618"/>
    <w:bookmarkStart w:name="z15021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6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22" w:id="14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620"/>
        </w:tc>
      </w:tr>
    </w:tbl>
    <w:bookmarkStart w:name="z15023" w:id="14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Байдибекскому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621"/>
    <w:bookmarkStart w:name="z15025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Байдибекскому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622"/>
    <w:bookmarkStart w:name="z15026" w:id="1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23"/>
    <w:bookmarkStart w:name="z15027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624"/>
    <w:bookmarkStart w:name="z15028"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625"/>
    <w:bookmarkStart w:name="z15029" w:id="1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626"/>
    <w:bookmarkStart w:name="z15030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627"/>
    <w:bookmarkStart w:name="z15031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2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160200, Республика Казахстан, Южно-Казахстанская область, Байдибекский район, село Шаян, улица Байдибек Карашаулы, 44. </w:t>
      </w:r>
    </w:p>
    <w:bookmarkEnd w:id="14629"/>
    <w:bookmarkStart w:name="z15033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Байдибекскому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630"/>
    <w:bookmarkStart w:name="z15034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631"/>
    <w:bookmarkStart w:name="z15035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632"/>
    <w:bookmarkStart w:name="z15036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633"/>
    <w:bookmarkStart w:name="z15037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634"/>
    <w:bookmarkStart w:name="z15038" w:id="14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635"/>
    <w:bookmarkStart w:name="z15039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636"/>
    <w:bookmarkStart w:name="z15040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637"/>
    <w:bookmarkStart w:name="z15041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638"/>
    <w:bookmarkStart w:name="z15042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639"/>
    <w:bookmarkStart w:name="z15043" w:id="1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640"/>
    <w:bookmarkStart w:name="z15044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641"/>
    <w:bookmarkStart w:name="z15045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642"/>
    <w:bookmarkStart w:name="z15046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643"/>
    <w:bookmarkStart w:name="z15047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644"/>
    <w:bookmarkStart w:name="z15048" w:id="1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645"/>
    <w:bookmarkStart w:name="z15049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646"/>
    <w:bookmarkStart w:name="z15050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647"/>
    <w:bookmarkStart w:name="z15051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648"/>
    <w:bookmarkStart w:name="z15052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649"/>
    <w:bookmarkStart w:name="z15053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650"/>
    <w:bookmarkStart w:name="z15054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651"/>
    <w:bookmarkStart w:name="z15055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652"/>
    <w:bookmarkStart w:name="z15056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653"/>
    <w:bookmarkStart w:name="z15057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654"/>
    <w:bookmarkStart w:name="z15058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655"/>
    <w:bookmarkStart w:name="z15059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656"/>
    <w:bookmarkStart w:name="z15060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657"/>
    <w:bookmarkStart w:name="z15061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658"/>
    <w:bookmarkStart w:name="z15062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659"/>
    <w:bookmarkStart w:name="z15063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660"/>
    <w:bookmarkStart w:name="z15064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661"/>
    <w:bookmarkStart w:name="z15065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662"/>
    <w:bookmarkStart w:name="z15066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663"/>
    <w:bookmarkStart w:name="z15067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664"/>
    <w:bookmarkStart w:name="z15068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665"/>
    <w:bookmarkStart w:name="z15069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666"/>
    <w:bookmarkStart w:name="z15070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667"/>
    <w:bookmarkStart w:name="z15071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668"/>
    <w:bookmarkStart w:name="z15072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669"/>
    <w:bookmarkStart w:name="z15073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670"/>
    <w:bookmarkStart w:name="z15074" w:id="14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671"/>
    <w:bookmarkStart w:name="z15075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72"/>
    <w:bookmarkStart w:name="z15076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73"/>
    <w:bookmarkStart w:name="z15077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674"/>
    <w:bookmarkStart w:name="z15078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675"/>
    <w:bookmarkStart w:name="z15079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676"/>
    <w:bookmarkStart w:name="z15080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677"/>
    <w:bookmarkStart w:name="z15081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678"/>
    <w:bookmarkStart w:name="z15082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679"/>
    <w:bookmarkStart w:name="z15083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680"/>
    <w:bookmarkStart w:name="z15084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681"/>
    <w:bookmarkStart w:name="z15085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682"/>
    <w:bookmarkStart w:name="z15086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683"/>
    <w:bookmarkStart w:name="z15087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684"/>
    <w:bookmarkStart w:name="z15088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685"/>
    <w:bookmarkStart w:name="z15089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686"/>
    <w:bookmarkStart w:name="z15090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91" w:id="14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688"/>
    <w:bookmarkStart w:name="z15092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689"/>
    <w:bookmarkStart w:name="z15093" w:id="1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690"/>
    <w:bookmarkStart w:name="z15094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691"/>
    <w:bookmarkStart w:name="z15095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692"/>
    <w:bookmarkStart w:name="z15096" w:id="14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693"/>
    <w:bookmarkStart w:name="z15097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6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8" w:id="14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695"/>
        </w:tc>
      </w:tr>
    </w:tbl>
    <w:bookmarkStart w:name="z15099" w:id="14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Енбекшинскому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696"/>
    <w:bookmarkStart w:name="z15101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Енбекшинскому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697"/>
    <w:bookmarkStart w:name="z15102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98"/>
    <w:bookmarkStart w:name="z15103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699"/>
    <w:bookmarkStart w:name="z15104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700"/>
    <w:bookmarkStart w:name="z15105" w:id="1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701"/>
    <w:bookmarkStart w:name="z15106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702"/>
    <w:bookmarkStart w:name="z15107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08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160000, Республика Казахстан, Южно-Казахстанская область, город Шымкент, улица Байтурсынова, № 68. </w:t>
      </w:r>
    </w:p>
    <w:bookmarkEnd w:id="14704"/>
    <w:bookmarkStart w:name="z15109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Енбекшинскому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705"/>
    <w:bookmarkStart w:name="z15110" w:id="1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706"/>
    <w:bookmarkStart w:name="z15111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707"/>
    <w:bookmarkStart w:name="z15112" w:id="1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708"/>
    <w:bookmarkStart w:name="z15113"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709"/>
    <w:bookmarkStart w:name="z15114" w:id="14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710"/>
    <w:bookmarkStart w:name="z15115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711"/>
    <w:bookmarkStart w:name="z15116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712"/>
    <w:bookmarkStart w:name="z15117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713"/>
    <w:bookmarkStart w:name="z15118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714"/>
    <w:bookmarkStart w:name="z15119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715"/>
    <w:bookmarkStart w:name="z15120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716"/>
    <w:bookmarkStart w:name="z15121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717"/>
    <w:bookmarkStart w:name="z15122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718"/>
    <w:bookmarkStart w:name="z15123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719"/>
    <w:bookmarkStart w:name="z15124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720"/>
    <w:bookmarkStart w:name="z15125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721"/>
    <w:bookmarkStart w:name="z15126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722"/>
    <w:bookmarkStart w:name="z15127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723"/>
    <w:bookmarkStart w:name="z15128" w:id="1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724"/>
    <w:bookmarkStart w:name="z15129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725"/>
    <w:bookmarkStart w:name="z15130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726"/>
    <w:bookmarkStart w:name="z15131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727"/>
    <w:bookmarkStart w:name="z15132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728"/>
    <w:bookmarkStart w:name="z15133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729"/>
    <w:bookmarkStart w:name="z15134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730"/>
    <w:bookmarkStart w:name="z15135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731"/>
    <w:bookmarkStart w:name="z15136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732"/>
    <w:bookmarkStart w:name="z15137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733"/>
    <w:bookmarkStart w:name="z15138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734"/>
    <w:bookmarkStart w:name="z15139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735"/>
    <w:bookmarkStart w:name="z15140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736"/>
    <w:bookmarkStart w:name="z15141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737"/>
    <w:bookmarkStart w:name="z15142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738"/>
    <w:bookmarkStart w:name="z15143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739"/>
    <w:bookmarkStart w:name="z15144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740"/>
    <w:bookmarkStart w:name="z15145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741"/>
    <w:bookmarkStart w:name="z15146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742"/>
    <w:bookmarkStart w:name="z15147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743"/>
    <w:bookmarkStart w:name="z15148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744"/>
    <w:bookmarkStart w:name="z15149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745"/>
    <w:bookmarkStart w:name="z15150" w:id="14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746"/>
    <w:bookmarkStart w:name="z15151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47"/>
    <w:bookmarkStart w:name="z15152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48"/>
    <w:bookmarkStart w:name="z15153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749"/>
    <w:bookmarkStart w:name="z15154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750"/>
    <w:bookmarkStart w:name="z15155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751"/>
    <w:bookmarkStart w:name="z15156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752"/>
    <w:bookmarkStart w:name="z15157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753"/>
    <w:bookmarkStart w:name="z15158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754"/>
    <w:bookmarkStart w:name="z15159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755"/>
    <w:bookmarkStart w:name="z15160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756"/>
    <w:bookmarkStart w:name="z15161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757"/>
    <w:bookmarkStart w:name="z15162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758"/>
    <w:bookmarkStart w:name="z15163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759"/>
    <w:bookmarkStart w:name="z15164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760"/>
    <w:bookmarkStart w:name="z15165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761"/>
    <w:bookmarkStart w:name="z15166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7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67" w:id="14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763"/>
    <w:bookmarkStart w:name="z15168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764"/>
    <w:bookmarkStart w:name="z15169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765"/>
    <w:bookmarkStart w:name="z15170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766"/>
    <w:bookmarkStart w:name="z15171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767"/>
    <w:bookmarkStart w:name="z15172" w:id="14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768"/>
    <w:bookmarkStart w:name="z15173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4" w:id="14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770"/>
        </w:tc>
      </w:tr>
    </w:tbl>
    <w:bookmarkStart w:name="z15175" w:id="14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Ордабасинскому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771"/>
    <w:bookmarkStart w:name="z15177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Ордабасинскому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772"/>
    <w:bookmarkStart w:name="z15178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73"/>
    <w:bookmarkStart w:name="z15179" w:id="1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774"/>
    <w:bookmarkStart w:name="z15180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775"/>
    <w:bookmarkStart w:name="z15181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776"/>
    <w:bookmarkStart w:name="z15182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777"/>
    <w:bookmarkStart w:name="z15183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84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160600, Республика Казахстан, Южно-Казахстанская область, Ордабасинский район, село Темирлановка, улица Р. Азимбаева 14. </w:t>
      </w:r>
    </w:p>
    <w:bookmarkEnd w:id="14779"/>
    <w:bookmarkStart w:name="z15185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Ордабасинскому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780"/>
    <w:bookmarkStart w:name="z15186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781"/>
    <w:bookmarkStart w:name="z15187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782"/>
    <w:bookmarkStart w:name="z15188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783"/>
    <w:bookmarkStart w:name="z15189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784"/>
    <w:bookmarkStart w:name="z15190" w:id="14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785"/>
    <w:bookmarkStart w:name="z15191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786"/>
    <w:bookmarkStart w:name="z15192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787"/>
    <w:bookmarkStart w:name="z15193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788"/>
    <w:bookmarkStart w:name="z15194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789"/>
    <w:bookmarkStart w:name="z15195" w:id="1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790"/>
    <w:bookmarkStart w:name="z15196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791"/>
    <w:bookmarkStart w:name="z15197" w:id="1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792"/>
    <w:bookmarkStart w:name="z15198"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793"/>
    <w:bookmarkStart w:name="z15199" w:id="1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794"/>
    <w:bookmarkStart w:name="z15200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795"/>
    <w:bookmarkStart w:name="z15201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796"/>
    <w:bookmarkStart w:name="z15202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797"/>
    <w:bookmarkStart w:name="z15203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798"/>
    <w:bookmarkStart w:name="z15204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799"/>
    <w:bookmarkStart w:name="z15205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800"/>
    <w:bookmarkStart w:name="z15206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801"/>
    <w:bookmarkStart w:name="z15207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802"/>
    <w:bookmarkStart w:name="z15208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803"/>
    <w:bookmarkStart w:name="z15209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804"/>
    <w:bookmarkStart w:name="z15210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4805"/>
    <w:bookmarkStart w:name="z15211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806"/>
    <w:bookmarkStart w:name="z15212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807"/>
    <w:bookmarkStart w:name="z15213" w:id="1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808"/>
    <w:bookmarkStart w:name="z15214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809"/>
    <w:bookmarkStart w:name="z15215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810"/>
    <w:bookmarkStart w:name="z15216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811"/>
    <w:bookmarkStart w:name="z15217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812"/>
    <w:bookmarkStart w:name="z15218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813"/>
    <w:bookmarkStart w:name="z15219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814"/>
    <w:bookmarkStart w:name="z15220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815"/>
    <w:bookmarkStart w:name="z15221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816"/>
    <w:bookmarkStart w:name="z15222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817"/>
    <w:bookmarkStart w:name="z15223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818"/>
    <w:bookmarkStart w:name="z15224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819"/>
    <w:bookmarkStart w:name="z15225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820"/>
    <w:bookmarkStart w:name="z15226" w:id="14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821"/>
    <w:bookmarkStart w:name="z15227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22"/>
    <w:bookmarkStart w:name="z15228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23"/>
    <w:bookmarkStart w:name="z15229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824"/>
    <w:bookmarkStart w:name="z15230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825"/>
    <w:bookmarkStart w:name="z15231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826"/>
    <w:bookmarkStart w:name="z15232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827"/>
    <w:bookmarkStart w:name="z15233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828"/>
    <w:bookmarkStart w:name="z15234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829"/>
    <w:bookmarkStart w:name="z15235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830"/>
    <w:bookmarkStart w:name="z15236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831"/>
    <w:bookmarkStart w:name="z15237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832"/>
    <w:bookmarkStart w:name="z15238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833"/>
    <w:bookmarkStart w:name="z15239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834"/>
    <w:bookmarkStart w:name="z15240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835"/>
    <w:bookmarkStart w:name="z15241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836"/>
    <w:bookmarkStart w:name="z15242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43" w:id="14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838"/>
    <w:bookmarkStart w:name="z15244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839"/>
    <w:bookmarkStart w:name="z15245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840"/>
    <w:bookmarkStart w:name="z15246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841"/>
    <w:bookmarkStart w:name="z15247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842"/>
    <w:bookmarkStart w:name="z15248" w:id="14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843"/>
    <w:bookmarkStart w:name="z15249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8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0" w:id="14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845"/>
        </w:tc>
      </w:tr>
    </w:tbl>
    <w:bookmarkStart w:name="z15251" w:id="14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Мактааральскому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846"/>
    <w:bookmarkStart w:name="z15253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Мактааральскому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847"/>
    <w:bookmarkStart w:name="z15254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48"/>
    <w:bookmarkStart w:name="z15255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849"/>
    <w:bookmarkStart w:name="z15256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850"/>
    <w:bookmarkStart w:name="z15257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851"/>
    <w:bookmarkStart w:name="z15258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852"/>
    <w:bookmarkStart w:name="z15259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60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160501, Республика Казахстан, Южно-Казахстанская область, Махтааральский район, город Жетысай, улица Кожанова, 3. </w:t>
      </w:r>
    </w:p>
    <w:bookmarkEnd w:id="14854"/>
    <w:bookmarkStart w:name="z15261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Мактааральскому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855"/>
    <w:bookmarkStart w:name="z15262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856"/>
    <w:bookmarkStart w:name="z15263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857"/>
    <w:bookmarkStart w:name="z15264" w:id="1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858"/>
    <w:bookmarkStart w:name="z15265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859"/>
    <w:bookmarkStart w:name="z15266" w:id="14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860"/>
    <w:bookmarkStart w:name="z15267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861"/>
    <w:bookmarkStart w:name="z15268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862"/>
    <w:bookmarkStart w:name="z15269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863"/>
    <w:bookmarkStart w:name="z15270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864"/>
    <w:bookmarkStart w:name="z15271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865"/>
    <w:bookmarkStart w:name="z15272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866"/>
    <w:bookmarkStart w:name="z15273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867"/>
    <w:bookmarkStart w:name="z15274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868"/>
    <w:bookmarkStart w:name="z15275" w:id="1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869"/>
    <w:bookmarkStart w:name="z15276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870"/>
    <w:bookmarkStart w:name="z15277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871"/>
    <w:bookmarkStart w:name="z15278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872"/>
    <w:bookmarkStart w:name="z15279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873"/>
    <w:bookmarkStart w:name="z15280" w:id="1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874"/>
    <w:bookmarkStart w:name="z15281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875"/>
    <w:bookmarkStart w:name="z15282"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876"/>
    <w:bookmarkStart w:name="z15283" w:id="1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877"/>
    <w:bookmarkStart w:name="z15284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878"/>
    <w:bookmarkStart w:name="z15285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879"/>
    <w:bookmarkStart w:name="z15286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880"/>
    <w:bookmarkStart w:name="z15287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881"/>
    <w:bookmarkStart w:name="z15288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882"/>
    <w:bookmarkStart w:name="z15289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883"/>
    <w:bookmarkStart w:name="z15290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884"/>
    <w:bookmarkStart w:name="z15291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885"/>
    <w:bookmarkStart w:name="z15292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886"/>
    <w:bookmarkStart w:name="z15293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887"/>
    <w:bookmarkStart w:name="z15294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888"/>
    <w:bookmarkStart w:name="z15295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889"/>
    <w:bookmarkStart w:name="z15296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890"/>
    <w:bookmarkStart w:name="z15297" w:id="1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891"/>
    <w:bookmarkStart w:name="z15298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892"/>
    <w:bookmarkStart w:name="z15299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893"/>
    <w:bookmarkStart w:name="z15300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894"/>
    <w:bookmarkStart w:name="z15301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895"/>
    <w:bookmarkStart w:name="z15302" w:id="14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896"/>
    <w:bookmarkStart w:name="z15303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97"/>
    <w:bookmarkStart w:name="z15304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98"/>
    <w:bookmarkStart w:name="z15305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899"/>
    <w:bookmarkStart w:name="z15306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900"/>
    <w:bookmarkStart w:name="z15307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901"/>
    <w:bookmarkStart w:name="z15308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902"/>
    <w:bookmarkStart w:name="z15309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903"/>
    <w:bookmarkStart w:name="z15310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904"/>
    <w:bookmarkStart w:name="z15311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905"/>
    <w:bookmarkStart w:name="z15312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906"/>
    <w:bookmarkStart w:name="z15313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907"/>
    <w:bookmarkStart w:name="z15314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908"/>
    <w:bookmarkStart w:name="z15315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909"/>
    <w:bookmarkStart w:name="z15316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910"/>
    <w:bookmarkStart w:name="z15317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911"/>
    <w:bookmarkStart w:name="z15318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9" w:id="14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913"/>
    <w:bookmarkStart w:name="z15320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914"/>
    <w:bookmarkStart w:name="z15321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915"/>
    <w:bookmarkStart w:name="z15322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916"/>
    <w:bookmarkStart w:name="z15323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917"/>
    <w:bookmarkStart w:name="z15324" w:id="14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918"/>
    <w:bookmarkStart w:name="z15325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6" w:id="14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920"/>
        </w:tc>
      </w:tr>
    </w:tbl>
    <w:bookmarkStart w:name="z15327" w:id="14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Отрарскому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21"/>
    <w:bookmarkStart w:name="z15329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Отрарскому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922"/>
    <w:bookmarkStart w:name="z15330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23"/>
    <w:bookmarkStart w:name="z15331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924"/>
    <w:bookmarkStart w:name="z15332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4925"/>
    <w:bookmarkStart w:name="z15333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4926"/>
    <w:bookmarkStart w:name="z15334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4927"/>
    <w:bookmarkStart w:name="z15335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4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36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160700, Республика Казахстан, Южно-Казахстанская область, Отырарский район, село Шаульдер, улица Жибек-жолы, 18А. </w:t>
      </w:r>
    </w:p>
    <w:bookmarkEnd w:id="14929"/>
    <w:bookmarkStart w:name="z15337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Отрарскому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4930"/>
    <w:bookmarkStart w:name="z15338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4931"/>
    <w:bookmarkStart w:name="z15339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4932"/>
    <w:bookmarkStart w:name="z15340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4933"/>
    <w:bookmarkStart w:name="z15341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4934"/>
    <w:bookmarkStart w:name="z15342" w:id="14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4935"/>
    <w:bookmarkStart w:name="z15343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4936"/>
    <w:bookmarkStart w:name="z15344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4937"/>
    <w:bookmarkStart w:name="z15345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4938"/>
    <w:bookmarkStart w:name="z15346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4939"/>
    <w:bookmarkStart w:name="z15347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4940"/>
    <w:bookmarkStart w:name="z15348" w:id="1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4941"/>
    <w:bookmarkStart w:name="z15349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4942"/>
    <w:bookmarkStart w:name="z15350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4943"/>
    <w:bookmarkStart w:name="z15351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4944"/>
    <w:bookmarkStart w:name="z15352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4945"/>
    <w:bookmarkStart w:name="z15353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4946"/>
    <w:bookmarkStart w:name="z15354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4947"/>
    <w:bookmarkStart w:name="z15355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4948"/>
    <w:bookmarkStart w:name="z15356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4949"/>
    <w:bookmarkStart w:name="z15357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4950"/>
    <w:bookmarkStart w:name="z15358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4951"/>
    <w:bookmarkStart w:name="z15359" w:id="1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4952"/>
    <w:bookmarkStart w:name="z15360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4953"/>
    <w:bookmarkStart w:name="z15361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4954"/>
    <w:bookmarkStart w:name="z15362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4955"/>
    <w:bookmarkStart w:name="z15363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4956"/>
    <w:bookmarkStart w:name="z15364"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4957"/>
    <w:bookmarkStart w:name="z15365"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4958"/>
    <w:bookmarkStart w:name="z15366" w:id="1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4959"/>
    <w:bookmarkStart w:name="z15367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4960"/>
    <w:bookmarkStart w:name="z15368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4961"/>
    <w:bookmarkStart w:name="z15369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4962"/>
    <w:bookmarkStart w:name="z15370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4963"/>
    <w:bookmarkStart w:name="z15371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4964"/>
    <w:bookmarkStart w:name="z15372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4965"/>
    <w:bookmarkStart w:name="z15373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4966"/>
    <w:bookmarkStart w:name="z15374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4967"/>
    <w:bookmarkStart w:name="z15375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4968"/>
    <w:bookmarkStart w:name="z15376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4969"/>
    <w:bookmarkStart w:name="z15377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4970"/>
    <w:bookmarkStart w:name="z15378" w:id="14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971"/>
    <w:bookmarkStart w:name="z15379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72"/>
    <w:bookmarkStart w:name="z15380" w:id="1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73"/>
    <w:bookmarkStart w:name="z15381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4974"/>
    <w:bookmarkStart w:name="z15382" w:id="1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4975"/>
    <w:bookmarkStart w:name="z15383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4976"/>
    <w:bookmarkStart w:name="z15384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4977"/>
    <w:bookmarkStart w:name="z15385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4978"/>
    <w:bookmarkStart w:name="z15386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4979"/>
    <w:bookmarkStart w:name="z15387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4980"/>
    <w:bookmarkStart w:name="z15388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4981"/>
    <w:bookmarkStart w:name="z15389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4982"/>
    <w:bookmarkStart w:name="z15390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4983"/>
    <w:bookmarkStart w:name="z15391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4984"/>
    <w:bookmarkStart w:name="z15392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4985"/>
    <w:bookmarkStart w:name="z15393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4986"/>
    <w:bookmarkStart w:name="z15394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4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95" w:id="14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4988"/>
    <w:bookmarkStart w:name="z15396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4989"/>
    <w:bookmarkStart w:name="z15397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990"/>
    <w:bookmarkStart w:name="z15398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4991"/>
    <w:bookmarkStart w:name="z15399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4992"/>
    <w:bookmarkStart w:name="z15400" w:id="14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4993"/>
    <w:bookmarkStart w:name="z15401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49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2" w:id="14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4995"/>
        </w:tc>
      </w:tr>
    </w:tbl>
    <w:bookmarkStart w:name="z15403" w:id="14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Казгуртскому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996"/>
    <w:bookmarkStart w:name="z15405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Казгуртскому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4997"/>
    <w:bookmarkStart w:name="z15406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98"/>
    <w:bookmarkStart w:name="z15407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4999"/>
    <w:bookmarkStart w:name="z15408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000"/>
    <w:bookmarkStart w:name="z15409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001"/>
    <w:bookmarkStart w:name="z15410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002"/>
    <w:bookmarkStart w:name="z15411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12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160300, Республика Казахстан, Южно-Казахстанская область, Казыгуртский район, село Казыгурт, улица М. Туткабаева, 2. </w:t>
      </w:r>
    </w:p>
    <w:bookmarkEnd w:id="15004"/>
    <w:bookmarkStart w:name="z15413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Казгуртскому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005"/>
    <w:bookmarkStart w:name="z15414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006"/>
    <w:bookmarkStart w:name="z15415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007"/>
    <w:bookmarkStart w:name="z15416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008"/>
    <w:bookmarkStart w:name="z15417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009"/>
    <w:bookmarkStart w:name="z15418" w:id="15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010"/>
    <w:bookmarkStart w:name="z15419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011"/>
    <w:bookmarkStart w:name="z15420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012"/>
    <w:bookmarkStart w:name="z15421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013"/>
    <w:bookmarkStart w:name="z15422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014"/>
    <w:bookmarkStart w:name="z15423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015"/>
    <w:bookmarkStart w:name="z15424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016"/>
    <w:bookmarkStart w:name="z15425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017"/>
    <w:bookmarkStart w:name="z15426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018"/>
    <w:bookmarkStart w:name="z15427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019"/>
    <w:bookmarkStart w:name="z15428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020"/>
    <w:bookmarkStart w:name="z15429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021"/>
    <w:bookmarkStart w:name="z15430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022"/>
    <w:bookmarkStart w:name="z15431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023"/>
    <w:bookmarkStart w:name="z15432" w:id="1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024"/>
    <w:bookmarkStart w:name="z15433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025"/>
    <w:bookmarkStart w:name="z15434" w:id="1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026"/>
    <w:bookmarkStart w:name="z15435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027"/>
    <w:bookmarkStart w:name="z15436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028"/>
    <w:bookmarkStart w:name="z15437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029"/>
    <w:bookmarkStart w:name="z15438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030"/>
    <w:bookmarkStart w:name="z15439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031"/>
    <w:bookmarkStart w:name="z15440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032"/>
    <w:bookmarkStart w:name="z15441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033"/>
    <w:bookmarkStart w:name="z15442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034"/>
    <w:bookmarkStart w:name="z15443" w:id="1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035"/>
    <w:bookmarkStart w:name="z15444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036"/>
    <w:bookmarkStart w:name="z15445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037"/>
    <w:bookmarkStart w:name="z15446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038"/>
    <w:bookmarkStart w:name="z15447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039"/>
    <w:bookmarkStart w:name="z15448" w:id="1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040"/>
    <w:bookmarkStart w:name="z15449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041"/>
    <w:bookmarkStart w:name="z15450" w:id="1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042"/>
    <w:bookmarkStart w:name="z15451"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043"/>
    <w:bookmarkStart w:name="z15452" w:id="1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044"/>
    <w:bookmarkStart w:name="z15453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045"/>
    <w:bookmarkStart w:name="z15454" w:id="15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046"/>
    <w:bookmarkStart w:name="z15455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47"/>
    <w:bookmarkStart w:name="z15456" w:id="1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48"/>
    <w:bookmarkStart w:name="z15457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049"/>
    <w:bookmarkStart w:name="z15458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050"/>
    <w:bookmarkStart w:name="z15459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051"/>
    <w:bookmarkStart w:name="z15460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052"/>
    <w:bookmarkStart w:name="z15461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053"/>
    <w:bookmarkStart w:name="z15462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054"/>
    <w:bookmarkStart w:name="z15463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055"/>
    <w:bookmarkStart w:name="z15464" w:id="1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056"/>
    <w:bookmarkStart w:name="z15465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057"/>
    <w:bookmarkStart w:name="z15466" w:id="1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058"/>
    <w:bookmarkStart w:name="z15467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059"/>
    <w:bookmarkStart w:name="z15468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060"/>
    <w:bookmarkStart w:name="z15469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061"/>
    <w:bookmarkStart w:name="z15470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71" w:id="15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063"/>
    <w:bookmarkStart w:name="z15472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064"/>
    <w:bookmarkStart w:name="z15473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065"/>
    <w:bookmarkStart w:name="z15474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066"/>
    <w:bookmarkStart w:name="z15475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067"/>
    <w:bookmarkStart w:name="z15476" w:id="15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068"/>
    <w:bookmarkStart w:name="z15477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0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8" w:id="15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070"/>
        </w:tc>
      </w:tr>
    </w:tbl>
    <w:bookmarkStart w:name="z15479" w:id="15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Толебийскому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071"/>
    <w:bookmarkStart w:name="z15481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Толебийскому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072"/>
    <w:bookmarkStart w:name="z15482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73"/>
    <w:bookmarkStart w:name="z15483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074"/>
    <w:bookmarkStart w:name="z15484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075"/>
    <w:bookmarkStart w:name="z15485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076"/>
    <w:bookmarkStart w:name="z15486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077"/>
    <w:bookmarkStart w:name="z15487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88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160101, Республика Казахстан, Южно-Казахстанская область, Толебийский район, город Ленгер, улица Амангельды, 1В. </w:t>
      </w:r>
    </w:p>
    <w:bookmarkEnd w:id="15079"/>
    <w:bookmarkStart w:name="z15489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Толебийскому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080"/>
    <w:bookmarkStart w:name="z15490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081"/>
    <w:bookmarkStart w:name="z15491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082"/>
    <w:bookmarkStart w:name="z15492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083"/>
    <w:bookmarkStart w:name="z15493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084"/>
    <w:bookmarkStart w:name="z15494" w:id="15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085"/>
    <w:bookmarkStart w:name="z15495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086"/>
    <w:bookmarkStart w:name="z15496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087"/>
    <w:bookmarkStart w:name="z15497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088"/>
    <w:bookmarkStart w:name="z15498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089"/>
    <w:bookmarkStart w:name="z15499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090"/>
    <w:bookmarkStart w:name="z15500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091"/>
    <w:bookmarkStart w:name="z15501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092"/>
    <w:bookmarkStart w:name="z15502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093"/>
    <w:bookmarkStart w:name="z15503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094"/>
    <w:bookmarkStart w:name="z15504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095"/>
    <w:bookmarkStart w:name="z15505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096"/>
    <w:bookmarkStart w:name="z15506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097"/>
    <w:bookmarkStart w:name="z15507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098"/>
    <w:bookmarkStart w:name="z15508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099"/>
    <w:bookmarkStart w:name="z15509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100"/>
    <w:bookmarkStart w:name="z15510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101"/>
    <w:bookmarkStart w:name="z15511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102"/>
    <w:bookmarkStart w:name="z15512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103"/>
    <w:bookmarkStart w:name="z15513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104"/>
    <w:bookmarkStart w:name="z15514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105"/>
    <w:bookmarkStart w:name="z15515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106"/>
    <w:bookmarkStart w:name="z15516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107"/>
    <w:bookmarkStart w:name="z15517" w:id="1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108"/>
    <w:bookmarkStart w:name="z15518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109"/>
    <w:bookmarkStart w:name="z15519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110"/>
    <w:bookmarkStart w:name="z15520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111"/>
    <w:bookmarkStart w:name="z15521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112"/>
    <w:bookmarkStart w:name="z15522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113"/>
    <w:bookmarkStart w:name="z15523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114"/>
    <w:bookmarkStart w:name="z15524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115"/>
    <w:bookmarkStart w:name="z15525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116"/>
    <w:bookmarkStart w:name="z15526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117"/>
    <w:bookmarkStart w:name="z15527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118"/>
    <w:bookmarkStart w:name="z15528" w:id="1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119"/>
    <w:bookmarkStart w:name="z15529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120"/>
    <w:bookmarkStart w:name="z15530" w:id="15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121"/>
    <w:bookmarkStart w:name="z15531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22"/>
    <w:bookmarkStart w:name="z15532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23"/>
    <w:bookmarkStart w:name="z15533" w:id="1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124"/>
    <w:bookmarkStart w:name="z15534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125"/>
    <w:bookmarkStart w:name="z15535" w:id="1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126"/>
    <w:bookmarkStart w:name="z15536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127"/>
    <w:bookmarkStart w:name="z15537" w:id="1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128"/>
    <w:bookmarkStart w:name="z15538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129"/>
    <w:bookmarkStart w:name="z15539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130"/>
    <w:bookmarkStart w:name="z15540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131"/>
    <w:bookmarkStart w:name="z15541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132"/>
    <w:bookmarkStart w:name="z15542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133"/>
    <w:bookmarkStart w:name="z15543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134"/>
    <w:bookmarkStart w:name="z15544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135"/>
    <w:bookmarkStart w:name="z15545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136"/>
    <w:bookmarkStart w:name="z15546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47" w:id="15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138"/>
    <w:bookmarkStart w:name="z15548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139"/>
    <w:bookmarkStart w:name="z15549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140"/>
    <w:bookmarkStart w:name="z15550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141"/>
    <w:bookmarkStart w:name="z15551" w:id="1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142"/>
    <w:bookmarkStart w:name="z15552" w:id="15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143"/>
    <w:bookmarkStart w:name="z15553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4" w:id="15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145"/>
        </w:tc>
      </w:tr>
    </w:tbl>
    <w:bookmarkStart w:name="z15555" w:id="15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Сайрамскому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146"/>
    <w:bookmarkStart w:name="z15557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Сайрамскому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147"/>
    <w:bookmarkStart w:name="z15558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148"/>
    <w:bookmarkStart w:name="z15559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149"/>
    <w:bookmarkStart w:name="z15560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150"/>
    <w:bookmarkStart w:name="z15561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151"/>
    <w:bookmarkStart w:name="z15562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152"/>
    <w:bookmarkStart w:name="z15563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64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160800, Республика Казахстан, Южно-Казахстанская область, Сайрамский район, село Аксукент, улица Абая, 1. </w:t>
      </w:r>
    </w:p>
    <w:bookmarkEnd w:id="15154"/>
    <w:bookmarkStart w:name="z15565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Сайрамскому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155"/>
    <w:bookmarkStart w:name="z15566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156"/>
    <w:bookmarkStart w:name="z15567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157"/>
    <w:bookmarkStart w:name="z15568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158"/>
    <w:bookmarkStart w:name="z15569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159"/>
    <w:bookmarkStart w:name="z15570" w:id="15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160"/>
    <w:bookmarkStart w:name="z15571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161"/>
    <w:bookmarkStart w:name="z15572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162"/>
    <w:bookmarkStart w:name="z15573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163"/>
    <w:bookmarkStart w:name="z15574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164"/>
    <w:bookmarkStart w:name="z15575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165"/>
    <w:bookmarkStart w:name="z15576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166"/>
    <w:bookmarkStart w:name="z15577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167"/>
    <w:bookmarkStart w:name="z15578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168"/>
    <w:bookmarkStart w:name="z15579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169"/>
    <w:bookmarkStart w:name="z15580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170"/>
    <w:bookmarkStart w:name="z15581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171"/>
    <w:bookmarkStart w:name="z15582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172"/>
    <w:bookmarkStart w:name="z15583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173"/>
    <w:bookmarkStart w:name="z15584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174"/>
    <w:bookmarkStart w:name="z15585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175"/>
    <w:bookmarkStart w:name="z15586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176"/>
    <w:bookmarkStart w:name="z15587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177"/>
    <w:bookmarkStart w:name="z15588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5178"/>
    <w:bookmarkStart w:name="z15589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179"/>
    <w:bookmarkStart w:name="z15590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180"/>
    <w:bookmarkStart w:name="z15591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181"/>
    <w:bookmarkStart w:name="z15592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182"/>
    <w:bookmarkStart w:name="z15593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183"/>
    <w:bookmarkStart w:name="z15594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184"/>
    <w:bookmarkStart w:name="z15595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185"/>
    <w:bookmarkStart w:name="z15596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186"/>
    <w:bookmarkStart w:name="z15597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187"/>
    <w:bookmarkStart w:name="z15598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188"/>
    <w:bookmarkStart w:name="z15599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189"/>
    <w:bookmarkStart w:name="z15600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190"/>
    <w:bookmarkStart w:name="z15601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191"/>
    <w:bookmarkStart w:name="z15602" w:id="1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192"/>
    <w:bookmarkStart w:name="z15603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193"/>
    <w:bookmarkStart w:name="z15604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194"/>
    <w:bookmarkStart w:name="z15605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195"/>
    <w:bookmarkStart w:name="z15606" w:id="15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196"/>
    <w:bookmarkStart w:name="z15607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97"/>
    <w:bookmarkStart w:name="z15608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98"/>
    <w:bookmarkStart w:name="z15609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199"/>
    <w:bookmarkStart w:name="z15610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200"/>
    <w:bookmarkStart w:name="z15611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201"/>
    <w:bookmarkStart w:name="z15612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202"/>
    <w:bookmarkStart w:name="z15613" w:id="1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203"/>
    <w:bookmarkStart w:name="z15614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204"/>
    <w:bookmarkStart w:name="z15615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205"/>
    <w:bookmarkStart w:name="z15616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206"/>
    <w:bookmarkStart w:name="z15617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207"/>
    <w:bookmarkStart w:name="z15618" w:id="1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208"/>
    <w:bookmarkStart w:name="z15619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209"/>
    <w:bookmarkStart w:name="z15620" w:id="1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210"/>
    <w:bookmarkStart w:name="z15621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211"/>
    <w:bookmarkStart w:name="z15622" w:id="1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23" w:id="15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213"/>
    <w:bookmarkStart w:name="z15624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214"/>
    <w:bookmarkStart w:name="z15625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215"/>
    <w:bookmarkStart w:name="z15626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216"/>
    <w:bookmarkStart w:name="z15627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217"/>
    <w:bookmarkStart w:name="z15628" w:id="15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218"/>
    <w:bookmarkStart w:name="z15629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0" w:id="15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220"/>
        </w:tc>
      </w:tr>
    </w:tbl>
    <w:bookmarkStart w:name="z15631" w:id="15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Сарыагашскому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221"/>
    <w:bookmarkStart w:name="z15633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Сарыагашскому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222"/>
    <w:bookmarkStart w:name="z15634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23"/>
    <w:bookmarkStart w:name="z15635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224"/>
    <w:bookmarkStart w:name="z15636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225"/>
    <w:bookmarkStart w:name="z15637" w:id="1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226"/>
    <w:bookmarkStart w:name="z15638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227"/>
    <w:bookmarkStart w:name="z15639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40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160900, Республика Казахстан, Южно-Казахстанская область, Сарыагашский район, город Сарыагаш, улица Исмаилова, 44. </w:t>
      </w:r>
    </w:p>
    <w:bookmarkEnd w:id="15229"/>
    <w:bookmarkStart w:name="z15641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Сарыагашскому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230"/>
    <w:bookmarkStart w:name="z15642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231"/>
    <w:bookmarkStart w:name="z15643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232"/>
    <w:bookmarkStart w:name="z15644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233"/>
    <w:bookmarkStart w:name="z15645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234"/>
    <w:bookmarkStart w:name="z15646" w:id="15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235"/>
    <w:bookmarkStart w:name="z15647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236"/>
    <w:bookmarkStart w:name="z15648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237"/>
    <w:bookmarkStart w:name="z15649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238"/>
    <w:bookmarkStart w:name="z15650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239"/>
    <w:bookmarkStart w:name="z15651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240"/>
    <w:bookmarkStart w:name="z15652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241"/>
    <w:bookmarkStart w:name="z15653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242"/>
    <w:bookmarkStart w:name="z15654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243"/>
    <w:bookmarkStart w:name="z15655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244"/>
    <w:bookmarkStart w:name="z15656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245"/>
    <w:bookmarkStart w:name="z15657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246"/>
    <w:bookmarkStart w:name="z15658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247"/>
    <w:bookmarkStart w:name="z15659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248"/>
    <w:bookmarkStart w:name="z15660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249"/>
    <w:bookmarkStart w:name="z15661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250"/>
    <w:bookmarkStart w:name="z15662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251"/>
    <w:bookmarkStart w:name="z15663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252"/>
    <w:bookmarkStart w:name="z15664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253"/>
    <w:bookmarkStart w:name="z15665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254"/>
    <w:bookmarkStart w:name="z15666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255"/>
    <w:bookmarkStart w:name="z15667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256"/>
    <w:bookmarkStart w:name="z15668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257"/>
    <w:bookmarkStart w:name="z15669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258"/>
    <w:bookmarkStart w:name="z15670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259"/>
    <w:bookmarkStart w:name="z15671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260"/>
    <w:bookmarkStart w:name="z15672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261"/>
    <w:bookmarkStart w:name="z15673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262"/>
    <w:bookmarkStart w:name="z15674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263"/>
    <w:bookmarkStart w:name="z15675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264"/>
    <w:bookmarkStart w:name="z15676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265"/>
    <w:bookmarkStart w:name="z15677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266"/>
    <w:bookmarkStart w:name="z15678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267"/>
    <w:bookmarkStart w:name="z15679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268"/>
    <w:bookmarkStart w:name="z15680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269"/>
    <w:bookmarkStart w:name="z15681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270"/>
    <w:bookmarkStart w:name="z15682" w:id="15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271"/>
    <w:bookmarkStart w:name="z15683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72"/>
    <w:bookmarkStart w:name="z15684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73"/>
    <w:bookmarkStart w:name="z15685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274"/>
    <w:bookmarkStart w:name="z15686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275"/>
    <w:bookmarkStart w:name="z15687" w:id="1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276"/>
    <w:bookmarkStart w:name="z15688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277"/>
    <w:bookmarkStart w:name="z15689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278"/>
    <w:bookmarkStart w:name="z15690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279"/>
    <w:bookmarkStart w:name="z15691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280"/>
    <w:bookmarkStart w:name="z15692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281"/>
    <w:bookmarkStart w:name="z15693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282"/>
    <w:bookmarkStart w:name="z15694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283"/>
    <w:bookmarkStart w:name="z15695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284"/>
    <w:bookmarkStart w:name="z15696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285"/>
    <w:bookmarkStart w:name="z15697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286"/>
    <w:bookmarkStart w:name="z15698" w:id="1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99" w:id="15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288"/>
    <w:bookmarkStart w:name="z15700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289"/>
    <w:bookmarkStart w:name="z15701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290"/>
    <w:bookmarkStart w:name="z15702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291"/>
    <w:bookmarkStart w:name="z15703" w:id="1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292"/>
    <w:bookmarkStart w:name="z15704" w:id="15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293"/>
    <w:bookmarkStart w:name="z15705" w:id="1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6" w:id="15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295"/>
        </w:tc>
      </w:tr>
    </w:tbl>
    <w:bookmarkStart w:name="z15707" w:id="15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Сузакскому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296"/>
    <w:bookmarkStart w:name="z15709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Сузакскому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297"/>
    <w:bookmarkStart w:name="z15710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98"/>
    <w:bookmarkStart w:name="z15711" w:id="1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299"/>
    <w:bookmarkStart w:name="z15712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300"/>
    <w:bookmarkStart w:name="z15713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301"/>
    <w:bookmarkStart w:name="z15714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302"/>
    <w:bookmarkStart w:name="z15715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16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161000, Республика Казахстан, Южно-Казахстанская область, Сузакский район, село Шолаккорган, улица Жібек-жолы, 95. </w:t>
      </w:r>
    </w:p>
    <w:bookmarkEnd w:id="15304"/>
    <w:bookmarkStart w:name="z15717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Сузакскому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305"/>
    <w:bookmarkStart w:name="z15718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306"/>
    <w:bookmarkStart w:name="z15719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307"/>
    <w:bookmarkStart w:name="z15720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308"/>
    <w:bookmarkStart w:name="z15721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309"/>
    <w:bookmarkStart w:name="z15722" w:id="15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310"/>
    <w:bookmarkStart w:name="z15723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311"/>
    <w:bookmarkStart w:name="z15724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312"/>
    <w:bookmarkStart w:name="z15725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313"/>
    <w:bookmarkStart w:name="z15726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314"/>
    <w:bookmarkStart w:name="z15727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315"/>
    <w:bookmarkStart w:name="z15728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316"/>
    <w:bookmarkStart w:name="z15729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317"/>
    <w:bookmarkStart w:name="z15730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318"/>
    <w:bookmarkStart w:name="z15731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319"/>
    <w:bookmarkStart w:name="z15732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320"/>
    <w:bookmarkStart w:name="z15733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321"/>
    <w:bookmarkStart w:name="z15734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322"/>
    <w:bookmarkStart w:name="z15735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323"/>
    <w:bookmarkStart w:name="z15736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324"/>
    <w:bookmarkStart w:name="z15737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325"/>
    <w:bookmarkStart w:name="z15738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326"/>
    <w:bookmarkStart w:name="z15739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327"/>
    <w:bookmarkStart w:name="z15740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328"/>
    <w:bookmarkStart w:name="z15741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329"/>
    <w:bookmarkStart w:name="z15742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330"/>
    <w:bookmarkStart w:name="z15743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331"/>
    <w:bookmarkStart w:name="z15744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332"/>
    <w:bookmarkStart w:name="z15745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333"/>
    <w:bookmarkStart w:name="z15746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334"/>
    <w:bookmarkStart w:name="z15747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335"/>
    <w:bookmarkStart w:name="z15748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336"/>
    <w:bookmarkStart w:name="z15749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337"/>
    <w:bookmarkStart w:name="z15750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338"/>
    <w:bookmarkStart w:name="z15751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339"/>
    <w:bookmarkStart w:name="z15752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340"/>
    <w:bookmarkStart w:name="z15753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341"/>
    <w:bookmarkStart w:name="z15754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342"/>
    <w:bookmarkStart w:name="z15755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343"/>
    <w:bookmarkStart w:name="z15756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344"/>
    <w:bookmarkStart w:name="z15757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345"/>
    <w:bookmarkStart w:name="z15758" w:id="15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346"/>
    <w:bookmarkStart w:name="z15759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47"/>
    <w:bookmarkStart w:name="z15760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48"/>
    <w:bookmarkStart w:name="z15761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349"/>
    <w:bookmarkStart w:name="z15762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350"/>
    <w:bookmarkStart w:name="z15763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351"/>
    <w:bookmarkStart w:name="z15764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352"/>
    <w:bookmarkStart w:name="z15765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353"/>
    <w:bookmarkStart w:name="z15766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354"/>
    <w:bookmarkStart w:name="z15767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355"/>
    <w:bookmarkStart w:name="z15768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356"/>
    <w:bookmarkStart w:name="z15769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357"/>
    <w:bookmarkStart w:name="z15770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358"/>
    <w:bookmarkStart w:name="z15771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359"/>
    <w:bookmarkStart w:name="z15772" w:id="1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360"/>
    <w:bookmarkStart w:name="z15773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361"/>
    <w:bookmarkStart w:name="z15774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75" w:id="15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363"/>
    <w:bookmarkStart w:name="z15776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364"/>
    <w:bookmarkStart w:name="z15777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365"/>
    <w:bookmarkStart w:name="z15778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366"/>
    <w:bookmarkStart w:name="z15779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367"/>
    <w:bookmarkStart w:name="z15780" w:id="15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368"/>
    <w:bookmarkStart w:name="z15781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2" w:id="15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370"/>
        </w:tc>
      </w:tr>
    </w:tbl>
    <w:bookmarkStart w:name="z15783" w:id="15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Тюлькубасскому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371"/>
    <w:bookmarkStart w:name="z15785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Тюлькубасскому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372"/>
    <w:bookmarkStart w:name="z15786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73"/>
    <w:bookmarkStart w:name="z15787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374"/>
    <w:bookmarkStart w:name="z15788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375"/>
    <w:bookmarkStart w:name="z15789" w:id="1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376"/>
    <w:bookmarkStart w:name="z15790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377"/>
    <w:bookmarkStart w:name="z15791" w:id="1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92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161300, Республика Казахстан, Южно-Казахстанская область, Тюлькубасский район, село Т. Рыскулова, улица Т. Рыскулова, 153. </w:t>
      </w:r>
    </w:p>
    <w:bookmarkEnd w:id="15379"/>
    <w:bookmarkStart w:name="z15793" w:id="1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Тюлькубасскому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380"/>
    <w:bookmarkStart w:name="z15794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381"/>
    <w:bookmarkStart w:name="z15795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382"/>
    <w:bookmarkStart w:name="z15796" w:id="1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383"/>
    <w:bookmarkStart w:name="z15797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384"/>
    <w:bookmarkStart w:name="z15798" w:id="15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385"/>
    <w:bookmarkStart w:name="z15799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386"/>
    <w:bookmarkStart w:name="z15800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387"/>
    <w:bookmarkStart w:name="z15801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388"/>
    <w:bookmarkStart w:name="z15802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389"/>
    <w:bookmarkStart w:name="z15803" w:id="1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390"/>
    <w:bookmarkStart w:name="z15804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391"/>
    <w:bookmarkStart w:name="z15805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392"/>
    <w:bookmarkStart w:name="z15806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393"/>
    <w:bookmarkStart w:name="z15807" w:id="1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394"/>
    <w:bookmarkStart w:name="z15808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395"/>
    <w:bookmarkStart w:name="z15809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396"/>
    <w:bookmarkStart w:name="z15810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397"/>
    <w:bookmarkStart w:name="z15811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398"/>
    <w:bookmarkStart w:name="z15812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399"/>
    <w:bookmarkStart w:name="z15813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400"/>
    <w:bookmarkStart w:name="z15814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401"/>
    <w:bookmarkStart w:name="z15815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402"/>
    <w:bookmarkStart w:name="z15816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403"/>
    <w:bookmarkStart w:name="z15817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404"/>
    <w:bookmarkStart w:name="z15818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bookmarkEnd w:id="15405"/>
    <w:bookmarkStart w:name="z15819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406"/>
    <w:bookmarkStart w:name="z15820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407"/>
    <w:bookmarkStart w:name="z15821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408"/>
    <w:bookmarkStart w:name="z15822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409"/>
    <w:bookmarkStart w:name="z15823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410"/>
    <w:bookmarkStart w:name="z15824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411"/>
    <w:bookmarkStart w:name="z15825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412"/>
    <w:bookmarkStart w:name="z15826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413"/>
    <w:bookmarkStart w:name="z15827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414"/>
    <w:bookmarkStart w:name="z15828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415"/>
    <w:bookmarkStart w:name="z15829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416"/>
    <w:bookmarkStart w:name="z15830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417"/>
    <w:bookmarkStart w:name="z15831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418"/>
    <w:bookmarkStart w:name="z15832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419"/>
    <w:bookmarkStart w:name="z15833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420"/>
    <w:bookmarkStart w:name="z15834" w:id="15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421"/>
    <w:bookmarkStart w:name="z15835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22"/>
    <w:bookmarkStart w:name="z15836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23"/>
    <w:bookmarkStart w:name="z15837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424"/>
    <w:bookmarkStart w:name="z15838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425"/>
    <w:bookmarkStart w:name="z15839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426"/>
    <w:bookmarkStart w:name="z15840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427"/>
    <w:bookmarkStart w:name="z15841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428"/>
    <w:bookmarkStart w:name="z15842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429"/>
    <w:bookmarkStart w:name="z15843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430"/>
    <w:bookmarkStart w:name="z15844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431"/>
    <w:bookmarkStart w:name="z15845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432"/>
    <w:bookmarkStart w:name="z15846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433"/>
    <w:bookmarkStart w:name="z15847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434"/>
    <w:bookmarkStart w:name="z15848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435"/>
    <w:bookmarkStart w:name="z15849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436"/>
    <w:bookmarkStart w:name="z15850" w:id="1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4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1" w:id="15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438"/>
    <w:bookmarkStart w:name="z15852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439"/>
    <w:bookmarkStart w:name="z15853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440"/>
    <w:bookmarkStart w:name="z15854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441"/>
    <w:bookmarkStart w:name="z15855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442"/>
    <w:bookmarkStart w:name="z15856" w:id="15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443"/>
    <w:bookmarkStart w:name="z15857" w:id="1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8" w:id="15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445"/>
        </w:tc>
      </w:tr>
    </w:tbl>
    <w:bookmarkStart w:name="z15859" w:id="15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Шардаринскому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446"/>
    <w:bookmarkStart w:name="z15861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Шардаринскому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447"/>
    <w:bookmarkStart w:name="z15862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48"/>
    <w:bookmarkStart w:name="z15863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449"/>
    <w:bookmarkStart w:name="z15864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450"/>
    <w:bookmarkStart w:name="z15865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451"/>
    <w:bookmarkStart w:name="z15866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452"/>
    <w:bookmarkStart w:name="z15867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68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161400, Республика Казахстан, Южно-Казахстанская область, Шардаринский район, город Шардара, улица Абая, 45. </w:t>
      </w:r>
    </w:p>
    <w:bookmarkEnd w:id="15454"/>
    <w:bookmarkStart w:name="z15869" w:id="1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Шардаринскому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455"/>
    <w:bookmarkStart w:name="z15870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456"/>
    <w:bookmarkStart w:name="z15871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457"/>
    <w:bookmarkStart w:name="z15872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458"/>
    <w:bookmarkStart w:name="z15873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459"/>
    <w:bookmarkStart w:name="z15874" w:id="15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460"/>
    <w:bookmarkStart w:name="z15875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461"/>
    <w:bookmarkStart w:name="z15876" w:id="1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462"/>
    <w:bookmarkStart w:name="z15877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463"/>
    <w:bookmarkStart w:name="z15878" w:id="1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464"/>
    <w:bookmarkStart w:name="z15879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465"/>
    <w:bookmarkStart w:name="z15880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466"/>
    <w:bookmarkStart w:name="z15881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467"/>
    <w:bookmarkStart w:name="z15882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468"/>
    <w:bookmarkStart w:name="z15883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469"/>
    <w:bookmarkStart w:name="z15884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470"/>
    <w:bookmarkStart w:name="z15885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471"/>
    <w:bookmarkStart w:name="z15886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472"/>
    <w:bookmarkStart w:name="z15887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473"/>
    <w:bookmarkStart w:name="z15888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474"/>
    <w:bookmarkStart w:name="z15889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475"/>
    <w:bookmarkStart w:name="z15890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476"/>
    <w:bookmarkStart w:name="z15891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477"/>
    <w:bookmarkStart w:name="z15892" w:id="1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478"/>
    <w:bookmarkStart w:name="z15893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479"/>
    <w:bookmarkStart w:name="z15894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480"/>
    <w:bookmarkStart w:name="z15895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481"/>
    <w:bookmarkStart w:name="z15896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482"/>
    <w:bookmarkStart w:name="z15897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483"/>
    <w:bookmarkStart w:name="z15898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484"/>
    <w:bookmarkStart w:name="z15899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485"/>
    <w:bookmarkStart w:name="z15900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486"/>
    <w:bookmarkStart w:name="z15901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487"/>
    <w:bookmarkStart w:name="z15902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488"/>
    <w:bookmarkStart w:name="z15903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489"/>
    <w:bookmarkStart w:name="z15904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490"/>
    <w:bookmarkStart w:name="z15905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491"/>
    <w:bookmarkStart w:name="z15906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492"/>
    <w:bookmarkStart w:name="z15907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493"/>
    <w:bookmarkStart w:name="z15908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494"/>
    <w:bookmarkStart w:name="z15909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495"/>
    <w:bookmarkStart w:name="z15910" w:id="15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496"/>
    <w:bookmarkStart w:name="z15911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97"/>
    <w:bookmarkStart w:name="z15912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98"/>
    <w:bookmarkStart w:name="z15913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499"/>
    <w:bookmarkStart w:name="z15914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500"/>
    <w:bookmarkStart w:name="z15915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501"/>
    <w:bookmarkStart w:name="z15916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502"/>
    <w:bookmarkStart w:name="z15917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503"/>
    <w:bookmarkStart w:name="z15918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504"/>
    <w:bookmarkStart w:name="z15919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505"/>
    <w:bookmarkStart w:name="z15920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506"/>
    <w:bookmarkStart w:name="z15921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507"/>
    <w:bookmarkStart w:name="z15922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508"/>
    <w:bookmarkStart w:name="z15923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509"/>
    <w:bookmarkStart w:name="z15924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510"/>
    <w:bookmarkStart w:name="z15925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511"/>
    <w:bookmarkStart w:name="z15926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27" w:id="15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513"/>
    <w:bookmarkStart w:name="z15928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514"/>
    <w:bookmarkStart w:name="z15929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515"/>
    <w:bookmarkStart w:name="z15930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516"/>
    <w:bookmarkStart w:name="z15931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517"/>
    <w:bookmarkStart w:name="z15932" w:id="15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518"/>
    <w:bookmarkStart w:name="z15933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4" w:id="15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520"/>
        </w:tc>
      </w:tr>
    </w:tbl>
    <w:bookmarkStart w:name="z15935" w:id="15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"Оңтүстік" Департамента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по Южно-Казахстанской области Комитета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Министерства финансов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521"/>
    <w:bookmarkStart w:name="z15937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"Оңтүстік"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522"/>
    <w:bookmarkStart w:name="z15938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523"/>
    <w:bookmarkStart w:name="z15939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524"/>
    <w:bookmarkStart w:name="z15940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525"/>
    <w:bookmarkStart w:name="z15941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526"/>
    <w:bookmarkStart w:name="z15942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527"/>
    <w:bookmarkStart w:name="z15943" w:id="1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4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160026, Республика Казахстан, Южно-Казахстанская область, город Шымкент, Ленгерское шоссе, 7 км, специальная экономическая зона "Оңтүстік". </w:t>
      </w:r>
    </w:p>
    <w:bookmarkEnd w:id="15529"/>
    <w:bookmarkStart w:name="z15945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"Оңтүстік"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bookmarkEnd w:id="15530"/>
    <w:bookmarkStart w:name="z15946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531"/>
    <w:bookmarkStart w:name="z15947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532"/>
    <w:bookmarkStart w:name="z15948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533"/>
    <w:bookmarkStart w:name="z15949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534"/>
    <w:bookmarkStart w:name="z15950" w:id="15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535"/>
    <w:bookmarkStart w:name="z15951" w:id="1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536"/>
    <w:bookmarkStart w:name="z15952" w:id="1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537"/>
    <w:bookmarkStart w:name="z15953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538"/>
    <w:bookmarkStart w:name="z15954" w:id="1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539"/>
    <w:bookmarkStart w:name="z15955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540"/>
    <w:bookmarkStart w:name="z15956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541"/>
    <w:bookmarkStart w:name="z15957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542"/>
    <w:bookmarkStart w:name="z15958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543"/>
    <w:bookmarkStart w:name="z15959" w:id="1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544"/>
    <w:bookmarkStart w:name="z15960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545"/>
    <w:bookmarkStart w:name="z15961" w:id="1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546"/>
    <w:bookmarkStart w:name="z15962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547"/>
    <w:bookmarkStart w:name="z15963" w:id="1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548"/>
    <w:bookmarkStart w:name="z15964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549"/>
    <w:bookmarkStart w:name="z15965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550"/>
    <w:bookmarkStart w:name="z15966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551"/>
    <w:bookmarkStart w:name="z15967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552"/>
    <w:bookmarkStart w:name="z15968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553"/>
    <w:bookmarkStart w:name="z15969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554"/>
    <w:bookmarkStart w:name="z15970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555"/>
    <w:bookmarkStart w:name="z15971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556"/>
    <w:bookmarkStart w:name="z15972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557"/>
    <w:bookmarkStart w:name="z15973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558"/>
    <w:bookmarkStart w:name="z15974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559"/>
    <w:bookmarkStart w:name="z15975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560"/>
    <w:bookmarkStart w:name="z15976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561"/>
    <w:bookmarkStart w:name="z15977" w:id="1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562"/>
    <w:bookmarkStart w:name="z15978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563"/>
    <w:bookmarkStart w:name="z15979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564"/>
    <w:bookmarkStart w:name="z15980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565"/>
    <w:bookmarkStart w:name="z15981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566"/>
    <w:bookmarkStart w:name="z15982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567"/>
    <w:bookmarkStart w:name="z15983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568"/>
    <w:bookmarkStart w:name="z15984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569"/>
    <w:bookmarkStart w:name="z15985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570"/>
    <w:bookmarkStart w:name="z15986" w:id="15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571"/>
    <w:bookmarkStart w:name="z15987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72"/>
    <w:bookmarkStart w:name="z15988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73"/>
    <w:bookmarkStart w:name="z15989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574"/>
    <w:bookmarkStart w:name="z15990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575"/>
    <w:bookmarkStart w:name="z15991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576"/>
    <w:bookmarkStart w:name="z15992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577"/>
    <w:bookmarkStart w:name="z15993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578"/>
    <w:bookmarkStart w:name="z15994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579"/>
    <w:bookmarkStart w:name="z15995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580"/>
    <w:bookmarkStart w:name="z15996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581"/>
    <w:bookmarkStart w:name="z15997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582"/>
    <w:bookmarkStart w:name="z15998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583"/>
    <w:bookmarkStart w:name="z15999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584"/>
    <w:bookmarkStart w:name="z16000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585"/>
    <w:bookmarkStart w:name="z16001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586"/>
    <w:bookmarkStart w:name="z16002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5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03" w:id="15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588"/>
    <w:bookmarkStart w:name="z16004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589"/>
    <w:bookmarkStart w:name="z16005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590"/>
    <w:bookmarkStart w:name="z16006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591"/>
    <w:bookmarkStart w:name="z16007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592"/>
    <w:bookmarkStart w:name="z16008" w:id="15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593"/>
    <w:bookmarkStart w:name="z16009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доходов Министерства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7 ноября 2014 года № 26 </w:t>
            </w:r>
          </w:p>
        </w:tc>
      </w:tr>
    </w:tbl>
    <w:bookmarkStart w:name="z685" w:id="15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Каратаускому району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Южно-Казахстанской</w:t>
      </w:r>
      <w:r>
        <w:br/>
      </w:r>
      <w:r>
        <w:rPr>
          <w:rFonts w:ascii="Times New Roman"/>
          <w:b/>
          <w:i w:val="false"/>
          <w:color w:val="000000"/>
        </w:rPr>
        <w:t>области 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Приказ дополнен Приложением 207-1 в соответствии с приказом Председателя Комитета государственных доходов Министерства финансов РК от 12.05.2015 </w:t>
      </w:r>
      <w:r>
        <w:rPr>
          <w:rFonts w:ascii="Times New Roman"/>
          <w:b w:val="false"/>
          <w:i w:val="false"/>
          <w:color w:val="ff0000"/>
          <w:sz w:val="28"/>
        </w:rPr>
        <w:t>№ 239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61" w:id="15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Каратаускому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Управление вступает в гражданско-правовые отношения от собственного имени.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160031, Республика Казахстан, Южно-Казахстанская область, город Шымкент, Аль-Фарабиский район, 225 квартал, строение 418.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Каратаускому району Департамента государственных доходов по Южно-Казахстанской области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Задачи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обеспечение полноты и своевременности поступления налогов и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обеспечение выполнения международных обязательств Республики Казахстан в пределах компетенции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осуществление контроля и надзора за деятельностью физических и юридических лиц в пределах компетенции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оказание государственных услуг в соответствии со стандартами и регламентами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Руководитель Управления осуществляет следующие полномочия: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утверждает штатное расписание Управления в пределах лимита штатной численности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представляет Управления во всех государственных органах и иных организациях;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0" w:id="15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597"/>
        </w:tc>
      </w:tr>
    </w:tbl>
    <w:bookmarkStart w:name="z16011" w:id="15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Алмалинскому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598"/>
    <w:bookmarkStart w:name="z16013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599"/>
    <w:bookmarkStart w:name="z16014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00"/>
    <w:bookmarkStart w:name="z16015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601"/>
    <w:bookmarkStart w:name="z16016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602"/>
    <w:bookmarkStart w:name="z16017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603"/>
    <w:bookmarkStart w:name="z16018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604"/>
    <w:bookmarkStart w:name="z16019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6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20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город Алматы, улица Абылай хана, 93/95. </w:t>
      </w:r>
    </w:p>
    <w:bookmarkEnd w:id="15606"/>
    <w:bookmarkStart w:name="z16021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bookmarkEnd w:id="15607"/>
    <w:bookmarkStart w:name="z16022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608"/>
    <w:bookmarkStart w:name="z16023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609"/>
    <w:bookmarkStart w:name="z16024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610"/>
    <w:bookmarkStart w:name="z16025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611"/>
    <w:bookmarkStart w:name="z16026" w:id="15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612"/>
    <w:bookmarkStart w:name="z16027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613"/>
    <w:bookmarkStart w:name="z16028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614"/>
    <w:bookmarkStart w:name="z16029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615"/>
    <w:bookmarkStart w:name="z16030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616"/>
    <w:bookmarkStart w:name="z16031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617"/>
    <w:bookmarkStart w:name="z16032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618"/>
    <w:bookmarkStart w:name="z16033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619"/>
    <w:bookmarkStart w:name="z16034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620"/>
    <w:bookmarkStart w:name="z16035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621"/>
    <w:bookmarkStart w:name="z16036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622"/>
    <w:bookmarkStart w:name="z16037" w:id="1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623"/>
    <w:bookmarkStart w:name="z16038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624"/>
    <w:bookmarkStart w:name="z16039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625"/>
    <w:bookmarkStart w:name="z16040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626"/>
    <w:bookmarkStart w:name="z16041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627"/>
    <w:bookmarkStart w:name="z16042" w:id="1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628"/>
    <w:bookmarkStart w:name="z16043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629"/>
    <w:bookmarkStart w:name="z16044" w:id="1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630"/>
    <w:bookmarkStart w:name="z16045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631"/>
    <w:bookmarkStart w:name="z16046" w:id="1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632"/>
    <w:bookmarkStart w:name="z16047" w:id="1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633"/>
    <w:bookmarkStart w:name="z16048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634"/>
    <w:bookmarkStart w:name="z16049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635"/>
    <w:bookmarkStart w:name="z16050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636"/>
    <w:bookmarkStart w:name="z16051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637"/>
    <w:bookmarkStart w:name="z16052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638"/>
    <w:bookmarkStart w:name="z16053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639"/>
    <w:bookmarkStart w:name="z16054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640"/>
    <w:bookmarkStart w:name="z16055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641"/>
    <w:bookmarkStart w:name="z16056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642"/>
    <w:bookmarkStart w:name="z16057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643"/>
    <w:bookmarkStart w:name="z16058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644"/>
    <w:bookmarkStart w:name="z16059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645"/>
    <w:bookmarkStart w:name="z16060" w:id="1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646"/>
    <w:bookmarkStart w:name="z16061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647"/>
    <w:bookmarkStart w:name="z16062" w:id="15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648"/>
    <w:bookmarkStart w:name="z16063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49"/>
    <w:bookmarkStart w:name="z16064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50"/>
    <w:bookmarkStart w:name="z16065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651"/>
    <w:bookmarkStart w:name="z16066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652"/>
    <w:bookmarkStart w:name="z16067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653"/>
    <w:bookmarkStart w:name="z16068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654"/>
    <w:bookmarkStart w:name="z16069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655"/>
    <w:bookmarkStart w:name="z16070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656"/>
    <w:bookmarkStart w:name="z16071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657"/>
    <w:bookmarkStart w:name="z16072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658"/>
    <w:bookmarkStart w:name="z16073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659"/>
    <w:bookmarkStart w:name="z16074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660"/>
    <w:bookmarkStart w:name="z16075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661"/>
    <w:bookmarkStart w:name="z16076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662"/>
    <w:bookmarkStart w:name="z16077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663"/>
    <w:bookmarkStart w:name="z16078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9" w:id="15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665"/>
    <w:bookmarkStart w:name="z16080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666"/>
    <w:bookmarkStart w:name="z16081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667"/>
    <w:bookmarkStart w:name="z16082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668"/>
    <w:bookmarkStart w:name="z16083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669"/>
    <w:bookmarkStart w:name="z16084" w:id="15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670"/>
    <w:bookmarkStart w:name="z16085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6" w:id="15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672"/>
        </w:tc>
      </w:tr>
    </w:tbl>
    <w:bookmarkStart w:name="z16087" w:id="15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Алатаускому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673"/>
    <w:bookmarkStart w:name="z16089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674"/>
    <w:bookmarkStart w:name="z16090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75"/>
    <w:bookmarkStart w:name="z16091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676"/>
    <w:bookmarkStart w:name="z16092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677"/>
    <w:bookmarkStart w:name="z16093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678"/>
    <w:bookmarkStart w:name="z16094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679"/>
    <w:bookmarkStart w:name="z16095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96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г.Алматы, Алатауский район, микрорайон Шанырак 2, улица Жанкожа Батыра, дом 24. </w:t>
      </w:r>
    </w:p>
    <w:bookmarkEnd w:id="15681"/>
    <w:bookmarkStart w:name="z16097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bookmarkEnd w:id="15682"/>
    <w:bookmarkStart w:name="z16098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683"/>
    <w:bookmarkStart w:name="z16099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684"/>
    <w:bookmarkStart w:name="z16100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685"/>
    <w:bookmarkStart w:name="z16101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686"/>
    <w:bookmarkStart w:name="z16102" w:id="15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687"/>
    <w:bookmarkStart w:name="z16103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688"/>
    <w:bookmarkStart w:name="z16104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689"/>
    <w:bookmarkStart w:name="z16105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690"/>
    <w:bookmarkStart w:name="z16106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691"/>
    <w:bookmarkStart w:name="z16107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692"/>
    <w:bookmarkStart w:name="z16108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693"/>
    <w:bookmarkStart w:name="z16109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694"/>
    <w:bookmarkStart w:name="z16110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695"/>
    <w:bookmarkStart w:name="z16111" w:id="1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696"/>
    <w:bookmarkStart w:name="z16112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697"/>
    <w:bookmarkStart w:name="z16113" w:id="1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698"/>
    <w:bookmarkStart w:name="z16114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699"/>
    <w:bookmarkStart w:name="z16115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700"/>
    <w:bookmarkStart w:name="z16116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701"/>
    <w:bookmarkStart w:name="z16117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702"/>
    <w:bookmarkStart w:name="z16118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703"/>
    <w:bookmarkStart w:name="z16119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704"/>
    <w:bookmarkStart w:name="z16120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705"/>
    <w:bookmarkStart w:name="z16121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706"/>
    <w:bookmarkStart w:name="z16122" w:id="1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707"/>
    <w:bookmarkStart w:name="z16123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708"/>
    <w:bookmarkStart w:name="z16124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709"/>
    <w:bookmarkStart w:name="z16125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710"/>
    <w:bookmarkStart w:name="z16126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711"/>
    <w:bookmarkStart w:name="z16127" w:id="1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712"/>
    <w:bookmarkStart w:name="z16128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713"/>
    <w:bookmarkStart w:name="z16129" w:id="1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714"/>
    <w:bookmarkStart w:name="z16130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715"/>
    <w:bookmarkStart w:name="z16131" w:id="1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716"/>
    <w:bookmarkStart w:name="z16132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717"/>
    <w:bookmarkStart w:name="z16133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718"/>
    <w:bookmarkStart w:name="z16134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719"/>
    <w:bookmarkStart w:name="z16135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720"/>
    <w:bookmarkStart w:name="z16136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721"/>
    <w:bookmarkStart w:name="z16137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722"/>
    <w:bookmarkStart w:name="z16138" w:id="15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723"/>
    <w:bookmarkStart w:name="z16139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24"/>
    <w:bookmarkStart w:name="z16140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25"/>
    <w:bookmarkStart w:name="z16141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726"/>
    <w:bookmarkStart w:name="z16142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727"/>
    <w:bookmarkStart w:name="z16143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728"/>
    <w:bookmarkStart w:name="z16144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729"/>
    <w:bookmarkStart w:name="z16145" w:id="1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730"/>
    <w:bookmarkStart w:name="z16146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731"/>
    <w:bookmarkStart w:name="z16147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732"/>
    <w:bookmarkStart w:name="z16148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733"/>
    <w:bookmarkStart w:name="z16149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734"/>
    <w:bookmarkStart w:name="z16150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735"/>
    <w:bookmarkStart w:name="z16151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736"/>
    <w:bookmarkStart w:name="z16152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737"/>
    <w:bookmarkStart w:name="z16153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738"/>
    <w:bookmarkStart w:name="z16154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7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55" w:id="15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740"/>
    <w:bookmarkStart w:name="z16156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741"/>
    <w:bookmarkStart w:name="z16157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742"/>
    <w:bookmarkStart w:name="z16158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743"/>
    <w:bookmarkStart w:name="z16159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744"/>
    <w:bookmarkStart w:name="z16160" w:id="15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745"/>
    <w:bookmarkStart w:name="z16161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7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2" w:id="15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747"/>
        </w:tc>
      </w:tr>
    </w:tbl>
    <w:bookmarkStart w:name="z16163" w:id="15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Ауэзовскому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748"/>
    <w:bookmarkStart w:name="z16165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749"/>
    <w:bookmarkStart w:name="z16166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50"/>
    <w:bookmarkStart w:name="z16167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751"/>
    <w:bookmarkStart w:name="z16168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752"/>
    <w:bookmarkStart w:name="z16169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753"/>
    <w:bookmarkStart w:name="z16170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754"/>
    <w:bookmarkStart w:name="z16171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7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72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город Алматы, проспект Алтынсарина, 23. </w:t>
      </w:r>
    </w:p>
    <w:bookmarkEnd w:id="15756"/>
    <w:bookmarkStart w:name="z16173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bookmarkEnd w:id="15757"/>
    <w:bookmarkStart w:name="z16174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758"/>
    <w:bookmarkStart w:name="z16175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759"/>
    <w:bookmarkStart w:name="z16176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760"/>
    <w:bookmarkStart w:name="z16177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761"/>
    <w:bookmarkStart w:name="z16178" w:id="15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762"/>
    <w:bookmarkStart w:name="z16179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763"/>
    <w:bookmarkStart w:name="z16180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764"/>
    <w:bookmarkStart w:name="z16181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765"/>
    <w:bookmarkStart w:name="z16182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766"/>
    <w:bookmarkStart w:name="z16183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767"/>
    <w:bookmarkStart w:name="z16184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768"/>
    <w:bookmarkStart w:name="z16185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769"/>
    <w:bookmarkStart w:name="z16186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770"/>
    <w:bookmarkStart w:name="z16187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771"/>
    <w:bookmarkStart w:name="z16188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772"/>
    <w:bookmarkStart w:name="z16189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773"/>
    <w:bookmarkStart w:name="z16190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774"/>
    <w:bookmarkStart w:name="z16191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775"/>
    <w:bookmarkStart w:name="z16192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776"/>
    <w:bookmarkStart w:name="z16193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777"/>
    <w:bookmarkStart w:name="z16194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778"/>
    <w:bookmarkStart w:name="z16195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779"/>
    <w:bookmarkStart w:name="z16196" w:id="1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15780"/>
    <w:bookmarkStart w:name="z16197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781"/>
    <w:bookmarkStart w:name="z16198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782"/>
    <w:bookmarkStart w:name="z16199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783"/>
    <w:bookmarkStart w:name="z16200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784"/>
    <w:bookmarkStart w:name="z16201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785"/>
    <w:bookmarkStart w:name="z16202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786"/>
    <w:bookmarkStart w:name="z16203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787"/>
    <w:bookmarkStart w:name="z16204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788"/>
    <w:bookmarkStart w:name="z16205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789"/>
    <w:bookmarkStart w:name="z16206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790"/>
    <w:bookmarkStart w:name="z16207" w:id="1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791"/>
    <w:bookmarkStart w:name="z16208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792"/>
    <w:bookmarkStart w:name="z16209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793"/>
    <w:bookmarkStart w:name="z16210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794"/>
    <w:bookmarkStart w:name="z16211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795"/>
    <w:bookmarkStart w:name="z16212" w:id="1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796"/>
    <w:bookmarkStart w:name="z16213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797"/>
    <w:bookmarkStart w:name="z16214" w:id="15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798"/>
    <w:bookmarkStart w:name="z16215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99"/>
    <w:bookmarkStart w:name="z16216" w:id="1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00"/>
    <w:bookmarkStart w:name="z16217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801"/>
    <w:bookmarkStart w:name="z16218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802"/>
    <w:bookmarkStart w:name="z16219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803"/>
    <w:bookmarkStart w:name="z16220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804"/>
    <w:bookmarkStart w:name="z16221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805"/>
    <w:bookmarkStart w:name="z16222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806"/>
    <w:bookmarkStart w:name="z16223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807"/>
    <w:bookmarkStart w:name="z16224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808"/>
    <w:bookmarkStart w:name="z16225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809"/>
    <w:bookmarkStart w:name="z16226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810"/>
    <w:bookmarkStart w:name="z16227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811"/>
    <w:bookmarkStart w:name="z16228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812"/>
    <w:bookmarkStart w:name="z16229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813"/>
    <w:bookmarkStart w:name="z16230" w:id="1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8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31" w:id="15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815"/>
    <w:bookmarkStart w:name="z16232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816"/>
    <w:bookmarkStart w:name="z16233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817"/>
    <w:bookmarkStart w:name="z16234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818"/>
    <w:bookmarkStart w:name="z16235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819"/>
    <w:bookmarkStart w:name="z16236" w:id="15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820"/>
    <w:bookmarkStart w:name="z16237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8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8" w:id="15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822"/>
        </w:tc>
      </w:tr>
    </w:tbl>
    <w:bookmarkStart w:name="z16239" w:id="15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Бостандыкскому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823"/>
    <w:bookmarkStart w:name="z16241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824"/>
    <w:bookmarkStart w:name="z16242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25"/>
    <w:bookmarkStart w:name="z16243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826"/>
    <w:bookmarkStart w:name="z16244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827"/>
    <w:bookmarkStart w:name="z16245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828"/>
    <w:bookmarkStart w:name="z16246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829"/>
    <w:bookmarkStart w:name="z16247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8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48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город Алматы, улица Айманова, 191. </w:t>
      </w:r>
    </w:p>
    <w:bookmarkEnd w:id="15831"/>
    <w:bookmarkStart w:name="z16249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bookmarkEnd w:id="15832"/>
    <w:bookmarkStart w:name="z16250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833"/>
    <w:bookmarkStart w:name="z16251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834"/>
    <w:bookmarkStart w:name="z16252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835"/>
    <w:bookmarkStart w:name="z16253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836"/>
    <w:bookmarkStart w:name="z16254" w:id="15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837"/>
    <w:bookmarkStart w:name="z16255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838"/>
    <w:bookmarkStart w:name="z16256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839"/>
    <w:bookmarkStart w:name="z16257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840"/>
    <w:bookmarkStart w:name="z16258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841"/>
    <w:bookmarkStart w:name="z16259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842"/>
    <w:bookmarkStart w:name="z16260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843"/>
    <w:bookmarkStart w:name="z16261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844"/>
    <w:bookmarkStart w:name="z16262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845"/>
    <w:bookmarkStart w:name="z16263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846"/>
    <w:bookmarkStart w:name="z16264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847"/>
    <w:bookmarkStart w:name="z16265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848"/>
    <w:bookmarkStart w:name="z16266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849"/>
    <w:bookmarkStart w:name="z16267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850"/>
    <w:bookmarkStart w:name="z16268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851"/>
    <w:bookmarkStart w:name="z16269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852"/>
    <w:bookmarkStart w:name="z16270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853"/>
    <w:bookmarkStart w:name="z16271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854"/>
    <w:bookmarkStart w:name="z16272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855"/>
    <w:bookmarkStart w:name="z16273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856"/>
    <w:bookmarkStart w:name="z16274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857"/>
    <w:bookmarkStart w:name="z16275" w:id="1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858"/>
    <w:bookmarkStart w:name="z16276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859"/>
    <w:bookmarkStart w:name="z16277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860"/>
    <w:bookmarkStart w:name="z16278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861"/>
    <w:bookmarkStart w:name="z16279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862"/>
    <w:bookmarkStart w:name="z16280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863"/>
    <w:bookmarkStart w:name="z16281" w:id="1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864"/>
    <w:bookmarkStart w:name="z16282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865"/>
    <w:bookmarkStart w:name="z16283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866"/>
    <w:bookmarkStart w:name="z16284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867"/>
    <w:bookmarkStart w:name="z16285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868"/>
    <w:bookmarkStart w:name="z16286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869"/>
    <w:bookmarkStart w:name="z16287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870"/>
    <w:bookmarkStart w:name="z16288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871"/>
    <w:bookmarkStart w:name="z16289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872"/>
    <w:bookmarkStart w:name="z16290" w:id="15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873"/>
    <w:bookmarkStart w:name="z16291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74"/>
    <w:bookmarkStart w:name="z16292" w:id="1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75"/>
    <w:bookmarkStart w:name="z16293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876"/>
    <w:bookmarkStart w:name="z16294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877"/>
    <w:bookmarkStart w:name="z16295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878"/>
    <w:bookmarkStart w:name="z16296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879"/>
    <w:bookmarkStart w:name="z16297" w:id="1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880"/>
    <w:bookmarkStart w:name="z16298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881"/>
    <w:bookmarkStart w:name="z16299" w:id="1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882"/>
    <w:bookmarkStart w:name="z16300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883"/>
    <w:bookmarkStart w:name="z16301" w:id="1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884"/>
    <w:bookmarkStart w:name="z16302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885"/>
    <w:bookmarkStart w:name="z16303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bookmarkEnd w:id="15886"/>
    <w:bookmarkStart w:name="z16304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bookmarkEnd w:id="15887"/>
    <w:bookmarkStart w:name="z16305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bookmarkEnd w:id="15888"/>
    <w:bookmarkStart w:name="z16306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bookmarkEnd w:id="158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07" w:id="15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bookmarkEnd w:id="15890"/>
    <w:bookmarkStart w:name="z16308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bookmarkEnd w:id="15891"/>
    <w:bookmarkStart w:name="z16309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5892"/>
    <w:bookmarkStart w:name="z16310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bookmarkEnd w:id="15893"/>
    <w:bookmarkStart w:name="z16311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bookmarkEnd w:id="15894"/>
    <w:bookmarkStart w:name="z16312" w:id="15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15895"/>
    <w:bookmarkStart w:name="z16313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bookmarkEnd w:id="158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4" w:id="15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  <w:bookmarkEnd w:id="15897"/>
        </w:tc>
      </w:tr>
    </w:tbl>
    <w:bookmarkStart w:name="z16315" w:id="15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Жетысускому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898"/>
    <w:bookmarkStart w:name="z16317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bookmarkEnd w:id="15899"/>
    <w:bookmarkStart w:name="z16318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900"/>
    <w:bookmarkStart w:name="z16319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bookmarkEnd w:id="15901"/>
    <w:bookmarkStart w:name="z16320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bookmarkEnd w:id="15902"/>
    <w:bookmarkStart w:name="z16321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bookmarkEnd w:id="15903"/>
    <w:bookmarkStart w:name="z16322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bookmarkEnd w:id="15904"/>
    <w:bookmarkStart w:name="z16323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bookmarkEnd w:id="159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24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город Алматы, Жетысуский район, проспект Абылай хана, 2. </w:t>
      </w:r>
    </w:p>
    <w:bookmarkEnd w:id="15906"/>
    <w:bookmarkStart w:name="z16325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bookmarkEnd w:id="15907"/>
    <w:bookmarkStart w:name="z16326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bookmarkEnd w:id="15908"/>
    <w:bookmarkStart w:name="z16327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bookmarkEnd w:id="15909"/>
    <w:bookmarkStart w:name="z16328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bookmarkEnd w:id="15910"/>
    <w:bookmarkStart w:name="z16329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bookmarkEnd w:id="15911"/>
    <w:bookmarkStart w:name="z16330" w:id="15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bookmarkEnd w:id="15912"/>
    <w:bookmarkStart w:name="z16331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bookmarkEnd w:id="15913"/>
    <w:bookmarkStart w:name="z16332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bookmarkEnd w:id="15914"/>
    <w:bookmarkStart w:name="z16333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bookmarkEnd w:id="15915"/>
    <w:bookmarkStart w:name="z16334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bookmarkEnd w:id="15916"/>
    <w:bookmarkStart w:name="z16335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bookmarkEnd w:id="15917"/>
    <w:bookmarkStart w:name="z16336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bookmarkEnd w:id="15918"/>
    <w:bookmarkStart w:name="z16337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bookmarkEnd w:id="15919"/>
    <w:bookmarkStart w:name="z16338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bookmarkEnd w:id="15920"/>
    <w:bookmarkStart w:name="z16339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bookmarkEnd w:id="15921"/>
    <w:bookmarkStart w:name="z16340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bookmarkEnd w:id="15922"/>
    <w:bookmarkStart w:name="z16341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bookmarkEnd w:id="15923"/>
    <w:bookmarkStart w:name="z16342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bookmarkEnd w:id="15924"/>
    <w:bookmarkStart w:name="z16343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bookmarkEnd w:id="15925"/>
    <w:bookmarkStart w:name="z16344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bookmarkEnd w:id="15926"/>
    <w:bookmarkStart w:name="z16345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bookmarkEnd w:id="15927"/>
    <w:bookmarkStart w:name="z16346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bookmarkEnd w:id="15928"/>
    <w:bookmarkStart w:name="z16347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bookmarkEnd w:id="15929"/>
    <w:bookmarkStart w:name="z16348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bookmarkEnd w:id="15930"/>
    <w:bookmarkStart w:name="z16349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bookmarkEnd w:id="15931"/>
    <w:bookmarkStart w:name="z16350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bookmarkEnd w:id="15932"/>
    <w:bookmarkStart w:name="z16351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bookmarkEnd w:id="15933"/>
    <w:bookmarkStart w:name="z16352" w:id="1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bookmarkEnd w:id="15934"/>
    <w:bookmarkStart w:name="z16353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bookmarkEnd w:id="15935"/>
    <w:bookmarkStart w:name="z16354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bookmarkEnd w:id="15936"/>
    <w:bookmarkStart w:name="z16355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bookmarkEnd w:id="15937"/>
    <w:bookmarkStart w:name="z16356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bookmarkEnd w:id="15938"/>
    <w:bookmarkStart w:name="z16357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bookmarkEnd w:id="15939"/>
    <w:bookmarkStart w:name="z16358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bookmarkEnd w:id="15940"/>
    <w:bookmarkStart w:name="z16359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bookmarkEnd w:id="15941"/>
    <w:bookmarkStart w:name="z16360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bookmarkEnd w:id="15942"/>
    <w:bookmarkStart w:name="z16361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bookmarkEnd w:id="15943"/>
    <w:bookmarkStart w:name="z16362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bookmarkEnd w:id="15944"/>
    <w:bookmarkStart w:name="z16363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bookmarkEnd w:id="15945"/>
    <w:bookmarkStart w:name="z16364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bookmarkEnd w:id="15946"/>
    <w:bookmarkStart w:name="z16365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bookmarkEnd w:id="15947"/>
    <w:bookmarkStart w:name="z16366" w:id="15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948"/>
    <w:bookmarkStart w:name="z16367" w:id="1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49"/>
    <w:bookmarkStart w:name="z16368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50"/>
    <w:bookmarkStart w:name="z16369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bookmarkEnd w:id="15951"/>
    <w:bookmarkStart w:name="z16370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bookmarkEnd w:id="15952"/>
    <w:bookmarkStart w:name="z16371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bookmarkEnd w:id="15953"/>
    <w:bookmarkStart w:name="z16372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bookmarkEnd w:id="15954"/>
    <w:bookmarkStart w:name="z16373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bookmarkEnd w:id="15955"/>
    <w:bookmarkStart w:name="z16374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bookmarkEnd w:id="15956"/>
    <w:bookmarkStart w:name="z16375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bookmarkEnd w:id="15957"/>
    <w:bookmarkStart w:name="z16376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bookmarkEnd w:id="15958"/>
    <w:bookmarkStart w:name="z16377" w:id="1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bookmarkEnd w:id="15959"/>
    <w:bookmarkStart w:name="z16378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bookmarkEnd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Медеускому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050000, Республика Казахстан, город Алматы, проспект Абылай хана, 93/95.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доходов Министерства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Наурызбайскому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 Сноска. Приказ дополнен Приложением 213-1 в соответствии с приказом Председателя Комитета государственных доходов Министерства финансов РК от 27.01.2015 </w:t>
      </w:r>
      <w:r>
        <w:rPr>
          <w:rFonts w:ascii="Times New Roman"/>
          <w:b w:val="false"/>
          <w:i w:val="false"/>
          <w:color w:val="ff0000"/>
          <w:sz w:val="28"/>
        </w:rPr>
        <w:t>№ 48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4. Управление вступает в гражданско-правовые отношения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собственного имени.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7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050031, Республика Казахстан, город Алматы, микрорайон Аксай 3 "А", дом 62 "А".</w:t>
      </w:r>
    </w:p>
    <w:bookmarkEnd w:id="159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в редакции приказа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9. Полное наименование государственного органа - республиканское государственное учреждение "Управление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13. Задачи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обеспечение полноты и своевременности поступления налогов и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обеспечение выполнения международных обязательств Республики Казахстан в пределах компетенции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осуществление контроля и надзора за деятельностью физических и юридических лиц в пределах компетенции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оказание государственных услуг в соответствии со стандартами и регламентами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19. Руководитель Управления осуществляет следующие полномочия: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утверждает штатное расписание Управления в пределах лимита штатной численности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представляет Управления во всех государственных органах и иных организациях;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Турксибскому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050011, Республика Казахстан, город Алматы, Турксибский район, улица Шолохова, 14.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"Парк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технологий" Департамента государственных доходов по городу Алматы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"Парк информационных технологий" Департамента государственных доходов по городу Алматы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050032, Республика Казахстан, город Алматы, поселок Алатау, улица Ибрагимова, 9.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"Парк информационных технологий" Департамента государственных доходов по городу Алматы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Алматинскому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Астане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Алматинскому району Департамента государственных доходов по городу Астане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010000, Республика Казахстан, город Астана, улица А. Жубанова, 16.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Алматинскому району Департамента государственных доходов по городу Астане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Сарыаркинскому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Астане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Сарыаркинскому району Департамента государственных доходов по городу Астане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 8. Юридический адрес Управления: почтовый индекс 010000, Республика Казахстан, город Астана, проспект Республики, 52.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9. Полное наименование государственного органа - республиканское государственное учреждение "Управление государственных доходов по Сарыаркинскому району Департамента государственных доходов по городу Астане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по Есильскому</w:t>
      </w:r>
      <w:r>
        <w:br/>
      </w:r>
      <w:r>
        <w:rPr>
          <w:rFonts w:ascii="Times New Roman"/>
          <w:b/>
          <w:i w:val="false"/>
          <w:color w:val="000000"/>
        </w:rPr>
        <w:t>району Департамента государственных доходов по городу Астане</w:t>
      </w:r>
      <w:r>
        <w:br/>
      </w:r>
      <w:r>
        <w:rPr>
          <w:rFonts w:ascii="Times New Roman"/>
          <w:b/>
          <w:i w:val="false"/>
          <w:color w:val="000000"/>
        </w:rPr>
        <w:t>Комитета 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по Есильскому району Департамента государственных доходов по городу Астане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010000, Республика Казахстан, город Астана, проспект Кабанбай батыра, 33.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в редакции приказа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9. Полное наименование государственного органа - республиканское государственное учреждение "Управление государственных доходов по Есильскому району Департамента государственных доходов по городу Астане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11) осуществление взаимодействия с государственными органами и иными организациями посредством информационных систем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4"/>
        <w:gridCol w:w="11966"/>
      </w:tblGrid>
      <w:tr>
        <w:trPr>
          <w:trHeight w:val="30" w:hRule="atLeast"/>
        </w:trPr>
        <w:tc>
          <w:tcPr>
            <w:tcW w:w="3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доходов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7 ноября 2014 года № 26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государственных доходов "Астана - жаңа қала"</w:t>
      </w:r>
      <w:r>
        <w:br/>
      </w:r>
      <w:r>
        <w:rPr>
          <w:rFonts w:ascii="Times New Roman"/>
          <w:b/>
          <w:i w:val="false"/>
          <w:color w:val="000000"/>
        </w:rPr>
        <w:t>Департамента государственных доходов по городу Астане Комитета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доходов Министерства финансов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1. Управление государственных доходов "Астана - жаңа қала" Департамента государственных доходов по городу Астане Комитета государственных доходов Министерства финансов Республики Казахстан (далее - Управление) является территориальным органом Комитета государственных доходов Министерства финансов Республики Казахстан (далее - Комитет), уполномоченным на выполнение функций по обеспечению полноты и своевременности поступлений налогов и других обязательных платежей в бюджет, исчисления, удержания, перечисления обязательных пенсионных взносов и обязательных профессиональных пенсионных взносов, исчисления и уплаты социальных отчислений и иных функций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а также в соответствии с законодательством Республики Казахстан счета в органах казначейства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4. Управление вступает в гражданско-правовые отношения от собственного имени.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5. Управление выступает стороной гражданско-правовых отношений от имени государства, если оно уполномочено на это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6. Управление по вопросам своей компетенции в установленном законодательством Республики Казахстан порядке принимает решения, оформляемые приказами Руководителя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7. Структура и лимит штатной численности утверждается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7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8. Юридический адрес Управления: почтовый индекс 010000, Республика Казахстан, город Астана, проспект Кабанбай батыра, 22.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в редакции приказа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9. Полное наименование государственного органа - республиканское государственное учреждение "Управление государственных доходов "Астана - жаңа қала" Департамента государственных доходов по городу Астане Комитета государственных доходов Министерства финансов Республики Казахстан".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10. Настоящее Положение является учредительным документом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11. Финансирование деятельности Управления осуществляется из республиканского бюджета.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республиканского бюджета.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Задачи, функции, права и обязанности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13. Задачи Управления: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обеспечение в пределах полномочий экономической безопасности государства, законных прав и интересов субъектов предпринимательской деятельности, общества и государства;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обеспечение полноты и своевременности поступления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пределах своей компетенции обеспечение соблюдения и исполнения международных актов,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обеспечение полноты и своевременности исчисления, удержания и перечисления обязательных пенсионных взносов и обязательных профессиональных пенсионных взносов в единый накопительный пенсионный фонд, исчисления и уплаты социальных отчислений в Государственный фонд социального страхования;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выполнение иных задач,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14. Функции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1) контроль за соблюдением законодательства, предусматривающего полноту, своевременность поступлений налогов и других обязательных платежей в бюджет;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применение положений международных договоров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и соответствующими международными договорами;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3) обеспечение выполнения международных обязательств Республики Казахстан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взаимодействие с государственными органами по осуществлению контроля за соблюдением налогового и иного законодательства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5) осуществление контроля и надзора за деятельностью физических и юридических лиц в пределах компетенции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осуществление налогового администрирования;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осуществление налогового контроля в соответствии с налоговым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оказание электронных услуг с применением информационных систем в соответствии с законодательством Республики Казахстан об информатизации;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9) оказание государственных услуг в соответствии со стандартами и регламентами оказания государственных услуг;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использование системы управления рисками;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осуществление взаимодействия с государственными органами и иными организациями посредством информационных систем в порядке, установленном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12) размещение на Интернет-ресурсе информации в соответствии с законодательством Республики Казахстан по вопросам, относящимся к компетенции органов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13) составление протоколов и рассмотрение дел об административных правонарушениях, применение других мер, предусмотренных законодательством Республики Казахстан об административных правонарушениях;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14) определение объектов налогообложения и (или) объектов, связанных с налогообложением, на основе косвенных методов (активов, обязательств, оборота, затрат, расходов) в случае нарушения порядка ведения учета;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15) осуществление разъяснений и предоставление комментариев по вопросам, связанным с возникновением, исполнением и прекращением налогового обязательства;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16) осуществление сотрудничества с соответствующими органами иностранных государств, международными организациями по вопросам отнесенным к ведению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17) осуществление иных функций,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15. Права и обязанности Управления: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запрашивать, получать в установленном законодательством порядке от государственных органов, их должностных лиц и передавать им необходимую информацию и материалы;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2) давать разъяснения и комментарии по применению действующего законодательства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привлекать специалистов соответствующих государственных органов, консультантов и независимых экспертов из числа физических и юридических лиц Республики Казахстан и других государств для проведения экспертиз, проверок и консультаций;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рассматривать дела об административных правонарушениях, составлять по ним протокола и налагать административные взыскания в порядке, предусмотренном законодательством Республики Казахстан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обращаться в суд, предъявлять иски в целях защиты прав и интересов Управления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рассматривать обращения, заявления и жалобы физических и юридических лиц по вопросам, входящим в компетенцию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требовать от физических и юридических лиц в случаях, определенных законодательством представление необходимых документов, отчетностей по установленным формам;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взаимодействовать с другими государственными органами, международными организациями, в порядке, определенном законодательными актами Республики Казахстан, а также на основании совместных актов соответствующих государственных органов по согласованию с ними;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представлять по запросу соответствующего уполномоченного органа сведения из собственных информационных систем в порядке, определенном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10) осуществлять иные права и обязанности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19. Руководитель Управления осуществляет следующие полномочия: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1) определяет обязанности и полномочия своих заместителей, руководителей, работников структурных подразделений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2) утверждает штатное расписание Управления в пределах лимита штатной численности Управления;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3) в соответствии с законодательством Республики Казахстан назначает на должности и освобождает от должностей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4) принимает меры дисциплинарной ответственности в установленном законодательством Республики Казахстан порядке;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5) утверждает положения о структурных подразделениях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6) в установленном законодательством Республики Казахстан порядке решает вопросы командирования, предоставления отпусков, оказания материальной помощи, подготовки (переподготовки), повышения квалификации, поощрения, выплаты надбавок и премирования заместителей руководителя Управления, работников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7) несет персональную ответственность по противодействию коррупции;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8) несет персональную ответственность за достоверность информации, предоставляемой в Департамент;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9) в пределах компетенции подписывает акты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10) представляет Управления во всех государственных органах и иных организациях;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11) осуществляет иные полномочия, предусмотренные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Исполнение полномочий Руководителя Управления в период его отсутствия осуществляется лицом, его замещающим в соответствии с законодательством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В пункт 19 внесены изменения на государственном языке, текст на русском языке не изменяется в соответствии с приказом Председателя Комитета государственных доходов Министерства финансов РК от 27.01.2016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4. Имущество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20. Управление имеет на праве оперативного управления обособленное имущество в случаях, предусмотренных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21. Имущество, закрепленное за Управлением, относится к республиканской собственности.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23. Реорганизация и упразднение Управления осуществляется в соответствии с законодательством Республики Казахстан.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header.xml" Type="http://schemas.openxmlformats.org/officeDocument/2006/relationships/header" Id="rId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