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4578" w14:textId="ae94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сентября 2014 года № 420. Зарегистрирован в Министерстве юстиции Республики Казахстан 30 октября 2014 года № 9845.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Ж.Т.) в установленном законодательством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2014 года № 420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поступлений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произведенные товары, выполненные работы и оказанные услуги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товары, импортируемые на территорию Республики Казахстан, кроме налога на добавленную стоимость на товары, импортируемые с территории Российской Федерации и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добавленную стоимость за нерезидента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происходящие и импортируемые с территории Российской Федерации и Республики Беларусь до создания единой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проверки, перечисление суммы пени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импортированные с территории государств-членов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нефть, газовый конденсат, произведенные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ввозимые на территорию Республики Казахстан с территории государств-членов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ввозимых на территорию Республики Казахстан с территории государств-членов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подакцизной продукции, ввозимой на территорию Республики Казахстан с территории государств-членов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ввозимых на территорию Республики Казахстан с территории государств-членов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подакцизных продукций, импортируемые на территорию Республики Казахстан, кроме товаров Таможенного союза, ввозимых с территории Российской Федерации и Республики Беларусь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междугородной и (или) международной телефонной связи, а также сотовой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сверхприбыль, за исключением поступлений от организаций нефтяного сектора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Бонусы, за исключением поступлений от организаций нефтяного сектора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Республики Казахстан по разделу продукции по заключенным контрактам, за исключением поступлений от организаций нефтяного сектора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радиочастотного спектра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судоходными водными путями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особо охраняемых природных территорий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Бонусы от организаций нефтяного сектора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Республики Казахстан по разделу продукции по заключенным контрактам от организаций нефтяного сектора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платеж недропользователя, осуществляющего деятельность по контракту о разделе продукции, от организаций нефтяного сектора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 радиочастотного спектра телевизионным и радиовещательным организациям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городах республиканского значения, столице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республиканский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Ввозные таможенные пошлины (иные пошлины, налоги и сборы, имеющие эквивалентное действие), уплаченные в соответствии с 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 товары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 ввозимые товары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Российской Федерацией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ввозных таможенных пошлин, перечисление которых приостановлено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товары, выработанные из нефти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осуществления таможенного контроля и таможенных процедур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защитные, антидемпинговые и компенсационные пошлины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защитные, антидемпинговые и компенсационные пошлины, поступившие от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защитные, антидемпинговые и компенсационные пошлины, поступившие 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 защитных, антидемпинговых и компенсационных пошлин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защитные, антидемпинговые и компенсационные пошлины, не подлежащие распределению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республиканский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республиканский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военными полигонами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комплексом "Байконур"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депозитам Правительства Республики Казахстан в Национальном Банке Республики Казахстан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 государственных внешних займов на счетах в банках второго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за счет внутренних источников финансовым агентствам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 пользование информации о недрах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 выданным из республиканского бюджета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образования и науки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Счетного комитета по контролю за исполнением республиканского бюджета, за исключением поступлений от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финансового контроля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бюджета района (города областного значения),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инвестициям и развитию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здравоохранения и социального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 и противодействию коррупции,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 задолженности за полученные товары из государственных резервов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сверхнормативных запасов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зерна из государственных ресурсов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Астаны и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Астана и Алматы на компенсацию потерь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(городских) бюджетов на компенсацию потерь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городов Астаны и Алматы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Неперечисленная за прошедший год сумма гарантированного трансферта из Национального фонда Республики Казахстан в республиканский бюджет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за счет внутренних источников специализированным организациям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областей (города республиканского значения, столицы)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республиканских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республиканских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государственных эмиссионных ценных бумаг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государств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коммерческих банков и фирм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обязательства, размещенные на внешних рынках капиталов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