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b5a25" w14:textId="3db5a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подъемного пособия и социальной поддержки для приобретения или строительства жилья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 Уйгурского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Уйгурского района Алматинской области от 10 февраля 2014 года N 28-2. Зарегистрировано Департаментом юстиции Алматинской области 12 марта 2014 года N 2608. Утратило силу решением Уйгурского районного маслихата  Алматинской области от 05 августа 2014 года № 36-5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Сноска. Утратило силу решением Уйгурского районного маслихата  Алматинской области от 05.08.2014 № 36-5.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государственном регулировании развития агропромышленного комплекса и сельских территорий" от 8 июля 2005 года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"Об утверждении размеров и Правил предоставления мер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пункты" N 183 от 18 февраля 2009 года Уйгурский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Предоставить подъемное пособие и социальную поддержку для приобретения или строительства жилья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Определить размеры мер социальной поддержки: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семидесятикратному месячному расчетному показателю;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социальная поддержка для приобретения или строительства жилья бюджетный кредит в сумме, не превышающей одну тысячу пятисоткратного размера месячного расчетного показателя.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районного маслихата "По бюджету, социальному и экономическому развитию, промышленности, транспорта, строительству, связи, экологии и эфективному использованию природных ресурсов".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К. Юлдашев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Н. Есжанов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Уйгурского района"                         Исмаилов Мырзалим Муталимович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 февраля 2014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