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d1fccc" w14:textId="ad1fcc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 (черт) населенных пунктов Карасайского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Карасайского района Алматинской области от 19 декабря 2014 года № 12-3586 и решение Карасайского районного маслихата Алматинской области от 19 декабря 2014 года № 37-4. Зарегистрировано Департаментом юстиции Алматинской области 23 января 2015 года № 3004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«Об административно-территориальном устройстве Республики Казахстан» от 8 декабря 1993 года акимат Карасайского района </w:t>
      </w:r>
      <w:r>
        <w:rPr>
          <w:rFonts w:ascii="Times New Roman"/>
          <w:b/>
          <w:i w:val="false"/>
          <w:color w:val="000000"/>
          <w:sz w:val="28"/>
        </w:rPr>
        <w:t xml:space="preserve">ПОСТАНОВИЛ </w:t>
      </w:r>
      <w:r>
        <w:rPr>
          <w:rFonts w:ascii="Times New Roman"/>
          <w:b w:val="false"/>
          <w:i w:val="false"/>
          <w:color w:val="000000"/>
          <w:sz w:val="28"/>
        </w:rPr>
        <w:t xml:space="preserve">и Карасайский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 xml:space="preserve">РЕШИЛ: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Границы (черты) населенных пунктов сельских округов Карасайского района изменить согласно предоставленных ситуационных схем: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Елтайскому сельскому округу включить в село Елтай общей площадью 5,13 гектара, в село Карасу общей площадью 11,3, в село Коктаган общей площадью 29,75 гектара, в село Аксенгер общей площадью 9,93 гектара земли;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Жанашамалганскому сельскому округу включить в станцию Шамалган общей площадью 167,491 гектара, в село Колащы общей площадью 73,064 гектара, в село Турар общей площадью 127,392 гектара земли;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Иргелинскому сельскому округу включить в село Коксай общей площадью 35,1 гектара, в село Кемертоган общей площадью 130,4377 гектара земли;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Умтылскому сельскому округу включить в село Колды общей площадью 80,15 гектара, в село Мерей общей площадью 9,70 гектара, в село Жалпаксай общей площадью 6,70 гектара земли;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Айтейскому сельскому округу включить в село Уштерек общей площадью 23,3 гектара, в село Сауыншы общей площадью 25,4 гектара, в село Айтей общей площадью 44,4 гектара земли;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Жамбылскому сельскому округу включить в село Кошмамбет общей площадью 55,89 гектара, в село Улан общей площадью 20,993 гектара, в село Батан 35,5 гектара, в село Жамбыл общей площадью 11,2 гектара земли;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Жандосовскому сельскому округу включить в село Жандосов общей площадью 1,5028 гектара земли;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Райымбекскому сельскому округу включить в село Кыргауылды общей площадью 56,72 гектара, в село Абай общей площадью 220,65 гектара, в село Булакты общей площадью 15,93 гектара земли;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Ушконырскому сельскому округу включить в село Ушконыр общей площадью 58,979 гектара земли;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совместного постановления районного акимата и решения районнного маслихата возложить на заместителя акима района Жумадила Нурсултан Бакытовича (по согласованию).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совместное постановление районного акимата и решение районного маслихата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2"/>
        <w:gridCol w:w="4208"/>
      </w:tblGrid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Дауренбаев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37-ой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внеочередной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Шуканов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drawing>
          <wp:inline distT="0" distB="0" distL="0" distR="0">
            <wp:extent cx="7175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6040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7056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5024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54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897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516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5786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5786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72517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4262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