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a11e1" w14:textId="13a11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общественных работ по Жамбылскому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Жамбылского района Алматинской области от 01 июля 2014 года № 448. Зарегистрировано Департаментом юстиции Алматинской области 24 июля 2014 года № 2782. Утратило силу постановлением акимата Жамбылского района Алматинской области от 26 сентября 2016 года № 479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Жамбылского района Алматинской области от 26.09.2016 </w:t>
      </w:r>
      <w:r>
        <w:rPr>
          <w:rFonts w:ascii="Times New Roman"/>
          <w:b w:val="false"/>
          <w:i w:val="false"/>
          <w:color w:val="ff0000"/>
          <w:sz w:val="28"/>
        </w:rPr>
        <w:t>№ 479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подпунктом 5)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5 статьи 20 Закона Республики Казахстан от 23 января 2001 года "О занятости населения",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июня 2001 года №836 "О мерах по реализации Закона Республики Казахстан от 23 января 2001 года "О занятости населения" акимат Жамбылского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Организовать общественные работы в Жамбылском районе.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Утвердить перечень организаций, в которых будут проводиться общественные работы, виды, объемы и конкретные условия общественных работ, размеры оплаты труда участников и источники их финансирования, а также определить спросы и предложения на общественные работы по Жамбылскому району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Жамбылского района от 01 февраля 2012 года № 48 "Об организации общественных работ по Жамбылскому району" (зарегистрированного в Реестре государственной регистрации нормативных правовых актов от 07 февраля 2012 года №2-7-128, опубликованного в газете "Атамекен" №7(5586) от 11 февраля 2012 года).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Контроль за исполнением настоящего постановления возложить на (курирующего вопросы социальной сферы) заместителя акима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Бигелдиев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"СОГЛАСОВАНО"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Руководитель государственного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учреждения "Отдел занятости 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социальных программ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Жамбылского района"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Карымбаев Жаксылык Султанович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акимата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Жамбылского района от "01" июля 2014 года № 448 "Об организации общественных работ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Жамбылскому району"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Перечень организации, в которых будут проводиться общественные работы, виды общественных работ, объем и конкретные условия, </w:t>
      </w:r>
      <w:r>
        <w:rPr>
          <w:rFonts w:ascii="Times New Roman"/>
          <w:b w:val="false"/>
          <w:i w:val="false"/>
          <w:color w:val="000000"/>
          <w:sz w:val="28"/>
        </w:rPr>
        <w:t xml:space="preserve">размер оплаты труда участников и источники их финансирования по Жамбылскому району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0"/>
        <w:gridCol w:w="2647"/>
        <w:gridCol w:w="2249"/>
        <w:gridCol w:w="703"/>
        <w:gridCol w:w="4557"/>
        <w:gridCol w:w="1031"/>
        <w:gridCol w:w="117"/>
        <w:gridCol w:w="356"/>
        <w:gridCol w:w="320"/>
      </w:tblGrid>
      <w:tr>
        <w:trPr>
          <w:trHeight w:val="30" w:hRule="atLeast"/>
        </w:trPr>
        <w:tc>
          <w:tcPr>
            <w:tcW w:w="3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Перечень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общественных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Объемы и конкретные условия общественных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оплаты труда участников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Источники финансирования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Спрос (участ ник)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Предложение (участник)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 одного участника)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Конкретные условия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Жамбылского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Курьерская работа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 документов сдаваемых в архив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500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Общественная работа организуется путем создания временных рабочих мест, предназначенное специально для безработных. Направление безработных на общественные работы осуществляется районным отделом занятости и социальных программ с их согласия в порядке очередности согласно дате регистрации. Приоритетное право участия в общественных работах имеют безработные, входящие в целевые группы. Между работодателем и безработным заключается индивидуальный трудовой договор. Своевременная выплата заработной платы.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1,5 минимальной месячной заработной платы установленной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Республиканское государственное учреждение "Отдел по делам обороны Жамбылского района"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Распространение призывных повесток в ряды вооруженных сил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500 призывных повесток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Общественная работа организуется путем создания временных рабочих мест, предназначенное специально для безработных. Направление безработных на общественные работы осуществляется районным отделом занятости и социальных программ с их согласия в порядке очередности согласно дате регистрации. Приоритетное право участия в общественных работах имеют безработные, входящие в целевые группы. Между работодателем и безработным заключается индивидуальный трудовой договор. Своевременная выплата заработной платы.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1,5 минимальной месячной заработной платы установленной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"Районная библиотека акима Жамбылского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при реставрации, подшивке, брошюровании книг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200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Общественная работа организуется путем создания временных рабочих мест, предназначенное специально для безработных. Направление безработных на общественные работы осуществляется районным отделом занятости и социальных программ с их согласия в порядке очередности согласно дате регистрации. Приоритетное право участия в общественных работах имеют безработные, входящие в целевые группы. Между работодателем и безработным заключается индивидуальный трудовой договор. Своевременная выплата заработной платы.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1,5 минимальной месячной заработной платы установленной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Общественное объединение "Партия "Нур Отан" Жамбылский районный филиал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помощи по обработке документов во время проведения выборной компании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 документов сдаваемых в архив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500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Общественная работа организуется путем создания временных рабочих мест, предназначенное специально для безработных. Направление безработных на общественные работы осуществляется районным отделом занятости и социальных программ с их согласия в порядке очередности согласно дате регистрации. Приоритетное право участия в общественных работах имеют безработные, входящие в целевые группы. Между работодателем и безработным заключается индивидуальный трудовой договор. Своевременная выплата заработной платы.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1,5 минимальной месячной заработной платы установленной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Районное государственное коммунальное предприятие на праве хозяйственного ведения "Жамбыл су қубыры" акимата Жамбылского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при поливных работах, очистке водопроводов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Общественные работы организуется путем создания временных рабочих мест, предназначены специально для безработных. Направление безработных на общественные работы осуществляется районным отделом занятости и социальных программ с их согласия в порядке очередности согласно дате регистрации. Приоритетное право участия в общественных работах имеют безработные, входящие в целевые группы. Между работодателем и безработным заключается индивидуальный трудовой договор в соответствии с законодательством о труде. Своевременная выплата заработной платы.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1,5 минимальной месячной заработной платы установленной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казенное предприятие "Государственный центр по выплате пенсий" Алматинский областной филиал Жамбылское районное отделение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наборе и распечатке текстов при обработке архивных материалов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курьерская работа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500 документов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Общественные работы организуется путем создания временных рабочих мест, предназначены специально для безработных. Направление безработных на общественные работы осуществляется районным отделом занятости и социальных программ с их согласия в порядке очередности согласно дате регистрации. Приоритетное право участия в общественных работах имеют безработные, входящие в целевые группы. Между работодателем и безработным заключается индивидуальный трудовой договор в соответствии с законодательством о труде. Своевременная выплата заработной платы.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1,5 минимальной месячной заработной платы установленной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Государственные казенные предприятия детские сады "Аккайын", "Улан", "Карлыгаш", "Жазира", "Балбобек", "Балауса", "Куншуак"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помощи в благоустройстве и озеленении (вырубка сухих деревьев, покос трав, высадка цветов и молодых насаждении, полив, прополка, побелка деревьев, бордюр вдоль дорог, очистка снега)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50 квадратных метров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Общественные работы организуется путем создания временных рабочих мест, предназначены специально для безработных. Направление безработных на общественные работы осуществляется районным отделом занятости и социальных программ с их согласия в порядке очередности согласно дате регистрации. Приоритетное право участия в общественных работах имеют безработные, входящие в целевые группы. Между работодателем и безработным заключается индивидуальный трудовой договор в соответствии с законодательством о труде. Своевременная выплата заработной платы.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1,5 минимальной месячной заработной платы установленной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Узынагашский филиал коммунального государственного учреждения "Государственный архив Алматинской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помощи при обработке архивных документов, подшивке и нумерации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500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Общественная работа организуется путем создания временных рабочих мест, предназначенное специально для безработных. Направление безработных на общественные работы осуществляется районным отделом занятости и социальных программ с их согласия в порядке очередности согласно дате регистрации. Приоритетное право участия в общественных работах имеют безработные, входящие в целевые группы. Между работодателем и безработным заключается индивидуальный трудовой договор. Своевременная выплата заработной платы.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1,5 минимальной месячной заработной платы установленной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"Аппарат акима Айдарлинского сельского округа"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помощи в благоустройстве и озеленении (вырубка сухих деревьев, покос трав, высадка цветов и молодых насаждении, полив, прополка, побелка деревьев, бордюр вдоль дорог, очистка снега)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помощи в заполнении хозяйственной книги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150 документов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Общественная работа организуется путем создания временных рабочих мест, предназначенное специально для безработных. Направление безработных на общественные работы осуществляется районным отделом занятости и социальных программ с их согласия в порядке очередности согласно дате регистрации. Приоритетное право участия в общественных работах имеют безработные, входящие в целевые группы. Между работодателем и безработным заключается индивидуальный трудовой договор. Своевременная выплата заработной платы.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1,5 минимальной месячной заработной платы установленной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"Аппарат акима Аксенгерского сельского округа"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помощи в благоустройстве и озеленении (вырубка сухих деревьев, покос трав, высадка цветов и молодых насаждении, полив, прополка, побелка деревьев, бордюр вдоль дорог, очистка снега)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помощи в заполнении хозяйственной книги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1500 квадратных метров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150 документов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Общественная работа организуется путем создания временных рабочих мест, предназначенное специально для безработных. Направление безработных на общественные работы осуществляется районным отделом занятости и социальных программ с их согласия в порядке очередности согласно дате регистрации. Приоритетное право участия в общественных работах имеют безработные, входящие в целевые группы. Между работодателем и безработным заключается индивидуальный трудовой договор. Своевременная выплата заработной платы.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1,5 минимальной месячной заработной платы установленной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"Аппарат акима Актерекского сельского округа"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благоустройстве и озеленении (вырубка сухих деревьев, покос трав, высадка цветов и молодых насаждении, полив, прополка, побелка деревьев, бордюр вдоль дорог, очистка снега)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помощи в заполнении хозяйственной книги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150 документов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Общественная работа организуется путем создания временных рабочих мест, предназначенное специально для безработных. Направление безработных на общественные работы осуществляется районным отделом занятости и социальных программ с их согласия в порядке очередности согласно дате регистрации. Приоритетное право участия в общественных работах имеют безработные, входящие в целевые группы. Между работодателем и безработным заключается индивидуальный трудовой договор. Своевременная выплата заработной платы.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1,5 минимальной месячной заработной платы установленной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"Аппарат акима Аккайнарского сельского округа"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благоустройстве и озеленении (вырубка сухих деревьев, покос трав, высадка цветов и молодых насаждении, полив, прополка, побелка деревьев, бордюр вдоль дорог, очистка снега)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помощи в заполнении хозяйственной книги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1500 квадратных метров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150 документов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Общественная работа организуется путем создания временных рабочих мест, предназначенное специально для безработных. Направление безработных на общественные работы осуществляется районным отделом занятости и социальных программ с их согласия в порядке очередности согласно дате регистрации. Приоритетное право участия в общественных работах имеют безработные, входящие в целевые группы. Между работодателем и безработным заключается индивидуальный трудовой договор. Своевременная выплата заработной платы.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1,5 минимальной месячной заработной платы установленной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"Аппарат акима Бозойского сельского округа"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благоустройстве и озеленении (вырубка сухих деревьев, покос трав, высадка цветов и молодых насаждении, полив, прополка, побелка деревьев, бордюр вдоль дорог, очистка снега)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помощи в заполнении хозяйственной книги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1500 квадратных метров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150 документов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Общественная работа организуется путем создания временных рабочих мест, предназначенное специально для безработных. Направление безработных на общественные работы осуществляется районным отделом занятости и социальных программ с их согласия в порядке очередности согласно дате регистрации. Приоритетное право участия в общественных работах имеют безработные, входящие в целевые группы. Между работодателем и безработным заключается индивидуальный трудовой договор. Своевременная выплата заработной платы.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1,5 минимальной месячной заработной платы установленной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"Аппарат акима Бериктасского сельского округа"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помощи в благоустройстве и озеленении (вырубка сухих деревьев, покос трав, высадка цветов и молодых насаждении, полив, прополка, побелка деревьев, бордюр вдоль дорог, очистка снега)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помощи в заполнении хозяйственной книги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1500 квадратных метров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150 документов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Общественная работа организуется путем создания временных рабочих мест, предназначенное специально для безработных. Направление безработных на общественные работы осуществляется районным отделом занятости и социальных программ с их согласия в порядке очередности согласно дате регистрации. Приоритетное право участия в общественных работах имеют безработные, входящие в целевые группы. Между работодателем и безработным заключается индивидуальный трудовой договор. Своевременная выплата заработной платы.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1,5 минимальной месячной заработной платы установленной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"Аппарат акима Дегересского сельского округа"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помощи в благоустройстве и озеленении (вырубка сухих деревьев, покос трав, высадка цветов и молодых насаждении, полив, прополка, побелка деревьев, бордюр вдоль дорог, очистка снега)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помощи в заполнении хозяйственной книги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1500 квадратных метров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150 документов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Общественная работа организуется путем создания временных рабочих мест, предназначенное специально для безработных. Направление безработных на общественные работы осуществляется районным отделом занятости и социальных программ с их согласия в порядке очередности согласно дате регистрации. Приоритетное право участия в общественных работах имеют безработные, входящие в целевые группы. Между работодателем и безработным заключается индивидуальный трудовой договор. Своевременная выплата заработной платы.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1,5 минимальной месячной заработной платы установленной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"Аппарат акима Жамбылского сельского округа"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благоустройстве и озеленении (вырубка сухих деревьев, покос трав, высадка цветов и молодых насаждении, полив, прополка, побелка деревьев, бордюр вдоль дорог, очистка снега)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помощи в заполнении хозяйственной книги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1500 квадратных метров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150 документов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Общественная работа организуется путем создания временных рабочих мест, предназначенное специально для безработных. Направление безработных на общественные работы осуществляется районным отделом занятости и социальных программ с их согласия в порядке очередности согласно дате регистрации. Приоритетное право участия в общественных работах имеют безработные, входящие в целевые группы. Между работодателем и безработным заключается индивидуальный трудовой договор. Своевременная выплата заработной платы.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1,5 минимальной месячной заработной платы установленной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"Аппарат акима Каракастекского сельского округа"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помощи в благоустройстве и озеленении (вырубка сухих деревьев, покос трав, высадка цветов и молодых насаждении, полив, прополка, побелка деревьев, бордюр вдоль дорог, очистка снега)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помощи в заполнении хозяйственной книги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150 документов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Общественная работа организуется путем создания временных рабочих мест, предназначенное специально для безработных. Направление безработных на общественные работы осуществляется районным отделом занятости и социальных программ с их согласия в порядке очередности согласно дате регистрации. Приоритетное право участия в общественных работах имеют безработные, входящие в целевые группы. Между работодателем и безработным заключается индивидуальный трудовой договор. Своевременная выплата заработной платы.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1,5 минимальной месячной заработной платы установленной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"Аппарат акима Карасуского сельского округа"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помощи в благоустройстве и озеленении (вырубка сухих деревьев, покос трав, высадка цветов и молодых насаждении, полив, прополка, побелка деревьев, бордюр вдоль дорог, очистка снега)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помощи в заполнении хозяйственной книги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1500 квадратных метров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150 документов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Общественная работа организуется путем создания временных рабочих мест, предназначенное специально для безработных. Направление безработных на общественные работы осуществляется районным отделом занятости и социальных программ с их согласия в порядке очередности согласно дате регистрации. Приоритетное право участия в общественных работах имеют безработные, входящие в целевые группы. Между работодателем и безработным заключается индивидуальный трудовой договор. Своевременная выплата заработной платы.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1,5 минимальной месячной заработной платы установленной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"Аппарат акима Каргалинского сельского округа"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помощи в благоустройстве и озеленении (вырубка сухих деревьев, покос трав, высадка цветов и молодых насаждении, полив, прополка, побелка деревьев, бордюр вдоль дорог, очистка снега)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помощи в заполнении хозяйственной книги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1500 квадратных метров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150 документов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Общественная работа организуется путем создания временных рабочих мест, предназначенное специально для безработных. Направление безработных на общественные работы осуществляется районным отделом занятости и социальных программ с их согласия в порядке очередности согласно дате регистрации. Приоритетное право участия в общественных работах имеют безработные, входящие в целевые группы. Между работодателем и безработным заключается индивидуальный трудовой договор. Своевременная выплата заработной платы.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1,5 минимальной месячной заработной платы установленной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"Аппарат акима Мынбаевского сельского округа"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помощи в благоустройстве и озеленении (вырубка сухих деревьев, покос трав, высадка цветов и молодых насаждении, полив, прополка, побелка деревьев, бордюр вдоль дорог, очистка снега)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помощи в заполнении хозяйственной книги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1500 квадратных метров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150 документов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Общественная работа организуется путем создания временных рабочих мест, предназначенное специально для безработных. Направление безработных на общественные работы осуществляется районным отделом занятости и социальных программ с их согласия в порядке очередности согласно дате регистрации. Приоритетное право участия в общественных работах имеют безработные, входящие в целевые группы. Между работодателем и безработным заключается индивидуальный трудовой договор. Своевременная выплата заработной платы.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1,5 минимальной месячной заработной платы установленной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"Аппарат акима Матибулакского сельского округа"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помощи в благоустройстве и озеленении (вырубка сухих деревьев, покос трав, высадка цветов и молодых насаждении, полив, прополка, побелка деревьев, бордюр вдоль дорог, очистка снега)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помощи в заполнении хозяйственной книги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1500 квадратных метров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150 документов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Общественная работа организуется путем создания временных рабочих мест, предназначенное специально для безработных. Направление безработных на общественные работы осуществляется районным отделом занятости и социальных программ с их согласия в порядке очередности согласно дате регистрации. Приоритетное право участия в общественных работах имеют безработные, входящие в целевые группы. Между работодателем и безработным заключается индивидуальный трудовой договор. Своевременная выплата заработной платы.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1,5 минимальной месячной заработной платы установленной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"Аппарат аким Самсинского сельского округа"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помощи в благоустройстве и озеленении (вырубка сухих деревьев, покос трав, высадка цветов и молодых насаждении, полив, прополка, побелка деревьев, бордюр вдоль дорог, очистка снега)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помощи в заполнении хозяйственной книги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150 документов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Общественная работа организуется путем создания временных рабочих мест, предназначенное специально для безработных. Направление безработных на общественные работы осуществляется районным отделом занятости и социальных программ с их согласия в порядке очередности согласно дате регистрации. Приоритетное право участия в общественных работах имеют безработные, входящие в целевые группы. Между работодателем и безработным заключается индивидуальный трудовой договор. Своевременная выплата заработной платы.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1,5 минимальной месячной заработной платы установленной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"Аппарат акима Сарытаукумского сельского округа"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помощи в благоустройстве и озеленении (вырубка сухих деревьев, покос трав, высадка цветов и молодых насаждении, полив, прополка, побелка деревьев, бордюр вдоль дорог, очистка снега)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помощи в заполнении хозяйственной книги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1500 квадратных метров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150 документов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Общественная работа организуется путем создания временных рабочих мест, предназначенное специально для безработных. Направление безработных на общественные работы осуществляется районным отделом занятости и социальных программ с их согласия в порядке очередности согласно дате регистрации. Приоритетное право участия в общественных работах имеют безработные, входящие в целевые группы. Между работодателем и безработным заключается индивидуальный трудовой договор. Своевременная выплата заработной платы.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1,5 минимальной месячной заработной платы установленной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"Аппарат акима Талапского сельского округа"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помощи в благоустройстве и озеленении (вырубка сухих деревьев, покос трав, высадка цветов и молодых насаждении, полив, прополка, побелка деревьев, бордюр вдоль дорог, очистка снега)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помощи в заполнении хозяйственной книги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1500 квадратных метров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150 документов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Общественная работа организуется путем создания временных рабочих мест, предназначенное специально для безработных. Направление безработных на общественные работы осуществляется районным отделом занятости и социальных программ с их согласия в порядке очередности согласно дате регистрации. Приоритетное право участия в общественных работах имеют безработные, входящие в целевые группы. Между работодателем и безработным заключается индивидуальный трудовой договор. Своевременная выплата заработной платы.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1,5 минимальной месячной заработной платы установленной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"Аппарат акима Таранского сельского округа"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помощи в благоустройстве и озеленении (вырубка сухих деревьев, покос трав, высадка цветов и молодых насаждении, полив, прополка, побелка деревьев, бордюр вдоль дорог, очистка снега)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помощи в заполнении хозяйственной книги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150 документов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Общественная работа организуется путем создания временных рабочих мест, предназначенное специально для безработных. Направление безработных на общественные работы осуществляется районным отделом занятости и социальных программ с их согласия в порядке очередности согласно дате регистрации. Приоритетное право участия в общественных работах имеют безработные, входящие в целевые группы. Между работодателем и безработным заключается индивидуальный трудовой договор. Своевременная выплата заработной платы.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1,5 минимальной месячной заработной платы установленной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"Аппарат акима Темиржолского сельского округа"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помощи в благоустройстве и озеленении (вырубка сухих деревьев, покос трав, высадка цветов и молодых насаждении, полив, прополка, побелка деревьев, бордюр вдоль дорог, очистка снега)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помощи в заполнении хозяйственной книги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1500 квадратных метров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150 документов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Общественная работа организуется путем создания временных рабочих мест, предназначенное специально для безработных. Направление безработных на общественные работы осуществляется районным отделом занятости и социальных программ с их согласия в порядке очередности согласно дате регистрации. Приоритетное право участия в общественных работах имеют безработные, входящие в целевые группы. Между работодателем и безработным заключается индивидуальный трудовой договор. Своевременная выплата заработной платы.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1,5 минимальной месячной заработной платы установленной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"Аппарат акима Узынагашского сельского округа"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помощи в благоустройстве и озеленении (вырубка сухих деревьев, покос трав, высадка цветов и молодых насаждении, полив, прополка, побелка деревьев, бордюр вдоль дорог, очистка снега)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помощи в заполнении хозяйственной книги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1500 квадратных метров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150 документов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Общественная работа организуется путем создания временных рабочих мест, предназначенное специально для безработных. Направление безработных на общественные работы осуществляется районным отделом занятости и социальных программ с их согласия в порядке очередности согласно дате регистрации. Приоритетное право участия в общественных работах имеют безработные, входящие в целевые группы. Между работодателем и безработным заключается индивидуальный трудовой договор. Своевременная выплата заработной платы.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1,5 минимальной месячной заработной платы установленной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"Аппарат акима Улкенского сельского округа"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помощи в благоустройстве и озеленении (вырубка сухих деревьев, покос трав, высадка цветов и молодых насаждении, полив, прополка, побелка деревьев, бордюр вдоль дорог, очистка снега)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помощи в заполнении хозяйственной книги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150 документов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Общественная работа организуется путем создания временных рабочих мест, предназначенное специально для безработных. Направление безработных на общественные работы осуществляется районным отделом занятости и социальных программ с их согласия в порядке очередности согласно дате регистрации. Приоритетное право участия в общественных работах имеют безработные, входящие в целевые группы. Между работодателем и безработным заключается индивидуальный трудовой договор. Своевременная выплата заработной платы.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1,5 минимальной месячной заработной платы установленной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"Аппарат акима Унгуртасского сельского округа"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помощи в благоустройстве и озеленении (вырубка сухих деревьев, покос трав, высадка цветов и молодых насаждении, полив, прополка, побелка деревьев, бордюр вдоль дорог, очистка снега)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помощи в заполнении хозяйственной книги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1500 квадратных метров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150 документов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Общественная работа организуется путем создания временных рабочих мест, предназначенное специально для безработных. Направление безработных на общественные работы осуществляется районным отделом занятости и социальных программ с их согласия в порядке очередности согласно дате регистрации. Приоритетное право участия в общественных работах имеют безработные, входящие в целевые группы. Между работодателем и безработным заключается индивидуальный трудовой договор. Своевременная выплата заработной платы.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1,5 минимальной месячной заработной платы установленной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"Аппарат акима Ульгулинского сельского округа"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помощи в благоустройстве и озеленении (вырубка сухих деревьев, покос трав, высадка цветов и молодых насаждении, полив, прополка, побелка деревьев, бордюр вдоль дорог, очистка снега)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помощи в заполнении хозяйственной книги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1500 квадратных метров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150 документов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Общественная работа организуется путем создания временных рабочих мест, предназначенное специально для безработных. Направление безработных на общественные работы осуществляется районным отделом занятости и социальных программ с их согласия в порядке очередности согласно дате регистрации. Приоритетное право участия в общественных работах имеют безработные, входящие в целевые группы. Между работодателем и безработным заключается индивидуальный трудовой договор. Своевременная выплата заработной платы.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1,5 минимальной месячной заработной платы установленной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"Аппарат акима Шолаккаргалинского сельского округа"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помощи в благоустройстве и озеленении (вырубка сухих деревьев, покос трав, высадка цветов и молодых насаждении, полив, прополка, побелка деревьев, бордюр вдоль дорог, очистка снега)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помощи в заполнении хозяйственной книги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150 документов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Общественная работа организуется путем создания временных рабочих мест, предназначенное специально для безработных. Направление безработных на общественные работы осуществляется районным отделом занятости и социальных программ с их согласия в порядке очередности согласно дате регистрации. Приоритетное право участия в общественных работах имеют безработные, входящие в целевые группы. Между работодателем и безработным заключается индивидуальный трудовой договор. Своевременная выплата заработной платы.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1,5 минимальной месячной заработной платы установленной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"Аппарат акима Шиенского сельского округа"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помощи в благоустройстве и озеленении (вырубка сухих деревьев, покос трав, высадка цветов и молодых насаждении, полив, прополка, побелка деревьев, бордюр вдоль дорог, очистка снега)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помощи в заполнении хозяйственной книги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1500 квадратных метров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150 документов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Общественная работа организуется путем создания временных рабочих мест, предназначенное специально для безработных. Направление безработных на общественные работы осуществляется районным отделом занятости и социальных программ с их согласия в порядке очередности согласно дате регистрации. Приоритетное право участия в общественных работах имеют безработные, входящие в целевые группы. Между работодателем и безработным заключается индивидуальный трудовой договор. Своевременная выплата заработной платы.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1,5 минимальной месячной заработной платы установленной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