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8068" w14:textId="a198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2013 года N 25-1 "О бюджете Алакольского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04 апреля 2014 года N 29-2. Зарегистрировано Департаментом юстиции Алматинской области 14 апреля 2014 года N 2652. Утратило силу решением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Алакольского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2013 года N 25-1 "О районном бюджете Алакольского района на 2014-2016 годы" (зарегистрированного в Реестре государственной регистрации нормативных правовых актов 30 декабря 2013 года N 2536, опубликованного в газете "Алакол" от 18 января 2014 года N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февраля 2014 года N 26-1 "О внесении изменений в решение Алакольского районного маслихата от 21 декабря 2013 года N 25-1 "О районном бюджете Алакольского района на 2014-2016 годы" (зарегистрированного в Реестре государственной регистрации нормативных правовых актов 14 февраля 2014 года N 2577, опубликованного в газете "Алакол" от 1 марта 2014 года N 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"Доходы" цифры "6830088" заменить цифрами "7070724",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"поступлениям трансфертов" цифры "5464137" заменить цифрами "5704773",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цифры "1284615" заменить цифрами "1494749";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цифры "1818992" заменить цифрами "1849494".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 "Затраты" цифру "6889524" заменить на цифру "7130160".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Жазылбеков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Бекболатов Сатай Нурмухашевич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29-2 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Алакольского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25-1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2014-2016 годы"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Алакольского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2911"/>
        <w:gridCol w:w="6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зем.участка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664"/>
        <w:gridCol w:w="1614"/>
        <w:gridCol w:w="1614"/>
        <w:gridCol w:w="327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 и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2364"/>
        <w:gridCol w:w="4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1"/>
        <w:gridCol w:w="1076"/>
        <w:gridCol w:w="3258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935"/>
        <w:gridCol w:w="2272"/>
        <w:gridCol w:w="2272"/>
        <w:gridCol w:w="1941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