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a7ed" w14:textId="bfea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2013 года № 26-165 "О районном бюджете Аксуского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16 октября 2014 года № 34-217. Зарегистрировано Департаментом юстиции Алматинской области 24 октября 2014 года № 2878.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30 декабря 2013 года № 2541, опубликованного в районной газете "Аксу онири" от 11 января 2014 года № 2(9687), от 18 января 2014 года № 3(9688),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10 февраля 2014 года № 27-172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19 февраля 2014 года № 2586, опубликованного в районной газете "Аксу онири" от 1 марта 2014 года №9(9694),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4 апреля 2014 года № 29-181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15 апреля 2014 года № 2662, опубликованного в районной газете "Аксу онири" от 26 апреля 2014 года № 17(9702),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05 мая 2014 года № 31-194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16 мая 2014 года № 2706, опубликованного в районной газете "Аксу онири" от 31 мая 2014 года № 22(9707),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06 августа 2014 года № 33-210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13 августа 2014 года № 2812, опубликованного в районной газете "Аксу онири" от 23 августа 2014 года № 34(9719)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Аксуского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4546667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97323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6155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19651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4423538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1269305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736843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2417390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4454975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25616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31401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(-)30874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30874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34-217 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2013 года № 26-165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решения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26-165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Аксуского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2913"/>
        <w:gridCol w:w="55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954"/>
        <w:gridCol w:w="1955"/>
        <w:gridCol w:w="2532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2465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744"/>
        <w:gridCol w:w="4295"/>
        <w:gridCol w:w="5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810"/>
        <w:gridCol w:w="1058"/>
        <w:gridCol w:w="4294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94"/>
        <w:gridCol w:w="2194"/>
        <w:gridCol w:w="1982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848"/>
        <w:gridCol w:w="1080"/>
        <w:gridCol w:w="4900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