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e730" w14:textId="ae4e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2013 года N 26-165 "О районном бюджете Аксуского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04 апреля 2014 года N 29-181. Зарегистрировано Департаментом юстиции Алматинской области 15 апреля 2014 года N 2662.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декабря 2013 года N 26-165 "О районном бюджете Аксуского района на 2014-2016 годы" (зарегистрированного в Реестре государственной регистрации нормативных правовых актов 30 декабря 2013 года за N 2541, опубликованного в районной газете "Ақсу өңірі" от 11 января 2014 года N 2 (9687), от 18 января 2014 года N 3 (9688),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10 февраля 2014 года N 27-172 "О внесении изменений в решение Аксуского районного маслихата от 21 декабря 2013 года N 26-165 "О районном бюджете Аксуского района на 2014-2016 годы" (зарегистрированного в Реестре государственной регистрации нормативных правовых актов 19 февраля 2014 года за N 2586, опубликованного в районной газете "Ақсу өңірі" от 1 марта 2014 года N 9 (9694)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1)"Доходы" цифру "4254855" заменить на цифру "4547680",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"поступление трансфертов" цифру "4131726" заменить на цифру "4424551",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текущие трансферты" цифру "656913" заменить на цифру "895878";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"целевые трансферты на развитие" цифру "1057423" заменить на цифру "1111283".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"Затраты" цифру "4163627" заменить на цифру "4455859".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ГУ "Аксуский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районный 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29-181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26-165 " 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 на 2014-2016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решения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N 26-165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2014-2016 годы"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Аксуского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563"/>
        <w:gridCol w:w="1563"/>
        <w:gridCol w:w="3100"/>
        <w:gridCol w:w="3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2 751 569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2001"/>
        <w:gridCol w:w="2002"/>
        <w:gridCol w:w="2297"/>
        <w:gridCol w:w="3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285"/>
        <w:gridCol w:w="1335"/>
        <w:gridCol w:w="857"/>
        <w:gridCol w:w="2293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4"/>
        <w:gridCol w:w="1104"/>
        <w:gridCol w:w="1104"/>
        <w:gridCol w:w="6164"/>
        <w:gridCol w:w="1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770"/>
        <w:gridCol w:w="4015"/>
        <w:gridCol w:w="5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82"/>
        <w:gridCol w:w="1853"/>
        <w:gridCol w:w="1083"/>
        <w:gridCol w:w="695"/>
        <w:gridCol w:w="2716"/>
        <w:gridCol w:w="4177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94"/>
        <w:gridCol w:w="2194"/>
        <w:gridCol w:w="1982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4"/>
        <w:gridCol w:w="1616"/>
        <w:gridCol w:w="944"/>
        <w:gridCol w:w="1616"/>
        <w:gridCol w:w="3607"/>
        <w:gridCol w:w="2967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