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b993" w14:textId="cfab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Аксуского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10 февраля 2014 года N 27-173. Зарегистрировано Департаментом юстиции Алматинской области 19 марта 2014 года N 2618. Утратило силу решением Аксуского районного маслихата Алматинской области от 17 марта 2017 года № 12-57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Аксуского районного маслихата Алматинской области от 17.03.2017 </w:t>
      </w:r>
      <w:r>
        <w:rPr>
          <w:rFonts w:ascii="Times New Roman"/>
          <w:b w:val="false"/>
          <w:i w:val="false"/>
          <w:color w:val="ff0000"/>
          <w:sz w:val="28"/>
        </w:rPr>
        <w:t>№ 12-57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малообеспеченным семьям (гражданам) Аксуского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районного маслихата по вопросам "Бюджета и развития социально-культурной отрасли, молодежной политики, защиты прав и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Серпербаев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"Аксуский районный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отдел занятости и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программ"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Бекбаланов Кайрат Тынбаевич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"Аксуский районный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отдел экономики и 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планирования"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Жандосова Гульнара Жандосовна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определении размера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оказания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малообеспеченным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 (гражданам)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Аксускому району"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27-173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семьям (гражданам) по Аксускому району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Настоящий размер и порядок оказания жилищной помощи разработан в соответствии с пунктом 2 статьи 97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уполномоченный орган – государственное учреждение "Аксуский районный отдел занятости и социальных программ",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помоши.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Жилищная помощь предоставляется за счет средств местного бюджета малообеспеченным семьям (гражданам), постоянно проживающим в Аксуском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 - 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Жилищная помощь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 за счет бюджетных средств лицам постоянно проживающий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Доля предельно допустимого уровня расходов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семьям, имеющих лиц трудоспособного возраста, которые не работают, не учатся, не служат в армии и безработным, не зарегистрированным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первой и второй группы, детьми- инвалидами до 18 лет, лицами старше 80 лет, детьми в возрасте до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безработным, без уважительных причин отказавщимся от предложенного уполномоченным органом трудоустройства, в том числе на социальные рабочие место или общественную работу, от профессинальной подготовки, переподготовки.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Для назначения жилищной помощи гражданин (семья) обращается в уполномоченный орган или в центр обслуживания населения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копию,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документа, подтверждающего место жительство семьи (копию книги регистрации граждан или справка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семьи. Порядок исчисления совокупного дохода семьи (гражданина),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Заявителю для назначения жилищной помощи необходимо предоставить копии оплоченных квитанций за предыдущий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Уполномоченный орган рассматривает заявления в установленные законодательством Республики Казахстан сроки и принимает решение о назначении жилищной помощи или отказе в ней. Основанием для предоставления жилищного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Получатели жилищной помощи в течение пятнадцати календарных дней информирует уполномоченный орган о любых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Уполномоченный орган по назначению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Порядок исчисления совокупного дохода семьи (гражданина), претендующей на получение жилищной помощи расчитывается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монополии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потребление газа – 10 килограмм (1 маленький баллон) в месяц на одну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потребление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1-го человека – 45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семьи из 4-х и более человек – 150 киловатт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нормы на водоснабжение –на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для потребителей твердого топлива: на жилые дома с печным отоплением 4 тонны угля на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Для расчета стоимости твердого топлива учитывается средняя цена, сложившаяся за предыдущий квартал согласно статистическим данным, предоставленным органами статистики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16.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Выплата жилищной помощи малообеспеченным семьям (гражданам) осуществляется уполномоченным органом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