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3e27" w14:textId="dda3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 проживающим и работающим в сельских населенных пунктах города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24 ноября 2014 года N 35-225. Зарегистрировано Департаментом юстиции Алматинской области 11 декабря 2014 года N 2960. Утратило силу решением Текелийского городского маслихата Алматинской области от 20 июля 2016 года № 6-30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Текелийского городского маслихата Алматинской области от 20.07.2016 </w:t>
      </w:r>
      <w:r>
        <w:rPr>
          <w:rFonts w:ascii="Times New Roman"/>
          <w:b w:val="false"/>
          <w:i w:val="false"/>
          <w:color w:val="ff0000"/>
          <w:sz w:val="28"/>
        </w:rPr>
        <w:t>№ 6-30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2011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Предоставить за счет бюджетных средств города социальную помощь в размере пяти месячных расчетных показателей на приобретение топлива специалистам государственных организаций социального обеспечения, культуры, спорта и ветеринарии проживающим и работающим в сельских населенных пунктах города Текели.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Текелийского городского маслихата "По социальным вопросам".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Кубрак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Согласование к решению Текелийского городского маслихата от 24 ноября 2014 года № 35-225 "О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 проживающим и работающим в сельских населенных пунктах города Текели"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Текели"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Абдалиев Ерлан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Текели"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Мырзахметова Файзагуль Свановна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