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9be82" w14:textId="539be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Капшагайского городского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Капшагайского городского маслихата Алматинской области от 26 февраля 2014 года N 29-128. Зарегистрировано Департаментом юстиции Алматинской области 20 марта 2014 года N 2634. Утратило силу решением Капшагайского городского маслихата Алматинской области от 19 мая 2016 года № 4-23</w:t>
      </w:r>
    </w:p>
    <w:p>
      <w:pPr>
        <w:spacing w:after="0"/>
        <w:ind w:left="0"/>
        <w:jc w:val="left"/>
      </w:pPr>
      <w:r>
        <w:rPr>
          <w:rFonts w:ascii="Times New Roman"/>
          <w:b w:val="false"/>
          <w:i w:val="false"/>
          <w:color w:val="ff0000"/>
          <w:sz w:val="28"/>
        </w:rPr>
        <w:t xml:space="preserve">      Сноска. Утратило силу решением Капшагайского городского маслихата Алматинской области от 19.05.2016 </w:t>
      </w:r>
      <w:r>
        <w:rPr>
          <w:rFonts w:ascii="Times New Roman"/>
          <w:b w:val="false"/>
          <w:i w:val="false"/>
          <w:color w:val="ff0000"/>
          <w:sz w:val="28"/>
        </w:rPr>
        <w:t>№ 4-23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 xml:space="preserve"> 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 xml:space="preserve"> Указа</w:t>
      </w:r>
      <w:r>
        <w:rPr>
          <w:rFonts w:ascii="Times New Roman"/>
          <w:b w:val="false"/>
          <w:i w:val="false"/>
          <w:color w:val="000000"/>
          <w:sz w:val="28"/>
        </w:rPr>
        <w:t xml:space="preserve"> Президента Республики Казахстан от 03 декабря 2013 года N 704 "Об утверждении Типового регламента маслихата", Илийский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w:t>
      </w:r>
      <w:r>
        <w:rPr>
          <w:rFonts w:ascii="Times New Roman"/>
          <w:b w:val="false"/>
          <w:i w:val="false"/>
          <w:color w:val="000000"/>
          <w:sz w:val="28"/>
        </w:rPr>
        <w:t xml:space="preserve"> Регламент</w:t>
      </w:r>
      <w:r>
        <w:rPr>
          <w:rFonts w:ascii="Times New Roman"/>
          <w:b w:val="false"/>
          <w:i w:val="false"/>
          <w:color w:val="000000"/>
          <w:sz w:val="28"/>
        </w:rPr>
        <w:t xml:space="preserve"> Капшагайского городского маслихата согласно приложению к настоящему решению.</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решения возложить на руководителя аппарата городского маслихата Айтовой Мейрамгуль Казбековне.</w:t>
      </w:r>
      <w:r>
        <w:br/>
      </w:r>
      <w:r>
        <w:rPr>
          <w:rFonts w:ascii="Times New Roman"/>
          <w:b w:val="false"/>
          <w:i w:val="false"/>
          <w:color w:val="000000"/>
          <w:sz w:val="28"/>
        </w:rPr>
        <w:t>
      </w:t>
      </w:r>
      <w:r>
        <w:rPr>
          <w:rFonts w:ascii="Times New Roman"/>
          <w:b w:val="false"/>
          <w:i w:val="false"/>
          <w:color w:val="000000"/>
          <w:sz w:val="28"/>
        </w:rPr>
        <w:t>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Председатель сессии </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городского маслихата</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Акылтаев</w:t>
            </w: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Секретарь районного </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маслихата</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 Ахметтаев</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Капшагайского городского</w:t>
            </w:r>
            <w:r>
              <w:br/>
            </w:r>
            <w:r>
              <w:rPr>
                <w:rFonts w:ascii="Times New Roman"/>
                <w:b w:val="false"/>
                <w:i w:val="false"/>
                <w:color w:val="000000"/>
                <w:sz w:val="20"/>
              </w:rPr>
              <w:t>маслихата N 29-128 от</w:t>
            </w:r>
            <w:r>
              <w:br/>
            </w:r>
            <w:r>
              <w:rPr>
                <w:rFonts w:ascii="Times New Roman"/>
                <w:b w:val="false"/>
                <w:i w:val="false"/>
                <w:color w:val="000000"/>
                <w:sz w:val="20"/>
              </w:rPr>
              <w:t>26 февраля 2014 года "Об</w:t>
            </w:r>
            <w:r>
              <w:br/>
            </w:r>
            <w:r>
              <w:rPr>
                <w:rFonts w:ascii="Times New Roman"/>
                <w:b w:val="false"/>
                <w:i w:val="false"/>
                <w:color w:val="000000"/>
                <w:sz w:val="20"/>
              </w:rPr>
              <w:t>утверждении регламента</w:t>
            </w:r>
            <w:r>
              <w:br/>
            </w:r>
            <w:r>
              <w:rPr>
                <w:rFonts w:ascii="Times New Roman"/>
                <w:b w:val="false"/>
                <w:i w:val="false"/>
                <w:color w:val="000000"/>
                <w:sz w:val="20"/>
              </w:rPr>
              <w:t>Капшагайского городского</w:t>
            </w:r>
            <w:r>
              <w:br/>
            </w:r>
            <w:r>
              <w:rPr>
                <w:rFonts w:ascii="Times New Roman"/>
                <w:b w:val="false"/>
                <w:i w:val="false"/>
                <w:color w:val="000000"/>
                <w:sz w:val="20"/>
              </w:rPr>
              <w:t>маслихата"</w:t>
            </w:r>
          </w:p>
        </w:tc>
      </w:tr>
    </w:tbl>
    <w:bookmarkStart w:name="z6" w:id="0"/>
    <w:p>
      <w:pPr>
        <w:spacing w:after="0"/>
        <w:ind w:left="0"/>
        <w:jc w:val="left"/>
      </w:pPr>
      <w:r>
        <w:rPr>
          <w:rFonts w:ascii="Times New Roman"/>
          <w:b/>
          <w:i w:val="false"/>
          <w:color w:val="000000"/>
        </w:rPr>
        <w:t xml:space="preserve"> Регламент Капшагайского городского маслихата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xml:space="preserve">      1. Настоящий регламент Капшагайского городского маслихата (далее - регламент) разработан в соответствии с </w:t>
      </w:r>
      <w:r>
        <w:rPr>
          <w:rFonts w:ascii="Times New Roman"/>
          <w:b w:val="false"/>
          <w:i w:val="false"/>
          <w:color w:val="000000"/>
          <w:sz w:val="28"/>
        </w:rPr>
        <w:t xml:space="preserve"> 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(далее - Закон), </w:t>
      </w:r>
      <w:r>
        <w:rPr>
          <w:rFonts w:ascii="Times New Roman"/>
          <w:b w:val="false"/>
          <w:i w:val="false"/>
          <w:color w:val="000000"/>
          <w:sz w:val="28"/>
        </w:rPr>
        <w:t xml:space="preserve"> Указом</w:t>
      </w:r>
      <w:r>
        <w:rPr>
          <w:rFonts w:ascii="Times New Roman"/>
          <w:b w:val="false"/>
          <w:i w:val="false"/>
          <w:color w:val="000000"/>
          <w:sz w:val="28"/>
        </w:rPr>
        <w:t xml:space="preserve"> Президента Республики Казахстан от 3 декабря 2013 года N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2. Капшагайский городской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 xml:space="preserve"> Конституци</w:t>
      </w:r>
      <w:r>
        <w:rPr>
          <w:rFonts w:ascii="Times New Roman"/>
          <w:b w:val="false"/>
          <w:i w:val="false"/>
          <w:color w:val="000000"/>
          <w:sz w:val="28"/>
        </w:rPr>
        <w:t xml:space="preserve"> 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1"/>
    <w:p>
      <w:pPr>
        <w:spacing w:after="0"/>
        <w:ind w:left="0"/>
        <w:jc w:val="left"/>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города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города.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города.</w:t>
      </w:r>
      <w:r>
        <w:br/>
      </w:r>
      <w:r>
        <w:rPr>
          <w:rFonts w:ascii="Times New Roman"/>
          <w:b w:val="false"/>
          <w:i w:val="false"/>
          <w:color w:val="000000"/>
          <w:sz w:val="28"/>
        </w:rPr>
        <w:t>
      13. По вопросам, относящимся к ведению маслихата, на сессии городского маслихата приглашаются акимы города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10" w:id="2"/>
    <w:p>
      <w:pPr>
        <w:spacing w:after="0"/>
        <w:ind w:left="0"/>
        <w:jc w:val="left"/>
      </w:pPr>
      <w:r>
        <w:rPr>
          <w:rFonts w:ascii="Times New Roman"/>
          <w:b/>
          <w:i w:val="false"/>
          <w:color w:val="000000"/>
        </w:rPr>
        <w:t xml:space="preserve"> 2.2. Порядок принятия актов маслихата</w:t>
      </w:r>
    </w:p>
    <w:bookmarkEnd w:id="2"/>
    <w:p>
      <w:pPr>
        <w:spacing w:after="0"/>
        <w:ind w:left="0"/>
        <w:jc w:val="left"/>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акимата города маслихат принимает совместное с ним решение.</w:t>
      </w:r>
      <w:r>
        <w:br/>
      </w:r>
      <w:r>
        <w:rPr>
          <w:rFonts w:ascii="Times New Roman"/>
          <w:b w:val="false"/>
          <w:i w:val="false"/>
          <w:color w:val="000000"/>
          <w:sz w:val="28"/>
        </w:rPr>
        <w:t>
      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города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города.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города утверждается районным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29. При внесении на очередную сессию маслихата внеплановых вопросов, касающихся уточнения районного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30. При уточнении бюджета города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11"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города.</w:t>
      </w:r>
      <w:r>
        <w:br/>
      </w:r>
      <w:r>
        <w:rPr>
          <w:rFonts w:ascii="Times New Roman"/>
          <w:b w:val="false"/>
          <w:i w:val="false"/>
          <w:color w:val="000000"/>
          <w:sz w:val="28"/>
        </w:rPr>
        <w:t xml:space="preserve">
      32. Маслихат заслушивает на сессии отчет акима города в соответствии с </w:t>
      </w:r>
      <w:r>
        <w:rPr>
          <w:rFonts w:ascii="Times New Roman"/>
          <w:b w:val="false"/>
          <w:i w:val="false"/>
          <w:color w:val="000000"/>
          <w:sz w:val="28"/>
        </w:rPr>
        <w:t xml:space="preserve"> Указом</w:t>
      </w:r>
      <w:r>
        <w:rPr>
          <w:rFonts w:ascii="Times New Roman"/>
          <w:b w:val="false"/>
          <w:i w:val="false"/>
          <w:color w:val="000000"/>
          <w:sz w:val="28"/>
        </w:rPr>
        <w:t xml:space="preserve"> Президента Республики Казахстан от 18 января 2006 года N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статьей 24 Закона.</w:t>
      </w:r>
      <w:r>
        <w:br/>
      </w:r>
      <w:r>
        <w:rPr>
          <w:rFonts w:ascii="Times New Roman"/>
          <w:b w:val="false"/>
          <w:i w:val="false"/>
          <w:color w:val="000000"/>
          <w:sz w:val="28"/>
        </w:rPr>
        <w:t>
      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Отчет ревизионной комиссии области об исполнении бюджета рассматриваются маслихатом ежегодно.</w:t>
      </w:r>
      <w:r>
        <w:br/>
      </w:r>
      <w:r>
        <w:rPr>
          <w:rFonts w:ascii="Times New Roman"/>
          <w:b w:val="false"/>
          <w:i w:val="false"/>
          <w:color w:val="000000"/>
          <w:sz w:val="28"/>
        </w:rPr>
        <w:t>
</w:t>
      </w:r>
      <w:r>
        <w:rPr>
          <w:rFonts w:ascii="Times New Roman"/>
          <w:b w:val="false"/>
          <w:i w:val="false"/>
          <w:color w:val="ff0000"/>
          <w:sz w:val="28"/>
        </w:rPr>
        <w:t xml:space="preserve">      Сноска. Пункт 33 с изменениями, внесенными решением Кашагайского городского маслихата Алматинской области от 28.05.2014 </w:t>
      </w:r>
      <w:r>
        <w:rPr>
          <w:rFonts w:ascii="Times New Roman"/>
          <w:b w:val="false"/>
          <w:i w:val="false"/>
          <w:color w:val="ff0000"/>
          <w:sz w:val="28"/>
        </w:rPr>
        <w:t xml:space="preserve"> N 34-152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34.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города, сел, сельских округов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12"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35.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36.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37.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38.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39.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13" w:id="5"/>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r>
        <w:br/>
      </w:r>
      <w:r>
        <w:rPr>
          <w:rFonts w:ascii="Times New Roman"/>
          <w:b/>
          <w:i w:val="false"/>
          <w:color w:val="000000"/>
        </w:rPr>
        <w:t>5.1. Председатель сессии маслихата</w:t>
      </w:r>
    </w:p>
    <w:bookmarkEnd w:id="5"/>
    <w:p>
      <w:pPr>
        <w:spacing w:after="0"/>
        <w:ind w:left="0"/>
        <w:jc w:val="left"/>
      </w:pPr>
      <w:r>
        <w:rPr>
          <w:rFonts w:ascii="Times New Roman"/>
          <w:b w:val="false"/>
          <w:i w:val="false"/>
          <w:color w:val="000000"/>
          <w:sz w:val="28"/>
        </w:rPr>
        <w:t>      40.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41.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42.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15" w:id="6"/>
    <w:p>
      <w:pPr>
        <w:spacing w:after="0"/>
        <w:ind w:left="0"/>
        <w:jc w:val="left"/>
      </w:pPr>
      <w:r>
        <w:rPr>
          <w:rFonts w:ascii="Times New Roman"/>
          <w:b/>
          <w:i w:val="false"/>
          <w:color w:val="000000"/>
        </w:rPr>
        <w:t xml:space="preserve"> 5.2. Секретарь маслихата</w:t>
      </w:r>
    </w:p>
    <w:bookmarkEnd w:id="6"/>
    <w:p>
      <w:pPr>
        <w:spacing w:after="0"/>
        <w:ind w:left="0"/>
        <w:jc w:val="left"/>
      </w:pPr>
      <w:r>
        <w:rPr>
          <w:rFonts w:ascii="Times New Roman"/>
          <w:b w:val="false"/>
          <w:i w:val="false"/>
          <w:color w:val="000000"/>
          <w:sz w:val="28"/>
        </w:rPr>
        <w:t>      43.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r>
        <w:br/>
      </w:r>
      <w:r>
        <w:rPr>
          <w:rFonts w:ascii="Times New Roman"/>
          <w:b w:val="false"/>
          <w:i w:val="false"/>
          <w:color w:val="000000"/>
          <w:sz w:val="28"/>
        </w:rPr>
        <w:t>
      44.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45. Секретарь маслихата не 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r>
        <w:br/>
      </w:r>
      <w:r>
        <w:rPr>
          <w:rFonts w:ascii="Times New Roman"/>
          <w:b w:val="false"/>
          <w:i w:val="false"/>
          <w:color w:val="000000"/>
          <w:sz w:val="28"/>
        </w:rPr>
        <w:t>
</w:t>
      </w:r>
    </w:p>
    <w:bookmarkStart w:name="z16" w:id="7"/>
    <w:p>
      <w:pPr>
        <w:spacing w:after="0"/>
        <w:ind w:left="0"/>
        <w:jc w:val="left"/>
      </w:pPr>
      <w:r>
        <w:rPr>
          <w:rFonts w:ascii="Times New Roman"/>
          <w:b/>
          <w:i w:val="false"/>
          <w:color w:val="000000"/>
        </w:rPr>
        <w:t xml:space="preserve"> 5.3. Постоянные и временные комиссии маслихата</w:t>
      </w:r>
    </w:p>
    <w:bookmarkEnd w:id="7"/>
    <w:p>
      <w:pPr>
        <w:spacing w:after="0"/>
        <w:ind w:left="0"/>
        <w:jc w:val="left"/>
      </w:pPr>
      <w:r>
        <w:rPr>
          <w:rFonts w:ascii="Times New Roman"/>
          <w:b w:val="false"/>
          <w:i w:val="false"/>
          <w:color w:val="000000"/>
          <w:sz w:val="28"/>
        </w:rPr>
        <w:t>      46.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47. Организация деятельности, функции и полномочия постоянных комиссий определяются Законом.</w:t>
      </w:r>
      <w:r>
        <w:br/>
      </w:r>
      <w:r>
        <w:rPr>
          <w:rFonts w:ascii="Times New Roman"/>
          <w:b w:val="false"/>
          <w:i w:val="false"/>
          <w:color w:val="000000"/>
          <w:sz w:val="28"/>
        </w:rPr>
        <w:t>
      48.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49.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50.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w:t>
      </w:r>
      <w:r>
        <w:rPr>
          <w:rFonts w:ascii="Times New Roman"/>
          <w:b w:val="false"/>
          <w:i w:val="false"/>
          <w:color w:val="000000"/>
          <w:sz w:val="28"/>
        </w:rPr>
        <w:t xml:space="preserve"> О государственных секретах</w:t>
      </w:r>
      <w:r>
        <w:rPr>
          <w:rFonts w:ascii="Times New Roman"/>
          <w:b w:val="false"/>
          <w:i w:val="false"/>
          <w:color w:val="000000"/>
          <w:sz w:val="28"/>
        </w:rPr>
        <w:t>"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17" w:id="8"/>
    <w:p>
      <w:pPr>
        <w:spacing w:after="0"/>
        <w:ind w:left="0"/>
        <w:jc w:val="left"/>
      </w:pPr>
      <w:r>
        <w:rPr>
          <w:rFonts w:ascii="Times New Roman"/>
          <w:b/>
          <w:i w:val="false"/>
          <w:color w:val="000000"/>
        </w:rPr>
        <w:t xml:space="preserve"> 5.4 Редакционная и счетная комиссия маслихата</w:t>
      </w:r>
    </w:p>
    <w:bookmarkEnd w:id="8"/>
    <w:p>
      <w:pPr>
        <w:spacing w:after="0"/>
        <w:ind w:left="0"/>
        <w:jc w:val="left"/>
      </w:pPr>
      <w:r>
        <w:rPr>
          <w:rFonts w:ascii="Times New Roman"/>
          <w:b w:val="false"/>
          <w:i w:val="false"/>
          <w:color w:val="000000"/>
          <w:sz w:val="28"/>
        </w:rPr>
        <w:t>      51.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52.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53.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18" w:id="9"/>
    <w:p>
      <w:pPr>
        <w:spacing w:after="0"/>
        <w:ind w:left="0"/>
        <w:jc w:val="left"/>
      </w:pPr>
      <w:r>
        <w:rPr>
          <w:rFonts w:ascii="Times New Roman"/>
          <w:b/>
          <w:i w:val="false"/>
          <w:color w:val="000000"/>
        </w:rPr>
        <w:t xml:space="preserve"> 5.5 Депутатские объединения в маслихатах</w:t>
      </w:r>
    </w:p>
    <w:bookmarkEnd w:id="9"/>
    <w:p>
      <w:pPr>
        <w:spacing w:after="0"/>
        <w:ind w:left="0"/>
        <w:jc w:val="left"/>
      </w:pPr>
      <w:r>
        <w:rPr>
          <w:rFonts w:ascii="Times New Roman"/>
          <w:b w:val="false"/>
          <w:i w:val="false"/>
          <w:color w:val="000000"/>
          <w:sz w:val="28"/>
        </w:rPr>
        <w:t>      54.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55.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56.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57.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19" w:id="10"/>
    <w:p>
      <w:pPr>
        <w:spacing w:after="0"/>
        <w:ind w:left="0"/>
        <w:jc w:val="left"/>
      </w:pPr>
      <w:r>
        <w:rPr>
          <w:rFonts w:ascii="Times New Roman"/>
          <w:b/>
          <w:i w:val="false"/>
          <w:color w:val="000000"/>
        </w:rPr>
        <w:t xml:space="preserve"> 6. Депутатская этика</w:t>
      </w:r>
    </w:p>
    <w:bookmarkEnd w:id="10"/>
    <w:p>
      <w:pPr>
        <w:spacing w:after="0"/>
        <w:ind w:left="0"/>
        <w:jc w:val="left"/>
      </w:pPr>
      <w:r>
        <w:rPr>
          <w:rFonts w:ascii="Times New Roman"/>
          <w:b w:val="false"/>
          <w:i w:val="false"/>
          <w:color w:val="000000"/>
          <w:sz w:val="28"/>
        </w:rPr>
        <w:t>      58.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xml:space="preserve">
      3) не должны призывать к незаконным и насильственным действиям; </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59.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60.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61.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62.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63.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статьей 21 Закона.</w:t>
      </w:r>
      <w:r>
        <w:br/>
      </w:r>
      <w:r>
        <w:rPr>
          <w:rFonts w:ascii="Times New Roman"/>
          <w:b w:val="false"/>
          <w:i w:val="false"/>
          <w:color w:val="000000"/>
          <w:sz w:val="28"/>
        </w:rPr>
        <w:t>
</w:t>
      </w:r>
    </w:p>
    <w:bookmarkStart w:name="z20" w:id="11"/>
    <w:p>
      <w:pPr>
        <w:spacing w:after="0"/>
        <w:ind w:left="0"/>
        <w:jc w:val="left"/>
      </w:pPr>
      <w:r>
        <w:rPr>
          <w:rFonts w:ascii="Times New Roman"/>
          <w:b/>
          <w:i w:val="false"/>
          <w:color w:val="000000"/>
        </w:rPr>
        <w:t xml:space="preserve"> 7. Организация работы аппарата маслихата</w:t>
      </w:r>
    </w:p>
    <w:bookmarkEnd w:id="11"/>
    <w:p>
      <w:pPr>
        <w:spacing w:after="0"/>
        <w:ind w:left="0"/>
        <w:jc w:val="left"/>
      </w:pPr>
      <w:r>
        <w:rPr>
          <w:rFonts w:ascii="Times New Roman"/>
          <w:b w:val="false"/>
          <w:i w:val="false"/>
          <w:color w:val="000000"/>
          <w:sz w:val="28"/>
        </w:rPr>
        <w:t>      64.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65.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66.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