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1be4" w14:textId="4c81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Капшагай Алматинской области от 26 февраля 2014 года N 29-123. Зарегистрировано Департаментом юстиции Алматинской области 20 марта 2014 года N 2624. Утратило силу решением Капшагайского городского маслихата Алматинской области от 19 декабря 2014 года № 42-177</w:t>
      </w:r>
    </w:p>
    <w:p>
      <w:pPr>
        <w:spacing w:after="0"/>
        <w:ind w:left="0"/>
        <w:jc w:val="both"/>
      </w:pPr>
      <w:r>
        <w:rPr>
          <w:rFonts w:ascii="Times New Roman"/>
          <w:b w:val="false"/>
          <w:i w:val="false"/>
          <w:color w:val="ff0000"/>
          <w:sz w:val="28"/>
        </w:rPr>
        <w:t xml:space="preserve">      Сноска. Утратило силу решением Капшагайского городского маслихата Алматинской области от 19.12.2014 </w:t>
      </w:r>
      <w:r>
        <w:rPr>
          <w:rFonts w:ascii="Times New Roman"/>
          <w:b w:val="false"/>
          <w:i w:val="false"/>
          <w:color w:val="ff0000"/>
          <w:sz w:val="28"/>
        </w:rPr>
        <w:t>№ 42-177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Капшагайский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согласно приложения.</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городского маслихата по социальной защите населения, труду, образованию, здравоохранению, культуре, языку, спорту и межнациональным отношениям.</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городского маслихата                       С. Акылтаев</w:t>
      </w:r>
    </w:p>
    <w:p>
      <w:pPr>
        <w:spacing w:after="0"/>
        <w:ind w:left="0"/>
        <w:jc w:val="both"/>
      </w:pPr>
      <w:r>
        <w:rPr>
          <w:rFonts w:ascii="Times New Roman"/>
          <w:b w:val="false"/>
          <w:i/>
          <w:color w:val="000000"/>
          <w:sz w:val="28"/>
        </w:rPr>
        <w:t>      Секретарь городского</w:t>
      </w:r>
      <w:r>
        <w:br/>
      </w:r>
      <w:r>
        <w:rPr>
          <w:rFonts w:ascii="Times New Roman"/>
          <w:b w:val="false"/>
          <w:i w:val="false"/>
          <w:color w:val="000000"/>
          <w:sz w:val="28"/>
        </w:rPr>
        <w:t>
</w:t>
      </w:r>
      <w:r>
        <w:rPr>
          <w:rFonts w:ascii="Times New Roman"/>
          <w:b w:val="false"/>
          <w:i/>
          <w:color w:val="000000"/>
          <w:sz w:val="28"/>
        </w:rPr>
        <w:t>      маслихата                                  К. Ахметтаев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 города</w:t>
      </w:r>
      <w:r>
        <w:br/>
      </w:r>
      <w:r>
        <w:rPr>
          <w:rFonts w:ascii="Times New Roman"/>
          <w:b w:val="false"/>
          <w:i w:val="false"/>
          <w:color w:val="000000"/>
          <w:sz w:val="28"/>
        </w:rPr>
        <w:t>
</w:t>
      </w:r>
      <w:r>
        <w:rPr>
          <w:rFonts w:ascii="Times New Roman"/>
          <w:b w:val="false"/>
          <w:i/>
          <w:color w:val="000000"/>
          <w:sz w:val="28"/>
        </w:rPr>
        <w:t>      Капшагай"                                  Инкарбекова Айгуль Сергазыевна</w:t>
      </w:r>
      <w:r>
        <w:br/>
      </w:r>
      <w:r>
        <w:rPr>
          <w:rFonts w:ascii="Times New Roman"/>
          <w:b w:val="false"/>
          <w:i w:val="false"/>
          <w:color w:val="000000"/>
          <w:sz w:val="28"/>
        </w:rPr>
        <w:t>
      26 февраля 2014 год</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 и</w:t>
      </w:r>
      <w:r>
        <w:br/>
      </w:r>
      <w:r>
        <w:rPr>
          <w:rFonts w:ascii="Times New Roman"/>
          <w:b w:val="false"/>
          <w:i w:val="false"/>
          <w:color w:val="000000"/>
          <w:sz w:val="28"/>
        </w:rPr>
        <w:t>
</w:t>
      </w:r>
      <w:r>
        <w:rPr>
          <w:rFonts w:ascii="Times New Roman"/>
          <w:b w:val="false"/>
          <w:i/>
          <w:color w:val="000000"/>
          <w:sz w:val="28"/>
        </w:rPr>
        <w:t>      бюджетного планирования города</w:t>
      </w:r>
      <w:r>
        <w:br/>
      </w:r>
      <w:r>
        <w:rPr>
          <w:rFonts w:ascii="Times New Roman"/>
          <w:b w:val="false"/>
          <w:i w:val="false"/>
          <w:color w:val="000000"/>
          <w:sz w:val="28"/>
        </w:rPr>
        <w:t>
</w:t>
      </w:r>
      <w:r>
        <w:rPr>
          <w:rFonts w:ascii="Times New Roman"/>
          <w:b w:val="false"/>
          <w:i/>
          <w:color w:val="000000"/>
          <w:sz w:val="28"/>
        </w:rPr>
        <w:t>      Капшагай"                                  Сатыбалдиева Айгул Толековна</w:t>
      </w:r>
      <w:r>
        <w:br/>
      </w:r>
      <w:r>
        <w:rPr>
          <w:rFonts w:ascii="Times New Roman"/>
          <w:b w:val="false"/>
          <w:i w:val="false"/>
          <w:color w:val="000000"/>
          <w:sz w:val="28"/>
        </w:rPr>
        <w:t>
      26 февраля 2014 год</w:t>
      </w:r>
    </w:p>
    <w:bookmarkStart w:name="z5" w:id="1"/>
    <w:p>
      <w:pPr>
        <w:spacing w:after="0"/>
        <w:ind w:left="0"/>
        <w:jc w:val="both"/>
      </w:pPr>
      <w:r>
        <w:rPr>
          <w:rFonts w:ascii="Times New Roman"/>
          <w:b w:val="false"/>
          <w:i w:val="false"/>
          <w:color w:val="000000"/>
          <w:sz w:val="28"/>
        </w:rPr>
        <w:t>
Приложение к решению</w:t>
      </w:r>
      <w:r>
        <w:br/>
      </w:r>
      <w:r>
        <w:rPr>
          <w:rFonts w:ascii="Times New Roman"/>
          <w:b w:val="false"/>
          <w:i w:val="false"/>
          <w:color w:val="000000"/>
          <w:sz w:val="28"/>
        </w:rPr>
        <w:t>
Капшагайского городского</w:t>
      </w:r>
      <w:r>
        <w:br/>
      </w:r>
      <w:r>
        <w:rPr>
          <w:rFonts w:ascii="Times New Roman"/>
          <w:b w:val="false"/>
          <w:i w:val="false"/>
          <w:color w:val="000000"/>
          <w:sz w:val="28"/>
        </w:rPr>
        <w:t>
маслихата от 26 февраля</w:t>
      </w:r>
      <w:r>
        <w:br/>
      </w:r>
      <w:r>
        <w:rPr>
          <w:rFonts w:ascii="Times New Roman"/>
          <w:b w:val="false"/>
          <w:i w:val="false"/>
          <w:color w:val="000000"/>
          <w:sz w:val="28"/>
        </w:rPr>
        <w:t>
2014 года N 29-123 "Об</w:t>
      </w:r>
      <w:r>
        <w:br/>
      </w:r>
      <w:r>
        <w:rPr>
          <w:rFonts w:ascii="Times New Roman"/>
          <w:b w:val="false"/>
          <w:i w:val="false"/>
          <w:color w:val="000000"/>
          <w:sz w:val="28"/>
        </w:rPr>
        <w:t>
утверждении Правил оказания</w:t>
      </w:r>
      <w:r>
        <w:br/>
      </w:r>
      <w:r>
        <w:rPr>
          <w:rFonts w:ascii="Times New Roman"/>
          <w:b w:val="false"/>
          <w:i w:val="false"/>
          <w:color w:val="000000"/>
          <w:sz w:val="28"/>
        </w:rPr>
        <w:t>
социальной помощи, установления</w:t>
      </w:r>
      <w:r>
        <w:br/>
      </w:r>
      <w:r>
        <w:rPr>
          <w:rFonts w:ascii="Times New Roman"/>
          <w:b w:val="false"/>
          <w:i w:val="false"/>
          <w:color w:val="000000"/>
          <w:sz w:val="28"/>
        </w:rPr>
        <w:t>
размеров и определения перечня</w:t>
      </w:r>
      <w:r>
        <w:br/>
      </w:r>
      <w:r>
        <w:rPr>
          <w:rFonts w:ascii="Times New Roman"/>
          <w:b w:val="false"/>
          <w:i w:val="false"/>
          <w:color w:val="000000"/>
          <w:sz w:val="28"/>
        </w:rPr>
        <w:t>
отдельных категорий нуждающихся</w:t>
      </w:r>
      <w:r>
        <w:br/>
      </w:r>
      <w:r>
        <w:rPr>
          <w:rFonts w:ascii="Times New Roman"/>
          <w:b w:val="false"/>
          <w:i w:val="false"/>
          <w:color w:val="000000"/>
          <w:sz w:val="28"/>
        </w:rPr>
        <w:t>
граждан"</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w:t>
      </w:r>
    </w:p>
    <w:bookmarkEnd w:id="2"/>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исполнительный орган города Капшагай осуществляющий оказание социальной помощи в сфере социальной защиты населения, финансируемый за счет местного бюджета;</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города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8" w:id="4"/>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
помощи и установления размеров социальной помощи</w:t>
      </w:r>
    </w:p>
    <w:bookmarkEnd w:id="4"/>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приравненные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r>
        <w:br/>
      </w:r>
      <w:r>
        <w:rPr>
          <w:rFonts w:ascii="Times New Roman"/>
          <w:b w:val="false"/>
          <w:i w:val="false"/>
          <w:color w:val="000000"/>
          <w:sz w:val="28"/>
        </w:rPr>
        <w:t>
      6) инвалидам, в том числе лицам, воспитывающим ребенка-инвалида до 18 летнего возраста – до 8 месячных расчетных показателей;</w:t>
      </w:r>
      <w:r>
        <w:br/>
      </w:r>
      <w:r>
        <w:rPr>
          <w:rFonts w:ascii="Times New Roman"/>
          <w:b w:val="false"/>
          <w:i w:val="false"/>
          <w:color w:val="000000"/>
          <w:sz w:val="28"/>
        </w:rPr>
        <w:t>
      7) многодетные семьи - до 200 месячного расчетного показателя на семью;</w:t>
      </w:r>
      <w:r>
        <w:br/>
      </w:r>
      <w:r>
        <w:rPr>
          <w:rFonts w:ascii="Times New Roman"/>
          <w:b w:val="false"/>
          <w:i w:val="false"/>
          <w:color w:val="000000"/>
          <w:sz w:val="28"/>
        </w:rPr>
        <w:t>
      8) детям, в том числе ребенку-сироте (дети-сироты), ребенок (дети), находящиеся в трудной жизненной ситуации - до 200 месячного расчетного показателя;</w:t>
      </w:r>
      <w:r>
        <w:br/>
      </w:r>
      <w:r>
        <w:rPr>
          <w:rFonts w:ascii="Times New Roman"/>
          <w:b w:val="false"/>
          <w:i w:val="false"/>
          <w:color w:val="000000"/>
          <w:sz w:val="28"/>
        </w:rPr>
        <w:t>
      9) малообеспеченным гражданам - до 200 месячного расчетного показателя;</w:t>
      </w:r>
      <w:r>
        <w:br/>
      </w:r>
      <w:r>
        <w:rPr>
          <w:rFonts w:ascii="Times New Roman"/>
          <w:b w:val="false"/>
          <w:i w:val="false"/>
          <w:color w:val="000000"/>
          <w:sz w:val="28"/>
        </w:rPr>
        <w:t>
      10) гражданам, имеющим социально-значимые заболевания (лица, с онкологическими заболеваниями, ВИЧ-инфицированные и больные туберкулеза) – до 5 месячных расчетных показателей;</w:t>
      </w:r>
      <w:r>
        <w:br/>
      </w: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 -специального образования, фактическим затратам на оплату обучения в организациях образования в соответствии с перечнем востребованных специальностей – до 500 месячного расчетного показателя;</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для получения социальной помощи в уполномоченный орган или акиму,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5"/>
    <w:p>
      <w:pPr>
        <w:spacing w:after="0"/>
        <w:ind w:left="0"/>
        <w:jc w:val="left"/>
      </w:pPr>
      <w:r>
        <w:rPr>
          <w:rFonts w:ascii="Times New Roman"/>
          <w:b/>
          <w:i w:val="false"/>
          <w:color w:val="000000"/>
        </w:rPr>
        <w:t xml:space="preserve"> 
3. Порядок оказания социальной помощи</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величины прожиточного минимума,установленного по области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6"/>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социальной помощи</w:t>
      </w:r>
    </w:p>
    <w:bookmarkEnd w:id="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29.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