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4364" w14:textId="62e4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10 декабря 2012 года N 389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сентября 2014 года N 337. Зарегистрировано Департаментом юстиции Алматинской области 29 октября 2014 года N 2900. Утратило силу постановлением акимата Алматинской области от 23 сентября 2025 года №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 согласовании расположения помещений для проведения религиозных обрядов за пределами культовых зданий (сооружений)" от 10 декабря 2012 года N 389 (зарегистрированного Департаментом юстиции Алматинской области 21 декабря 2012 года N 2252, опубликованного в газетах "Огни Алатау" и "Жетісу" от 27 декабря 2012 года N 144)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"подпунктом 4)" заменить словами "подпунктом 7)";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Серика Меирхановича.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N 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"Алемди"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Биржан Сал,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50/52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"Салтанат"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Капшагай, 2 микрорайон, дом N2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район, город Каскелен,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N 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Жмутская, N 29/3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город Саркан,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N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"Әмбебап"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поселок Жансугуров,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N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"Алакольский базар"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Конаева, Алакольский базар,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бутик N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"Гульзат"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Балкашский район, село Баканас,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Сейфулина, N 2/22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"Солнечный"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город Есик,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 адам, N 119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Шелек,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N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"Агиян"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Карабулак, улица Ескелди би, N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"HIT" супермаркет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Узынагаш,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N 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"Халал"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Боролдай,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"Бекзат"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район, город Уштобе,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N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"Шанырак"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поселок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Сарыозек, улица Рыскулова, N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поселок Балпык би,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N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"Сымбат"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район, село Кеген,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Азимжанов, N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"Современное домашнее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район, город Талгар,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Гагарина. N 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"Алимжан"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село Шонжы,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Исламова, дом N б/н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Текели, улица М. Ауезова, N 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