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7b18" w14:textId="a0a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повышения урожайности и качества продукции растениеводства, путем субсидирования производства приоритетных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277. Зарегистрировано Департаментом юстиции Алматинской области 12 августа 2014 года № 2806. Утратило силу постановлением акимата Алматинской области № 228 от 25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25.05.2015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постановлением Правительства Республики Казахстан от 29 мая 2014 года № 575,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сельскохозяйственных культур Алматинской области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(Кошкимбаев А.)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постановления акимата области от 3 мая 2013 года № 122 "О некоторых вопросах субсидирования на повышение урожайности и качества продукции растениеводства на 2013 год" (зарегистрировано в Реестре государственной регистрации нормативных правовых актов 15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2357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газетах "Огни Алатау" и "Жетысу" 23 мая 2013 года № 62) и от 3 декабря 2013 года № 374 "О внесении изменения в постановление акимата области от 3 мая 2013 года № 122 "О некоторых вопросах субсидирования на повышение урожайности и качества продукции растениеводства на 2013 год" (зарегистрировано в Реестре государственной регистрации нормативных правовых актов 20 декабря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2526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газетах "Огни Алатау" и "Жетысу" 26 декабря 2013 года №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"О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на 2014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07 2014 года № 277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Алматинской</w:t>
      </w:r>
      <w:r>
        <w:br/>
      </w:r>
      <w:r>
        <w:rPr>
          <w:rFonts w:ascii="Times New Roman"/>
          <w:b/>
          <w:i w:val="false"/>
          <w:color w:val="000000"/>
        </w:rPr>
        <w:t>области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0815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"О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 на 2014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07 2014 года № 277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 и стоимости</w:t>
      </w:r>
      <w:r>
        <w:br/>
      </w:r>
      <w:r>
        <w:rPr>
          <w:rFonts w:ascii="Times New Roman"/>
          <w:b/>
          <w:i w:val="false"/>
          <w:color w:val="000000"/>
        </w:rPr>
        <w:t>затрат на возделывание сельскохозяйственных культур в</w:t>
      </w:r>
      <w:r>
        <w:br/>
      </w:r>
      <w:r>
        <w:rPr>
          <w:rFonts w:ascii="Times New Roman"/>
          <w:b/>
          <w:i w:val="false"/>
          <w:color w:val="000000"/>
        </w:rPr>
        <w:t>защищенном грунте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570"/>
        <w:gridCol w:w="2787"/>
        <w:gridCol w:w="185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тонну,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возделываемая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 промышленных тепличных комплексах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 фермерских теплицах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