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726d98" w14:textId="0726d9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сельского хозяйства Алматинской области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Алматинской области от 19 июня 2014 года № 218. Зарегистрировано Департаментом юстиции Алматинской области 23 июля 2014 года № 2780. Утратило силу постановлением акимата Алматинской области от 15 сентября 2015 года № 414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акимата Алматинской области от 15.09.2015 года </w:t>
      </w:r>
      <w:r>
        <w:rPr>
          <w:rFonts w:ascii="Times New Roman"/>
          <w:b w:val="false"/>
          <w:i w:val="false"/>
          <w:color w:val="ff0000"/>
          <w:sz w:val="28"/>
        </w:rPr>
        <w:t>№ 414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Примечание РЦПИ: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и постановлениями Правительства Республики Казахстан от 31декабря 2013 года </w:t>
      </w:r>
      <w:r>
        <w:rPr>
          <w:rFonts w:ascii="Times New Roman"/>
          <w:b w:val="false"/>
          <w:i w:val="false"/>
          <w:color w:val="000000"/>
          <w:sz w:val="28"/>
        </w:rPr>
        <w:t>№ 1542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животноводства", от 28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№ 160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стандарта государственной услуги выдача лицензии, переоформление, выдача дубликатов лицензии на оказание услуг по складской деятельности с выдачей зерновых расписок", от 24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№ 134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стандарта государственной услуги субсидирование стоимости услуг по подаче воды сельхозяйственным товаропроизводителям", от 15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№ 94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хлопковой отрасли", от 12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№ 78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фитосанитарной безопасности и внесении изменений в некоторые решения Правительства Республики Казахстан", от 5 марта 2014 года № 199 "Об утверждении стандарта государственной услуг аттестация производителей оригинальных, элитных семян, семян первой, второй и третьей репродукций и реализаторов семян", акимат Алматинской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повышения продуктивности и качества продукции животноводства";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развития племенного животноводства";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о наличии личного подсобного хозяйства";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лицензии, переоформление, выдача дубликатов лицензии на оказание услуг по складской деятельности с выдачей зерновых расписок";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стоимости услуг по подаче воды сельхозяйственным товаропроизводителям";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лицензии, переоформление, выдача дубликатов лицензии на оказание услуг по складской деятельности с выдачей хлопковых расписок";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лицензии, переоформление, выдача дубликатов лицензии на осуществление деятельности по производству (формуляции) пестицидов (ядохимикатов), реализации пестицидов (ядохимикатов), применению пестицидов (ядохимикатов) аэрозольными и фумигационным способом";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"Аттестация производителей оригинальных, элитных семян, семян первой, второй и третьей репродукций и реализаторов семян".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заместителя акима области Досымбекова Тынышбая Досымбековича.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Алматинской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А. Мусаханов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Алматинской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"19" июня 2014 года № 218</w:t>
            </w:r>
          </w:p>
        </w:tc>
      </w:tr>
    </w:tbl>
    <w:bookmarkStart w:name="z21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"Субсидирования повышение</w:t>
      </w:r>
      <w:r>
        <w:br/>
      </w:r>
      <w:r>
        <w:rPr>
          <w:rFonts w:ascii="Times New Roman"/>
          <w:b/>
          <w:i w:val="false"/>
          <w:color w:val="000000"/>
        </w:rPr>
        <w:t>продуктивности и качества продукции животноводства"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Государственная услуга "Субсидирования повышение продуктивности и качества продукции животноводства" (далее - государственная услуга) оказывается местными исполнительными органами области, районов и городов областного значения (далее -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на основании стандарта государственной услуги "Субсидирование развития племенного животноводства", утвержденного постановлением Правительства Республики Казахстан от 31 декабря 2013 года № 1542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Результатом оказания государственной услуги является предоставление в территориальное подразделение казначейства реестра счетов к оплате для дальнейшего перечисления причитающихся бюджетных субсидий на банковские счета услугополучателей.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услуги.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4. Основанием для начала процедуры (действия) по оказанию государственной услуги является обращение услугополучателя с пакетом документов, указанных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Содержание каждой процедуры (действия), входящей в состав процесса оказания государственной услуги, длительность его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канцелярия услугодателя осуществляет прием и регистрацию документов – 15 (пятнадцать)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- выдача услугополучателю талона о принятой заявке с пакетом документов и направление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ответственный исполнитель услугодателя проверяет представленную заявку с пакетом документов на соответствие требованиям законодательства Республики Казахстан – 3 (три) рабочих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– проверка данных на соответствие;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ответственный исполнитель услугодателя составляет сводный акт получателей бюджетных субсидий, направляет на утверждение акиму района, города областного значения (далее – аким), представляет на 3 (три) рабочих дней руководителю.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- составление сводного акта по району (городам областного значения) на рассмотрение и подписание;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услугодатель регистрирует сводный акт района (города областного значения) в соответствующем журнале регистрации, рассматривает представленные ответственным исполнителем услугодателя сводные акты на предмет их соответствия требованиям законодательства Республики Казахстан - 3 (три) рабочих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- направление услугодателем в течение указанного срока сводных актов по районам (городам областного значения) на рассмотрение областной комиссии по вопросам субсидирования животноводства (далее - Комиссия);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Комиссия по итогам заседания составляет сводный акт по области с указанием объемов причитающихся субсидий участникам программы субсидирования и представляет Председателю Комиссии – в течение одного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- направляет на утверждение сводный акт по области Председателю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Председатель Комиссии утверждает представленный Комиссией сводный акт по области – 3 (три) рабочих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- незамедлительно представляет услугодателю утвержденный сводный акт;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услугодатель предоставляет в территориальное подразделение казначейства реестр счетов к оплате с приложением счетов к оплате – 3 (три) рабочих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– реестр счетов к оплате.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услуги.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аким;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Председатель Комиссии.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согласно приложению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повышение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продуктивности и качества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 животноводства"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"Субсидирования повышение продуктивности и качества продукции</w:t>
      </w:r>
      <w:r>
        <w:br/>
      </w:r>
      <w:r>
        <w:rPr>
          <w:rFonts w:ascii="Times New Roman"/>
          <w:b/>
          <w:i w:val="false"/>
          <w:color w:val="000000"/>
        </w:rPr>
        <w:t>животноводства"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533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Алматинской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"19" июня 2014 года № 218</w:t>
            </w:r>
          </w:p>
        </w:tc>
      </w:tr>
    </w:tbl>
    <w:bookmarkStart w:name="z2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развития</w:t>
      </w:r>
      <w:r>
        <w:br/>
      </w:r>
      <w:r>
        <w:rPr>
          <w:rFonts w:ascii="Times New Roman"/>
          <w:b/>
          <w:i w:val="false"/>
          <w:color w:val="000000"/>
        </w:rPr>
        <w:t>племенного животноводства"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Государственная услуга "Субсидирование развития племенного животноводства" (далее - государственная услуга) оказывается местными исполнительными органами области, районов и городов областного значения (далее -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Государственная услуга оказывается на основании стандарта государственной услуги "Субсидирование развития племенного животноводства", утвержденного постановлением Правительства Республики Казахстан от 31 декабря 2013 года № 1542 (далее –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Форма оказываемой государственной услуги: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Результатом оказания государственной услуги является предоставление в территориальное подразделение казначейства реестра счетов к оплате для дальнейшего перечисления причитающихся бюджетных субсидий на банковские счета услугополучателей.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услуги.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Основанием для начала процедуры (действия) по оказанию государственной услуги является обращение услугополучателя с пакетом документов, указанных в пункте 9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Содержание каждой процедуры (действия), входящей в состав процесса оказания государственной услуги, длительность его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канцелярия услугодателя осуществляет прием и регистрацию документов – 15 (пятнадцать)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выдача услугополучателю талона о принятой заявке и направление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ответственный исполнитель услугодателя проверяет представленную заявку на соответствие требованиям законодательства Республики Казахстан – 3 (три) рабочих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– проверка данных на соответствие;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ответственный исполнитель услугодателя составляет сводный акт получателей бюджетных субсидий, направляет на утверждение акиму района, города областного значения (далее – аким), представляет в течение 3 (три) рабочих дней руководителю.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– составление сводного акта по району (городам областного значения), рассмотрение и подписание;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услугодатель регистрирует сводный акт района (города областного значения) в соответствующем журнале регистрации, рассматривает представленные ответственным исполнителем услугодателя сводные акты на предмет их соответствия требованиям законодательства Республики Казахстан - 3 (три)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направление услугодателем в течение указанного срока сводных актов по районам (городам областного значения) на рассмотрение областной комиссии по вопросам субсидирования животноводства (далее - Комиссия);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Комиссия по итогам заседания составляет сводный акт по области с указанием объемов причитающихся субсидий участникам программы субсидирования и представляет Председателю Комиссии – в течение одного рабочего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на утверждение сводный акт по области Председателю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Председатель Комиссии утверждает представленный Комиссией сводный акт по области – 3 (три) рабочих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незамедлительно представляет услугодателю утвержденный сводный акт;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услугодатель предоставляет в территориальное подразделение казначейства реестр счетов к оплате с приложением счетов к оплате – 3 (три) рабочих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- реестр счетов к оплате.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аким;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Председатель Комиссии.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согласно приложению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племенного животноводства"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– 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"Субсидирование развития племенного животноводства"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31100" cy="798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Алматинской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"19" июня 2014 года № 218</w:t>
            </w:r>
          </w:p>
        </w:tc>
      </w:tr>
    </w:tbl>
    <w:bookmarkStart w:name="z3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о наличии</w:t>
      </w:r>
      <w:r>
        <w:br/>
      </w:r>
      <w:r>
        <w:rPr>
          <w:rFonts w:ascii="Times New Roman"/>
          <w:b/>
          <w:i w:val="false"/>
          <w:color w:val="000000"/>
        </w:rPr>
        <w:t>личного подсобного хозяйства"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"Выдача справок о наличии личного подсобного хозяйства" (далее - государственная услуга) оказывается местными исполнительными органами области,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на основании стандарта государственной услуги "Выдача справок о наличии личного подсобного хозяйства", утвержденного постановлением Правительства Республики Казахстан от 31 декабря 2013 года № 1542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Результатом оказания государственной услуги является: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 обращении к услугодателю и (или) в центр обслуживания населения (далее – центр) справка о наличии личного подсобного хозяйства;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при обращении через портал: справка о наличии личного подсобного хозяйства, в форме электронного документа, удостоверенного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4. Для получения государственной услуги услугополучатель либо его представитель (по нотариально заверенной доверенности) представляет документы, указанные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ответственный исполнитель услугодателя осуществляет прием документов, их регистрацию – 5 (пять) минут. Результат – направление руководству услугодателя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ознакамливается с корреспонденцией – 15 (пятнадцать) минут. Результат – подписание справки о наличии личного подсобного хозяйства;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выдает услугополучателю подписанную справку о наличии личного подсобного хозяйства – 10 (десять) минут. Результат – роспись услугополучателя в журнале по оказанию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согласно приложению 1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8. Для получения государственной услуги услугополучатель либо его представитель (по нотариально заверенной доверенности) представляет в центр необходимые документы, указанные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9. Описание процесса получения результата оказания государственной услуги через центр, его деятельность представлена согласно приложению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с помощью индивидуального идентификационного номера (далее – ИИН) и бизнес–идентификационного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процесс ввода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пункте 9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условие 3 – проверка услугодателем соответствия приложенных услугополучателем документов, указанных в пункте 9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6 – получение услугополучателем результата оказания государственной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11. Функциональные взаимодействия информационных систем, задействованных в оказании государственной услуги через портал приведены в диаграмме согласно приложению 3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12. Справочник бизнес-процессов оказания государственной услуги "Выдача справок о наличии личного подсобного хозяйства",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приведен в приложении 4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 наличии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личного подсобного хозяйства"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 наличии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личного подсобного хозяйства"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о наличии личного подсобного хозяйства" при</w:t>
      </w:r>
      <w:r>
        <w:br/>
      </w:r>
      <w:r>
        <w:rPr>
          <w:rFonts w:ascii="Times New Roman"/>
          <w:b/>
          <w:i w:val="false"/>
          <w:color w:val="000000"/>
        </w:rPr>
        <w:t>обращении в центр обслуживания населения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 наличии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личного подсобного хозяйства"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Функциональное взаимодействие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 наличии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личного подсобного хозяйства"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– 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о наличии личного подсобного хозяйства"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327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Алматинской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"19" июня 2014 года № 218</w:t>
            </w:r>
          </w:p>
        </w:tc>
      </w:tr>
    </w:tbl>
    <w:bookmarkStart w:name="z40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лицензии, переоформление, выдача дубликатов лицензии на</w:t>
      </w:r>
      <w:r>
        <w:br/>
      </w:r>
      <w:r>
        <w:rPr>
          <w:rFonts w:ascii="Times New Roman"/>
          <w:b/>
          <w:i w:val="false"/>
          <w:color w:val="000000"/>
        </w:rPr>
        <w:t>оказание услуг по складской деятельности с выдачей зерновых</w:t>
      </w:r>
      <w:r>
        <w:br/>
      </w:r>
      <w:r>
        <w:rPr>
          <w:rFonts w:ascii="Times New Roman"/>
          <w:b/>
          <w:i w:val="false"/>
          <w:color w:val="000000"/>
        </w:rPr>
        <w:t>расписок"</w:t>
      </w:r>
      <w:r>
        <w:br/>
      </w:r>
      <w:r>
        <w:rPr>
          <w:rFonts w:ascii="Times New Roman"/>
          <w:b/>
          <w:i w:val="false"/>
          <w:color w:val="000000"/>
        </w:rPr>
        <w:t>1.Общие положения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"Выдача лицензии, переоформление, выдача дубликатов лицензии на оказание услуг по складской деятельности с выдачей зерновых расписок" (далее – государственная услуга) оказывается государственным учреждением "Управление сельского хозяйства Алматинской области" (далее - услугодатель), в том числе через веб-портал "электронного правительства" www.egov.kz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Государственная услуга оказывается на основании стандарта государственной услуги "Выдача лицензии, переоформление, выдача дубликатов лицензии на оказание услуг по складской деятельности с выдачей зерновых расписок" утвержденного постановлением Правительства Республики Казахстан от 28 февраля 2014 года № 160 (далее –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лицензия (по форме утвержденной постановлением Правительства Республики Казахстан от 21 декабря 2012 года № 1655 "О некоторых вопросах лицензирования и уведомительного порядка"), переоформление, дубликат лицензии на оказание услуг по складской деятельности с выдачей зерновых расписок (далее - лицензия) либо мотивированный ответ об отказе в оказании государственной услуги в случаях и по основаниям, предусмотренным пунктом 10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4. Основанием для начала процедуры по оказанию государственной услуги является обращение услугополучателя (либо его представителя по доверенности) с пакетом документов, указанных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выдаче лицензии: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 с момента подачи услугополучателем необходимых документов указанных в пункте 9 Стандарта в течение 30 (тридцати) минут их принимает и осуществляет регистрацию.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– направляет документы на резолюцию руководству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ознакамливается в течение 30 (тридцати) минут с входящими документами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в течение 10 (десяти) рабочих дней поступившие документы, готовит лицензию либо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– передает руководству для подписания оформленную лицензию услугодателя либо мотивированный ответ об отказе;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руководство услугодателя подписывает в течение 30 (тридцати) минут лицензию либо мотивированный ответ об отказе в оказании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подписанную лицензию либо мотивированный ответ об отказе специалисту канцелярии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специалист канцелярии услугодателя выдает в течение 30 (тридцати) минут лицензию либо мотивированный ответ об отказе в оказании государственной услуги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выдача лицензии либо мотивированного ответа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переоформление лицензии: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специалист канцелярии услугодателя с момента подачи услугополучателем необходимых документов указанных в пункте 9 Стандарта в течение 30 (тридцати) минут их принимает осуществляет регистрацию.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– направляет документы на резолюцию руководству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рассматривает в течение 30 (тридцати) минут документы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– направляет документы для оказания государственной услуги ответственному исполнителю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ответственный исполнитель услугодателя в течение 7 (семи) рабочих дней рассматривает поступившие документы, готовит переоформленную лицензию либо мотивированный ответ об отказе в оказании государственной услуги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– передает руководству для подписания переоформленную лицензию либо мотивированный ответ об отказе;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руководство услугодателя в течение 30 (тридцати) минут подписывает переоформленную лицензию либо мотивированный ответ об отказе в оказании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подписанную переоформленную лицензию либо мотивированный ответ об отказе специалисту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специалист канцелярии услугодателя выдает в течение 30 (тридцати) минут переоформленную лицензию либо мотивированный ответ об отказе в оказании государственной услуги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выдача переоформленной лицензии либо мотивированного ответа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выдаче дубликата лицензии: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 с момента подачи услугополучателем необходимых документов указанных в пункте 9 Стандарта в течение 30 (тридцати) минут их принимает и осуществляет регистрацию.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– направляет документы на резолюцию руководству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руководство услугодателя в течение 30 (тридцати) минут ознакамливается с входящими документами и определяет ответственного исполнителя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-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ответственный исполнитель услугодателя в течение 2 (двух) рабочих дней рассматривает поступившие документы, подготавливает дубликата лицензии либо мотивированный ответ об отказе.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– отправляет руководству для подписания подготовленный дубликат лицензии либо мотивированного ответа об отказе;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в течение 30 (тридцати) минут подписывает дубликат лицензии либо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подписанный дубликат лицензии либо мотивированный ответ об отказе специалисту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специалист канцелярии услугодателя выдает в течение 30 (тридцати) минут дубликат лицензии либо мотивированный ответ об отказе в оказании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выдача дубликата лицензии либо мотвированный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услуги.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ответственный исполнитель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 выдаче лицензии указано в приложении 1 к регламенту, при переоформлении лицензии в приложении 2 к регламенту, при выдаче дубликата лицензии в приложении 3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(иными)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8. Описание порядка обращения и последовательности процедур (действий) услугодателя и услугополучателя при оказании услуги через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регистрируется на портале и направляет заявление, удостоверенное ЭЦП услугополучателя и документы согласно пункта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 принимает электронное заявление и документы (в "личном кабинете" услугополучателя отображается статус о принятии запроса с указанием даты получения результата государственной услуги)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после принятия электронного заявления и документов действия структурных подразделений услугодателя в процессе оказания государственной услуги осуществляются в соответствии с подпунктами 1-5 пункта 5 настоящего регламента,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выдаче лицензии (в течение десяти рабочих дней);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переоформлении (в течение семи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 дубликата (в течение двух рабочих дней).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регистрирует и отправляет результат оказания государственной услуги в "личный кабинет" услугополучателя (не более тридцати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дубликатов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оказание услуг по складской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с выдачей зерновых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при</w:t>
      </w:r>
      <w:r>
        <w:br/>
      </w:r>
      <w:r>
        <w:rPr>
          <w:rFonts w:ascii="Times New Roman"/>
          <w:b/>
          <w:i w:val="false"/>
          <w:color w:val="000000"/>
        </w:rPr>
        <w:t>выдаче лицензии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94500" cy="798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дубликатов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оказание услуг по складской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с выдачей зерновых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при</w:t>
      </w:r>
      <w:r>
        <w:br/>
      </w:r>
      <w:r>
        <w:rPr>
          <w:rFonts w:ascii="Times New Roman"/>
          <w:b/>
          <w:i w:val="false"/>
          <w:color w:val="000000"/>
        </w:rPr>
        <w:t>переоформлении лицензии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580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дубликатов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оказание услуг по складской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с выдачей зерновых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при</w:t>
      </w:r>
      <w:r>
        <w:br/>
      </w:r>
      <w:r>
        <w:rPr>
          <w:rFonts w:ascii="Times New Roman"/>
          <w:b/>
          <w:i w:val="false"/>
          <w:color w:val="000000"/>
        </w:rPr>
        <w:t>выдаче дубликата лицензии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94500" cy="798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294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Алматинской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"19" июня 2014 года № 218</w:t>
            </w:r>
          </w:p>
        </w:tc>
      </w:tr>
    </w:tbl>
    <w:bookmarkStart w:name="z48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стоимости</w:t>
      </w:r>
      <w:r>
        <w:br/>
      </w:r>
      <w:r>
        <w:rPr>
          <w:rFonts w:ascii="Times New Roman"/>
          <w:b/>
          <w:i w:val="false"/>
          <w:color w:val="000000"/>
        </w:rPr>
        <w:t>услуг по подаче воды сельскохозяйственным товаропроизводителям"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Государственная услуга "Субсидирование стоимости услуг по подаче воды сельскохозяйственным товаропроизводителям" (далее – государственная услуга) оказывается местными исполнительными органами области, районов и городов областного значения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на основании стандарта государственной услуги "Субсидирование стоимости услуг по подаче воды сельскохозяйственным товаропроизводителям" утвержденного постановлением Правительства Республики Казахстан от 24 февраля 2014 года № 134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- предоставление в территориальное подразделение казначейства реестра счетов к оплате для дальнейшего перечисления причитающихся бюджетных субсидий на банковские счета услугополучателей (далее - реестр).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пакета документов согласно приложению 9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Содержание каждой процедуры (действия), входящей в состав процесса оказания государственной услуги, длительность его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 регистрирует документы, выдает услугополучателю талон по форме согласно приложению 4 Стандарта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 рассматривает и предоставляет документы на рассмотрение межведомственной комиссии (далее - МВК), создаваемой решением акима района (города областного значения) (далее – аким) для рассмотрения заявок и внесения предложений по утверждению списка водопользователей, подлежащих субсидированию из местного бюджета в части стоимости услуг по подаче им поливной воды, и суммы субсидий по водопользователям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МВК рассматривает представленные заявки и направляет список услугополучателей на утверждение акиму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аким утверждает и направляет список услугополучателей услугодателю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услугодатель в письменной форме уведомляет услугополучателей о принятых решениях (в течение трех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услугополучатель каждый месяц предоставляет исполнителю документы согласно подпункта 2 пункта 9 Стандарта (до 20 числа текущего месяца);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исполнитель проверяет документы и направляет сводный реестр услугополучателей услугодателю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услугодатель формирует ведомость и направляет реестр в территориальное подразделение казначейства (в течение пяти рабочих дней).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услугодателей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МВК;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аким;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приложении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 по подаче воды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товаропроизводителям"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"Субсидирование стоимости услуг по подаче воды</w:t>
      </w:r>
      <w:r>
        <w:br/>
      </w:r>
      <w:r>
        <w:rPr>
          <w:rFonts w:ascii="Times New Roman"/>
          <w:b/>
          <w:i w:val="false"/>
          <w:color w:val="000000"/>
        </w:rPr>
        <w:t xml:space="preserve">сельскохозяйственным товаропроизводителям"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Алматинской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"19" июня 2014 года № 218</w:t>
            </w:r>
          </w:p>
        </w:tc>
      </w:tr>
    </w:tbl>
    <w:bookmarkStart w:name="z5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лицензии, переоформление, выдача дубликатов лицензии на</w:t>
      </w:r>
      <w:r>
        <w:br/>
      </w:r>
      <w:r>
        <w:rPr>
          <w:rFonts w:ascii="Times New Roman"/>
          <w:b/>
          <w:i w:val="false"/>
          <w:color w:val="000000"/>
        </w:rPr>
        <w:t>оказание услуг по складской деятельности с выдачей хлопковых</w:t>
      </w:r>
      <w:r>
        <w:br/>
      </w:r>
      <w:r>
        <w:rPr>
          <w:rFonts w:ascii="Times New Roman"/>
          <w:b/>
          <w:i w:val="false"/>
          <w:color w:val="000000"/>
        </w:rPr>
        <w:t>расписок"</w:t>
      </w:r>
      <w:r>
        <w:br/>
      </w:r>
      <w:r>
        <w:rPr>
          <w:rFonts w:ascii="Times New Roman"/>
          <w:b/>
          <w:i w:val="false"/>
          <w:color w:val="000000"/>
        </w:rPr>
        <w:t>1.Общие положения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"Выдача лицензии, переоформление, выдача дубликатов лицензии на оказание услуг по складской деятельности с выдачей хлопковых расписок" (далее – государственная услуга) оказывается государственным учреждением "Управление сельского хозяйства Алматинской области" (далее - услугодатель), в том числе через веб-портал "электронного правительства" www.egov.kz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Государственная услуга оказывается на основании стандарта государственной услуги "Выдача лицензии, переоформление, выдача дубликатов лицензии на оказание услуг по складской деятельности с выдачей хлопковых расписок" утвержденного постановлением Правительства Республики Казахстан от 15 февраля 2014 года № 94 (далее –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лицензия (по форме утвержденной постановлением Правительства Республики Казахстан от 21 декабря 2012 года № 1655 "О некоторых вопросах лицензирования и уведомительного порядка"), переоформление, дубликат лицензии на оказание услуг по складской деятельности с выдачей хлопковых расписок (далее - лицензия) либо мотивированный ответ об отказе в оказании государственной услуги в случаях и по основаниям, предусмотренным пунктом 10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Основанием для начала процедуры (действия) по оказанию государственной услуги является обращение услугополучателя (либо его представителя по доверенности) с пакетом документов, указанных в пункте 9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выдаче лицензии: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 с момента подачи услугополучателем необходимых документов указанных в пункте 9 Стандарта в течение 30 (тридцати) минут их принимает и осуществляет регистрацию.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– направляет документы на резолюцию руководству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руководство услугодателя ознакамливается в течение 30 (тридцати) минут с входящими документами и определяет ответственного исполнителя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в течение 10 (десяти) рабочих дней поступившие документы, готовит лицензию либо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– передает руководству для подписания оформленную лицензию услугодателя либо мотивированный ответ об отказе;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руководство услугодателя подписывает в течение 30 (тридцати) минут лицензию либо мотвированный ответ об отказе в оказании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- направляет подписанную лицензию либо мотивированный ответ об отказе специалисту канцелярии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специалист канцелярии услугодателя выдает в течение 30 (тридцати) минут лицензию или мотивированный ответ об отказе в оказании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выдача лицензии либо мотивированного ответа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переоформление лицензии: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 с момента подачи услугополучателем необходимых документов указанных в пункте 9 Стандарта в течение 30 (тридцати) минут их принимает осуществляет регистрацию.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– направляет документы на резолюцию руководству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рассматривает в течение 30 (тридцати) минут документы и определяет ответственного исполнителя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– направляет документы для оказания государственной услуги ответственному исполнителю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в течение 7 (семи) рабочих дней рассматривает поступившие документы, готовит переоформленную лицензию либо мотивированный ответ об отказе в оказании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– передает руководству для подписания переоформленную лицензию либо мотивированный ответ об отказе.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в течение 30 (тридцати) минут подписывает переоформленную лицензию либо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подписанную переоформленную лицензию либо мотивированный ответ об отказе специалисту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специалист канцелярии услугодателя выдает в течение 30 (тридцати) минут переоформленную лицензию либо мотивированный ответ об отказе в оказании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выдача переоформленной лицензии либо мотивированного ответа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выдаче дубликата лицензии: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специалист канцелярии услугодателя с момента подачи услугополучателем необходимых документов указанных в пункте 9 Стандарта в течение 30 (тридцати) минут их принимает и осуществляет регистрацию.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руководство услугодателя в течение 30 (тридцати) минут ознакамливается с входящими документами и определяет ответственного исполнителя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-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ответственный исполнитель услугодателя в течение 2 (двух) рабочих дней рассматривает поступившие документы, подготавливает дубликата лицензии либо мотивированный ответ об отказе.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– отправляет руководству для подписания подготовленный дубликат лицензии либо мотивированного ответа об отказе;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руководство услугодателя в течение 30 (тридцати) минут подписывает дубликат лицензии либо мотивированный ответ об отказе в оказании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- направляет подписанный дубликат лицензии либо мотивированный ответ об отказе специалисту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специалист канцелярии услугодателя выдает в течение 30 (тридцати) минут дубликат лицензии либо мотивированный ответ об отказе в оказании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выдача дубликата лицензии либо мотвированный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ответственный исполнитель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 выдаче лицензии указано в приложении 1 к регламенту, при переоформлении лицензии в приложении 2 к регламенту, при выдаче дубликата лицензии в приложении 3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(иными)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8. Описание порядка обращения и последовательности процедур (действий) услугодателя и услугополучателя при оказании услуги через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регистрируется на портале и направляет заявление, удостоверенное ЭЦП услугополучателя и документы согласно пункта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 принимает электронное заявление и документы (в "личном кабинете" услугополучателя отображается статус о принятии запроса с указанием даты получения результата государственной услуги)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после принятия электронного заявления и документов действия структурных подразделений услугодателя в процессе оказания государственной услуги осуществляются в соответствии с подпунктами 1-5 пункта 5 настоящего регламента,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выдаче лицензии (в течение десяти рабочих дней);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переоформлении (в течение семи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 дубликата (в течение двух рабочих дней).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регистрирует и отправляет результат оказания государственной услуги в "личный кабинет" услугополучателя (либо его представителя по доверенности) (не более тридцати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 по складской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выдачей хлопковых расписок"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при</w:t>
      </w:r>
      <w:r>
        <w:br/>
      </w:r>
      <w:r>
        <w:rPr>
          <w:rFonts w:ascii="Times New Roman"/>
          <w:b/>
          <w:i w:val="false"/>
          <w:color w:val="000000"/>
        </w:rPr>
        <w:t>выдаче лицензии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945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 по складской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выдачей хлопковых расписок"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при</w:t>
      </w:r>
      <w:r>
        <w:br/>
      </w:r>
      <w:r>
        <w:rPr>
          <w:rFonts w:ascii="Times New Roman"/>
          <w:b/>
          <w:i w:val="false"/>
          <w:color w:val="000000"/>
        </w:rPr>
        <w:t>переоформлении лицензии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 по складской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выдачей хлопковых расписок"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при</w:t>
      </w:r>
      <w:r>
        <w:br/>
      </w:r>
      <w:r>
        <w:rPr>
          <w:rFonts w:ascii="Times New Roman"/>
          <w:b/>
          <w:i w:val="false"/>
          <w:color w:val="000000"/>
        </w:rPr>
        <w:t>выдаче дубликата лицензии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945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786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Алматинской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"19" июня 2014 года № 218</w:t>
            </w:r>
          </w:p>
        </w:tc>
      </w:tr>
    </w:tbl>
    <w:bookmarkStart w:name="z61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лицензии, переоформление, выдача дубликатов лицензии на</w:t>
      </w:r>
      <w:r>
        <w:br/>
      </w:r>
      <w:r>
        <w:rPr>
          <w:rFonts w:ascii="Times New Roman"/>
          <w:b/>
          <w:i w:val="false"/>
          <w:color w:val="000000"/>
        </w:rPr>
        <w:t>осуществление деятельности по производству (формуляции)</w:t>
      </w:r>
      <w:r>
        <w:br/>
      </w:r>
      <w:r>
        <w:rPr>
          <w:rFonts w:ascii="Times New Roman"/>
          <w:b/>
          <w:i w:val="false"/>
          <w:color w:val="000000"/>
        </w:rPr>
        <w:t>пестицидов (ядохимикатов), реализации пестицидов</w:t>
      </w:r>
      <w:r>
        <w:br/>
      </w:r>
      <w:r>
        <w:rPr>
          <w:rFonts w:ascii="Times New Roman"/>
          <w:b/>
          <w:i w:val="false"/>
          <w:color w:val="000000"/>
        </w:rPr>
        <w:t>(ядохимикатов), применению пестицидов (ядохимикатов)</w:t>
      </w:r>
      <w:r>
        <w:br/>
      </w:r>
      <w:r>
        <w:rPr>
          <w:rFonts w:ascii="Times New Roman"/>
          <w:b/>
          <w:i w:val="false"/>
          <w:color w:val="000000"/>
        </w:rPr>
        <w:t>аэрозольным и фумигационным способами"</w:t>
      </w:r>
      <w:r>
        <w:br/>
      </w:r>
      <w:r>
        <w:rPr>
          <w:rFonts w:ascii="Times New Roman"/>
          <w:b/>
          <w:i w:val="false"/>
          <w:color w:val="000000"/>
        </w:rPr>
        <w:t>1.Общие положения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Государственная услуга "Выдача лицензии, переоформление, выдача дубликатов лицензии на осуществление деятельности по производству (формуляции) пестицидов (ядохимикатов), реализации пестицидов (ядохимикатов), применению пестицидов (ядохимикатов) аэрозольным и фумигационным способами" (далее – государственная услуга) оказывается государственным учреждением "Управление сельского хозяйства Алматинской области" (далее – услугодатель), через веб-портал "электронного правительства" www.egov.kz (далее – портал).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Государственная услуга окзывается на основании стандарта государственной услуги "Выдача лицензии, переоформление, выдача дубликатов лицензии на осуществление деятельности по производству (формуляции) пестицидов (ядохимикатов), реализации пестицидов (ядохимикатов), применению пестицидов (ядохимикатов) аэрозольным и фумигационным способами" утвержденного постановлением Правительства Республики Казахстан от 12 февраля 2014 года № 78 (далее –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лицензия (по форме утвержденной постановлением Правительства Республики Казахстан от 21 декабря 2012 года № 1655 "О некоторых вопросах лицензирования и уведомительного порядка"), переоформление, дубликат лицензии на осуществление деятельности по производству (формуляции) пестицидов (ядохимикатов), реализации пестицидов (ядохимикатов), применению пестицидов (ядохимикатов) аэрозольным и фумигационным способами (далее - лицензия) либо мотивированный ответ об отказе в оказании государственной услуги в случаях и по основаниям, предусмотренным пунктом 10 Стандарта, в форме электронного документа, удостоверенного электронной цифровой подписью (далее - ЭЦП) уполномоченного должностного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Основанием для начала процедуры (действия) по оказанию государственной услуги является обращение услугополучателя (либо его представителя по доверенности) с пакетом документов, указанных в пункте 9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выдаче лицензии: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услугодателя с момента подачи услугополучателем необходимых документов указанных в пункте 9 Стандарта в течение 30 (тридцати) минут осуществляет прием и их регистрацию.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– направляет документы на резолюцию руководству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ознакамливается в течение 1 (одного) часа с входящими документами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в течение 14 (четырнадцати) рабочих дней поступившие документы, оформляет результат государственной услуги – лицензию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государственной услуги – передает руководству для подписания оформленную лицензию либо мотивированный ответ об отказе;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руководство услугодателя подписывает в течение 1 (одного) часа лицензию либо мотивированный ответ об отказе в оказании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подписанную лицензию либо мотивированный ответ об отказе работнику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работник услугодателя выдает в течение 30 (тридцати) минут лицензию либо мотивированный ответ об отказе в оказании государственной услуги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выдача лицензии либо мотивированного ответа об отказе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переоформление лицензии: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работник услугодателя с момента подачи услугополучателем необходимых документов указанных в пункте 9 Стандарта в течение 30 (тридцати) минут осуществляет прием и их регистрацию.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– направляет документы на резолюцию руководству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руководство услугодателя рассматривает в течение 30 (тридцати) минут документы и определяет ответственного исполнителя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ответственный исполнитель услугодателя в течение 6 (шести) рабочих дней рассматривает поступившие документы, переоформляет лицензию либо выдает мотивированный ответ об отказе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– передает руководству для подписания переоформленную лицензию либо мотивированный ответ об отказе;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руководство услугодателя в течение 1 (одного) часа подписывает переоформленную лицензию либо мотивированный ответ об отказе.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подписанную переоформленную лицензию либо мотивированный ответ об отказе работнику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работник услугодателя выдает в течение 30 (тридцати) минут переоформленную лицензию либо мотивированный ответ об отказе в оказании государственной услуги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выдача переоформленной лицензии либо мотивированного ответа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выдаче дубликата лицензии: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услугодателя с момента подачи услугополучателем необходимых документов указанных в пункте 9 Стандарта в течение 30 (тридцати) минут осуществляет прием и их регистрацию.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руководство услугодателя в течение 1 (одного) часа ознакамливается с входящими документами и определяет ответственного исполнителя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ответственный исполнитель услугодателя в течение 2 (двух) рабочих дней рассматривает поступившие документы, готовит дубликат лицензии услугополучателю либо мотивированный ответ об отказе.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– отправляет руководству для подписания дубликата лицензии либо мотивированного ответа об отказе;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в течение 30 (тридцати) минут подписывает дубликат лицензии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подписанный дубликат лицензии либо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работник услугодателя выдает в течение 30 (тридцати) минут дубликат лицензии либо мотивированный ответ об отказе в оказании государственной услуги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выдача дубликата лицензии либо мотвированного ответа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ответственный исполнитель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 выдаче лицензии указано в приложении 1 к регламенту, при переоформлении лицензии в приложении 2 к регламенту, при выдаче дубликата лицензии в приложении 3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(иными)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8. Описание порядка обращения и последовательности процедур (действий) услугодателя и услугополучателя при оказании услуги через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регистрируется на портале и направляет заявление, удостоверенное ЭЦП услугополучателя и документы согласно пункта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 принимает электронное заявление и документы (в "личном кабинете" услугополучателя отображается статус о принятии запроса с указанием даты получения результата государственной услуги)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после принятия электронного заявления и документов действия структурных подразделений услугодателя в процессе оказания государственной услуги осуществляются в соответствии с подпунктами 1-5 пункта 5 настоящего регламента,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выдаче лицензии (в течение десяти рабочих дней);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переоформлении (в течение семи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 дубликата (в течение двух рабочих дней).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регистрирует и отправляет результат оказания государственной услуги в "личный кабинет" услугополучателя (не более тридцати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осуществление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по производству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(формуляции) пестицидов (ядохимикатов),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реализации пестицидов (ядохимикатов),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применению пестицидов (ядохимикатов)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аэрозольным и фумигационным способами"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при</w:t>
      </w:r>
      <w:r>
        <w:br/>
      </w:r>
      <w:r>
        <w:rPr>
          <w:rFonts w:ascii="Times New Roman"/>
          <w:b/>
          <w:i w:val="false"/>
          <w:color w:val="000000"/>
        </w:rPr>
        <w:t>выдаче лицензии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осуществление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по производству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(формуляции) пестицидов (ядохимикатов),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реализации пестицидов (ядохимикатов),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применению пестицидов (ядохимикатов)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аэрозольным и фумигационным способами"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при</w:t>
      </w:r>
      <w:r>
        <w:br/>
      </w:r>
      <w:r>
        <w:rPr>
          <w:rFonts w:ascii="Times New Roman"/>
          <w:b/>
          <w:i w:val="false"/>
          <w:color w:val="000000"/>
        </w:rPr>
        <w:t>переоформлении лицензии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421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осуществление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по производству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(формуляции) пестицидов (ядохимикатов),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реализации пестицидов (ядохимикатов),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применению пестицидов (ядохимикатов)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аэрозольным и фумигационным способами"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при</w:t>
      </w:r>
      <w:r>
        <w:br/>
      </w:r>
      <w:r>
        <w:rPr>
          <w:rFonts w:ascii="Times New Roman"/>
          <w:b/>
          <w:i w:val="false"/>
          <w:color w:val="000000"/>
        </w:rPr>
        <w:t>выдаче дубликата лицензии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54800" cy="798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Алматинской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"19" июня 2014 года № 218</w:t>
            </w:r>
          </w:p>
        </w:tc>
      </w:tr>
    </w:tbl>
    <w:bookmarkStart w:name="z69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"Аттестация производителей оригинальных, элитных семян, семян</w:t>
      </w:r>
      <w:r>
        <w:br/>
      </w:r>
      <w:r>
        <w:rPr>
          <w:rFonts w:ascii="Times New Roman"/>
          <w:b/>
          <w:i w:val="false"/>
          <w:color w:val="000000"/>
        </w:rPr>
        <w:t>первой, второй и третьей репродукций и реализаторов семян"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"Аттестация производителей оригинальных, элитных семян, семян первой, второй и третьей репродукций и реализаторов семян" (далее – государственная услуга) оказывается государственным учреждением "Управление сельского хозяйства Алматинской области" (далее – услугодатель), а также через 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на основании стандарта государственной услуги "Аттестация производителей оригинальных, элитных семян, семян первой, второй и третьей репродукций и реализаторов семян", утвержденного постановлением Правительства Республики Казахстан от 05 марта 2014 года № 199 (далее – Стандарт), а также на основании постановления Правительства Республики Казахстан от 30 ноября 2011 года № 1393 "Об утверждении Правил аттестации производителей оригинальных, элитных семян, семян первой, второй и третьей репродукций и реализаторов семян" (далее – Правила).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Результатом оказываемой государственной услуги является выдача свидетельства (по форме, согласно приложения 3 Правил) об аттестации в форме электронного документа, удостоверенного электронной цифровой подписью (далее - ЭЦП) уполномоченного должностного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 для начала процедуры (действия) по оказанию государственной услуги: предоставление услуго получателем пакета документов согласно приложению 9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Содержание каждой процедуры (действия), входящей в состав процесса оказания государственной услуги, длительность его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 принимает документы по описи, выдает копию заявления с отметкой о дате приема документов услугополучателю, регистрирует и предоставляет документы руководителю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рассматривает и направляет документы исполнителю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 рассматривает документы, подготавливает свидетельство и предоставляет руководителю услугодателя (не более двадцати рабочих дней):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подписывает и направляет свидетельство сотруднику канцелярии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канцелярии услугодателя регистрирует и выдает услугополучателю свидетельство (не более тридцати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 услугодателя, которые участвуют в процессе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исполнитель.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1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8.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регистрируется на портале и направляет заявление, удостоверенное ЭЦП услугополучателя и документы согласно пункта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исполнитель принимает электронное заявление и документы, на портале размещается уведомление о приеме заявления в форме электронного документа, удостоверенного ЭЦП уполномоченного должностного лица (не более тридцати минут);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после принятия электронного заявления и документов действия структурных подразделений услугодателя в процессе оказания государственной услуги осуществляются в соответствии с подпунктами 2-5 пункта 5 настоящего регламента (не более двадцати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регистрирует и отправляет результат оказания государственной услуги в "личный кабинет" услугополучателя (не более тридцати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 услуг "Аттестация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производителей оригинальных,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элитных семян, семян первой,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второй и третьей репродукций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реализаторов семян"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При выдаче свидетельства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header.xml" Type="http://schemas.openxmlformats.org/officeDocument/2006/relationships/header" Id="rId2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