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6d98" w14:textId="0726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июня 2014 года № 218. Зарегистрировано Департаментом юстиции Алматинской области 23 июля 2014 года № 2780. Утратило силу постановлением акимата Алматинской области от 15 сентября 2015 года № 414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15.09.2015 года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постановлениями Правительства Республики Казахстан от 31декабря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1542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животноводства",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выдача лицензии, переоформление, выдача дубликатов лицензии на оказание услуг по складской деятельности с выдачей зерновых расписок", от 24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субсидирование стоимости услуг по подаче воды сельхозяйственным товаропроизводителям", от 15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хлопковой отрасли", от 12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Казахстан", от 5 марта 2014 года № 199 "Об утверждении стандарта государственной услуг аттестация производителей оригинальных, элитных семян, семян первой, второй и третьей репродукций и реализаторов семян",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сельхозяйственным товаропроизводителям";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аэрозольными и фумигационным способом";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218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"Субсидирования повышение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"Субсидирования повышение продуктивности и качества продукции животноводства" (далее - государственная услуга) оказывается местными исполнительными органами области,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"Субсидирование развития племенного животноводства", утвержденного постановлением Правительства Республики Казахстан от 31 декабря 2013 года № 1542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обращение услугополучателя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осуществляет прием и регистрацию документов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выдача услугополучателю талона о принятой заявке с пакетом документов и направление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ответственный исполнитель услугодателя проверяет представленную заявку с пакетом документов на соответствие требованиям законодательства Республики Казахстан – 3 (три)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проверка данных на соответствие;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составляет сводный акт получателей бюджетных субсидий, направляет на утверждение акиму района, города областного значения (далее – аким), представляет на 3 (три) рабочих дней руководителю.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- составление сводного акта по району (городам областного значения) на рассмотрение и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услугодатель регистрирует сводный акт района (города областного значения) в соответствующем журнале регистрации, рассматривает представленные ответственным исполнителем услугодателя сводные акты на предмет их соответствия требованиям законодательства Республики Казахстан - 3 (три)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направление услугодателем в течение указанного срока сводных актов по районам (городам областного значения) на рассмотрение областной комиссии по вопросам субсидирования животноводства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Комиссия по итогам заседания составляет сводный акт по области с указанием объемов причитающихся субсидий участникам программы субсидирования и представляет Председателю Комиссии – в течение одного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на утверждение сводный акт по области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Председатель Комиссии утверждает представленный Комиссией сводный акт по области – 3 (три)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незамедлительно представляет услугодателю утвержденный сводный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услугодатель предоставляет в территориальное подразделение казначейства реестр счетов к оплате с приложением счетов к оплате – 3 (три)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реестр счетов к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согласно приложению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"Субсидирования повышение продуктивности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218</w:t>
            </w:r>
          </w:p>
        </w:tc>
      </w:tr>
    </w:tbl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</w:t>
      </w:r>
      <w:r>
        <w:br/>
      </w:r>
      <w:r>
        <w:rPr>
          <w:rFonts w:ascii="Times New Roman"/>
          <w:b/>
          <w:i w:val="false"/>
          <w:color w:val="000000"/>
        </w:rPr>
        <w:t>племенного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"Субсидирование развития племенного животноводства" (далее - государственная услуга) оказывается местными исполнительными органами области, районов и городов областного значения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"Субсидирование развития племенного животноводства", утвержденного постановлением Правительства Республики Казахстан от 31 декабря 2013 года № 1542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обращение услугополучателя с пакетом документов, указанных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осуществляет прием и регистрацию документов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услугополучателю талона о принятой заявке и направление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ответственный исполнитель услугодателя проверяет представленную заявку на соответствие требованиям законодательства Республики Казахстан – 3 (три)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проверка данных на соответствие;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составляет сводный акт получателей бюджетных субсидий, направляет на утверждение акиму района, города областного значения (далее – аким), представляет в течение 3 (три) рабочих дней руководителю.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составление сводного акта по району (городам областного значения), рассмотрение и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услугодатель регистрирует сводный акт района (города областного значения) в соответствующем журнале регистрации, рассматривает представленные ответственным исполнителем услугодателя сводные акты на предмет их соответствия требованиям законодательства Республики Казахстан - 3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направление услугодателем в течение указанного срока сводных актов по районам (городам областного значения) на рассмотрение областной комиссии по вопросам субсидирования животноводства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Комиссия по итогам заседания составляет сводный акт по области с указанием объемов причитающихся субсидий участникам программы субсидирования и представляет Председателю Комиссии – в течение одного рабочего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на утверждение сводный акт по области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Председатель Комиссии утверждает представленный Комиссией сводный акт по области – 3 (три)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незамедлительно представляет услугодателю утвержденный сводный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услугодатель предоставляет в территориальное подразделение казначейства реестр счетов к оплате с приложением счетов к оплате – 3 (три) рабочих дня.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- реестр счетов к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племенного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218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 наличии</w:t>
      </w:r>
      <w:r>
        <w:br/>
      </w:r>
      <w:r>
        <w:rPr>
          <w:rFonts w:ascii="Times New Roman"/>
          <w:b/>
          <w:i w:val="false"/>
          <w:color w:val="000000"/>
        </w:rPr>
        <w:t>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справок о наличии личного подсобного хозяйства"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"Выдача справок о наличии личного подсобного хозяйства", утвержденного постановлением Правительства Республики Казахстан от 31 декабря 2013 года № 1542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оказания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и (или) в центр обслуживания населения (далее – центр) справка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обращении через портал: справка о наличии личного подсобного хозяйства,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Для получения государственной услуги услугополучатель либо его представитель (по нотариально заверенной доверенности) представляет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 осуществляет прием документов, их регистрацию – 5 (пять) минут. Результат – направление руководству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с корреспонденцией – 15 (пятнадцать) минут. Результат – подписание справки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выдает услугополучателю подписанную справку о наличии личного подсобного хозяйства – 10 (десять) минут. Результат – роспись услугополучателя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Для получения государственной услуги услугополучатель либо его представитель (по нотариально заверенной доверенности) представляет в центр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процесса получения результата оказания государственной услуги через центр, его деятельность представлена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условие 3 – проверка услугодателем соответствия приложенных услугополучателем документов, указанных в пункте 9 Стандарта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процесс 6 – получение услугополучателем результата оказания государственной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Справочник бизнес-процессов оказания государственной услуги "Выдача справок о наличии личного подсобного хозяйства",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приведен в приложении 4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 при</w:t>
      </w:r>
      <w:r>
        <w:br/>
      </w:r>
      <w:r>
        <w:rPr>
          <w:rFonts w:ascii="Times New Roman"/>
          <w:b/>
          <w:i w:val="false"/>
          <w:color w:val="000000"/>
        </w:rPr>
        <w:t>обращении в центр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о наличии личного подсобного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218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оказание услуг по складской деятельности с выдачей зерновых</w:t>
      </w:r>
      <w:r>
        <w:br/>
      </w:r>
      <w:r>
        <w:rPr>
          <w:rFonts w:ascii="Times New Roman"/>
          <w:b/>
          <w:i w:val="false"/>
          <w:color w:val="000000"/>
        </w:rPr>
        <w:t>расписок"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оказание услуг по складской деятельности с выдачей зерновых расписок" (далее – государственная услуга) оказывается государственным учреждением "Управление сельского хозяйства Алматинской области" (далее - услугодатель), в том числе через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зерновых расписок" утвержденного постановлением Правительства Республики Казахстан от 28 февраля 2014 года № 160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лицензия (по форме утвержденной постановлением Правительства Республики Казахстан от 21 декабря 2012 года № 1655 "О некоторых вопросах лицензирования и уведомительного порядка"), переоформление, дубликат лицензии на оказание услуг по складской деятельности с выдачей зерновых расписок (далее - лицензия)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по оказанию государственной услуги является обращение услугополучателя (либо его представителя по доверенности) с пакетом документов, указанных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их принимает и осуществляет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на резолюцию руководству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в течение 30 (тридцати) минут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в течение 10 (десяти) рабочих дней поступившие документы, готовит лицензию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передает руководству для подписания оформленную лицензию услугодателя либо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руководство услугодателя подписывает в течение 30 (тридцати) минут лицензию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подписанную лицензию либо мотивированный ответ об отказе специалисту канцелярии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специалист канцелярии услугодателя выдает в течение 30 (тридцати) минут лицензию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лицензии либо мотивированного ответа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переоформление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их принимает осуществляет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в течение 30 (тридцати) минут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для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в течение 7 (семи) рабочих дней рассматривает поступившие документы, готовит переоформленную лицензию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передает руководству для подписания переоформленную лицензию либо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руководство услугодателя в течение 30 (тридцати) минут подписывает переоформленную лицензию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подписанную переоформленную лицензию либо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специалист канцелярии услугодателя выдает в течение 30 (тридцати) минут переоформленную лицензию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переоформленной лицензии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их принимает и осуществляет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руководство услугодателя в течение 30 (тридцати) минут ознакамливается с входящими документами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в течение 2 (двух) рабочих дней рассматривает поступившие документы, подготавливает дубликата лицензии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отправляет руководству для подписания подготовленный дубликат лицензии либо мотивированного ответа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30 (тридцати) минут подписывает дубликат лицензии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подписанный дубликат лицензии либо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дубликат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дубликата лицензии либо мотвированный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лицензии указано в приложении 1 к регламенту, при переоформлении лицензии в приложении 2 к регламенту, при выдаче дубликата лицензии в приложении 3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(иными)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услуги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и направляет заявление, удостоверенное ЭЦП услугополучателя и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 (в "личном кабинете" услугополучателя отображается статус о принятии запроса с указанием даты получения результата государственной услуги)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1-5 пункта 5 настоящего регламента,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лицензии (в течение десяти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лицензии, переоформление,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 выдачей зерновых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выдаче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218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</w:t>
      </w:r>
      <w:r>
        <w:br/>
      </w:r>
      <w:r>
        <w:rPr>
          <w:rFonts w:ascii="Times New Roman"/>
          <w:b/>
          <w:i w:val="false"/>
          <w:color w:val="000000"/>
        </w:rPr>
        <w:t>услуг по подаче воды сельскохозяйственным товаропроизводителям"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"Субсидирование стоимости услуг по подаче воды сельскохозяйственным товаропроизводителям" утвержденного постановлением Правительства Республики Казахстан от 24 февраля 2014 года № 134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 (далее -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пакета документов согласно приложению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регистрирует документы, выдает услугополучателю талон по форме согласно приложению 4 Стандарта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и предоставляет документы на рассмотрение межведомственной комиссии (далее - МВК), создаваемой решением акима района (города областного значения) (далее – аким) для рассмотрения заявок и внесения предложений по утверждению списка водопользователей, подлежащих субсидированию из местного бюджета в части стоимости услуг по подаче им поливной воды, и суммы субсидий по водопользователям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 рассматривает представленные заявки и направляет список услугополучателей на утверждение акиму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аким утверждает и направляет список услугополучателей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услугодатель в письменной форме уведомляет услугополучателей о принятых решениях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услугополучатель каждый месяц предоставляет исполнителю документы согласно подпункта 2 пункта 9 Стандарта (до 20 числа текущего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проверяет документы и направляет сводный реестр услугополучателей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услугодатель формирует ведомость и направляет реестр в территориальное подразделение казначейства (в течение пяти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услугодателей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аким;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подаче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товаропроизводителям"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сельскохозяйственным товаропроизводителям"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218</w:t>
            </w:r>
          </w:p>
        </w:tc>
      </w:tr>
    </w:tbl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оказание услуг по складской деятельности с выдачей хлопковых</w:t>
      </w:r>
      <w:r>
        <w:br/>
      </w:r>
      <w:r>
        <w:rPr>
          <w:rFonts w:ascii="Times New Roman"/>
          <w:b/>
          <w:i w:val="false"/>
          <w:color w:val="000000"/>
        </w:rPr>
        <w:t>расписок"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лицензии, переоформление, выдача дубликатов лицензии на оказание услуг по складской деятельности с выдачей хлопковых расписок" (далее – государственная услуга) оказывается государственным учреждением "Управление сельского хозяйства Алматинской области" (далее - услугодатель), в том числе через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на основании стандарта государственной услуги "Выдача лицензии, переоформление, выдача дубликатов лицензии на оказание услуг по складской деятельности с выдачей хлопковых расписок" утвержденного постановлением Правительства Республики Казахстан от 15 февраля 2014 года № 94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лицензия (по форме утвержденной постановлением Правительства Республики Казахстан от 21 декабря 2012 года № 1655 "О некоторых вопросах лицензирования и уведомительного порядка"), переоформление, дубликат лицензии на оказание услуг по складской деятельности с выдачей хлопковых расписок (далее - лицензия)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указанных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их принимает и осуществляет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руководство услугодателя ознакамливается в течение 30 (тридцати) минут с входящими документами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в течение 10 (десяти) рабочих дней поступившие документы, готовит лицензию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передает руководству для подписания оформленную лицензию услугодателя либо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руководство услугодателя подписывает в течение 30 (тридцати) минут лицензию либо мотвированный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подписанную лицензию либо мотивированный ответ об отказе специалисту канцелярии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лицензию или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лицензии либо мотивированного ответа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переоформление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их принимает осуществляет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рассматривает в течение 30 (тридцати) минут документы и определяет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для оказания государственной услуги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в течение 7 (семи) рабочих дней рассматривает поступившие документы, готовит переоформленную лицензию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передает руководству для подписания переоформленную лицензию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30 (тридцати) минут подписывает переоформленную лицензию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подписанную переоформленную лицензию либо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переоформленную лицензию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переоформленной лицензии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специалист канцелярии услугодателя с момента подачи услугополучателем необходимых документов указанных в пункте 9 Стандарта в течение 30 (тридцати) минут их принимает и осуществляет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руководство услугодателя в течение 30 (тридцати) минут ознакамливается с входящими документами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в течение 2 (двух) рабочих дней рассматривает поступившие документы, подготавливает дубликата лицензии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отправляет руководству для подписания подготовленный дубликат лицензии либо мотивированного ответа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руководство услугодателя в течение 30 (тридцати) минут подписывает дубликат лицензии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направляет подписанный дубликат лицензии либо мотивированный ответ об отказе специалисту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специалист канцелярии услугодателя выдает в течение 30 (тридцати) минут дубликат лицензии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дубликата лицензии либо мотвированный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лицензии указано в приложении 1 к регламенту, при переоформлении лицензии в приложении 2 к регламенту, при выдаче дубликата лицензии в приложении 3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(иными)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услуги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и направляет заявление, удостоверенное ЭЦП услугополучателя и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 (в "личном кабинете" услугополучателя отображается статус о принятии запроса с указанием даты получения результата государственной услуги)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1-5 пункта 5 настоящего регламента,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лицензии (в течение десяти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(либо его представителя по доверенности)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складской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выдачей хлопковых расписок"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выдаче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218</w:t>
            </w:r>
          </w:p>
        </w:tc>
      </w:tr>
    </w:tbl>
    <w:bookmarkStart w:name="z6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лицензии, переоформление, выдача дубликатов лицензии на</w:t>
      </w:r>
      <w:r>
        <w:br/>
      </w:r>
      <w:r>
        <w:rPr>
          <w:rFonts w:ascii="Times New Roman"/>
          <w:b/>
          <w:i w:val="false"/>
          <w:color w:val="000000"/>
        </w:rPr>
        <w:t>осуществление деятельности по производству (формуляции)</w:t>
      </w:r>
      <w:r>
        <w:br/>
      </w:r>
      <w:r>
        <w:rPr>
          <w:rFonts w:ascii="Times New Roman"/>
          <w:b/>
          <w:i w:val="false"/>
          <w:color w:val="000000"/>
        </w:rPr>
        <w:t>пестицидов (ядохимикатов), реализации пестицидов</w:t>
      </w:r>
      <w:r>
        <w:br/>
      </w:r>
      <w:r>
        <w:rPr>
          <w:rFonts w:ascii="Times New Roman"/>
          <w:b/>
          <w:i w:val="false"/>
          <w:color w:val="000000"/>
        </w:rPr>
        <w:t>(ядохимикатов), применению пестицидов (ядохимикатов)</w:t>
      </w:r>
      <w:r>
        <w:br/>
      </w:r>
      <w:r>
        <w:rPr>
          <w:rFonts w:ascii="Times New Roman"/>
          <w:b/>
          <w:i w:val="false"/>
          <w:color w:val="000000"/>
        </w:rPr>
        <w:t>аэрозольным и фумигационным способами"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(далее – государственная услуга) оказывается государственным учреждением "Управление сельского хозяйства Алматинской области" (далее – услугодатель), через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окзывается на основании стандарта государственной услуги "Выдача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способами" утвержденного постановлением Правительства Республики Казахстан от 12 февраля 2014 года № 78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лицензия (по форме утвержденной постановлением Правительства Республики Казахстан от 21 декабря 2012 года № 1655 "О некоторых вопросах лицензирования и уведомительного порядка"),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- лицензия) либо мотивированный ответ об отказе в оказании государственной услуги в случаях и по основаниям, предусмотренным пунктом 10 Стандарта, в форме электронного документа, удостоверенного электронной цифровой подписью (далее -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указанных в пункте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руководство услугодателя ознакамливается в течение 1 (одного) часа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в течение 14 (четырнадцати) рабочих дней поступившие документы, оформляет результат государственной услуги – лицензию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государственной услуги – передает руководству для подписания оформленную лицензию либо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руководство услугодателя подписывает в течение 1 (одного) часа лицензию либо мотивированный ответ об отказе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подписанную лицензию либо мотивированный ответ об отказе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работник услугодателя выдает в течение 30 (тридцати) минут лицензию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лицензии либо мотивированного ответа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переоформление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документы на резолюцию руководству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руководство услугодателя рассматривает в течение 30 (тридцати) минут документы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в течение 6 (шести) рабочих дней рассматривает поступившие документы, переоформляет лицензию либо выдает мотивированный ответ об отказе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передает руководству для подписания переоформленную лицензию либо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руководство услугодателя в течение 1 (одного) часа подписывает переоформленную лицензию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подписанную переоформленную лицензию либо мотивированный ответ об отказе работнику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работник услугодателя выдает в течение 30 (тридцати) минут переоформленную лицензию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переоформленной лицензии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дубликата лицензии: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услугодателя с момента подачи услугополучателем необходимых документов указанных в пункте 9 Стандарта в течение 30 (тридцати)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руководство услугодателя в течение 1 (одного) часа ознакамливается с входящими документами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 в течение 2 (двух) рабочих дней рассматривает поступившие документы, готовит дубликат лицензии услугополучателю либо мотивированный ответ об отказе.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отправляет руководству для подписания дубликата лицензии либо мотивированного ответа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руководство услугодателя в течение 30 (тридцати) минут подписывает дубликат лицензии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подписанный дубликат лицензии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работник услугодателя выдает в течение 30 (тридцати) минут дубликат лицензии либо мотивированный ответ об отказе в оказании государственной услуги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дубликата лицензии либо мотвированного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 выдаче лицензии указано в приложении 1 к регламенту, при переоформлении лицензии в приложении 2 к регламенту, при выдаче дубликата лицензии в приложении 3 к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(иными)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услуги через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и направляет заявление, удостоверенное ЭЦП услугополучателя и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 (в "личном кабинете" услугополучателя отображается статус о принятии запроса с указанием даты получения результата государственной услуги)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1-5 пункта 5 настоящего регламента,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выдаче лицензии (в течение десяти рабочих дней);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(в течение двух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выдаче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переоформлении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(формуляции)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пестицидов (ядохимикатов),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аэрозольным и фумигационным способами"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при</w:t>
      </w:r>
      <w:r>
        <w:br/>
      </w:r>
      <w:r>
        <w:rPr>
          <w:rFonts w:ascii="Times New Roman"/>
          <w:b/>
          <w:i w:val="false"/>
          <w:color w:val="000000"/>
        </w:rPr>
        <w:t>выдаче дубликата лицензии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2014 года № 218</w:t>
            </w:r>
          </w:p>
        </w:tc>
      </w:tr>
    </w:tbl>
    <w:bookmarkStart w:name="z6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 элитных семян, семян</w:t>
      </w:r>
      <w:r>
        <w:br/>
      </w:r>
      <w:r>
        <w:rPr>
          <w:rFonts w:ascii="Times New Roman"/>
          <w:b/>
          <w:i w:val="false"/>
          <w:color w:val="000000"/>
        </w:rPr>
        <w:t>первой, второй и третьей репродукций и реализаторов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государственным учреждением "Управление сельского хозяйства Алматинской области" (далее – услугодатель), а также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постановлением Правительства Республики Казахстан от 05 марта 2014 года № 199 (далее – Стандарт), а также на основании постановления Правительства Республики Казахстан от 30 ноября 2011 года № 1393 "Об утверждении Правил аттестации производителей оригинальных, элитных семян, семян первой, второй и третьей репродукций и реализаторов семян"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выдача свидетельства (по форме, согласно приложения 3 Правил) об аттестации в форме электронного документа, удостоверенного электронной цифровой подписью (далее -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 получателем пакета документов согласно приложению 9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документы по описи, выдает копию заявления с отметкой о дате приема документов услугополучателю, регистрирует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рассматривает документы, подготавливает свидетельство и предоставляет руководителю услугодателя (не более двадцати рабочих дней):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и направляет свидетельство сотруднику канцелярии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регистрирует и выдает услугополучателю свидетельство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и направляет заявление, удостоверенное ЭЦП услугополучателя и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исполнитель принимает электронное заявление и документы, на портале размещается уведомление о приеме заявления в форме электронного документа, удостоверенного ЭЦП уполномоченного должностного лица (не более тридцати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2-5 пункта 5 настоящего регламента (не более двадцати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тридцати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реализаторов семян"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При выдаче свидетельства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