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25b2c" w14:textId="a025b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оказываемых местными исполнительными органами в сфере образования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Алматинской области от 11 мая 2014 года № 153. Зарегистрировано Департаментом юстиции Алматинской области 11 июня 2014 года № 2747. Утратило силу постановлением акимата Алматинской области от 17 июля 2015 года № 321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Алматинской области от 17.07.2015 </w:t>
      </w:r>
      <w:r>
        <w:rPr>
          <w:rFonts w:ascii="Times New Roman"/>
          <w:b w:val="false"/>
          <w:i w:val="false"/>
          <w:color w:val="ff0000"/>
          <w:sz w:val="28"/>
        </w:rPr>
        <w:t>№ 321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февраля 2014 года № 115 "Об утверждении стандартов государственных услуг, оказываемых местными исполнительными органами, в сфере семьи и детей, и внесении изменений в некоторые решения Правительства Республики Казахстан",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1.Утвердить прилагаемые регламенты государственных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справок по опеке и попечительству";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"Установление опеки или попечительства над ребенком-сиротой (детьми-сиротами) и ребенком (детьми), оставшимся без попечения родителей";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справок в единый накопительный пенсионный фонд и (или) добровольный накопительный пенсионный фонд, банки, в органы внутренних дел для распоряжения имуществом несовершеннолетних детей и оформления наследства несовершеннолетним детям";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справок органов, осуществляющих функции по опеке или попечительству для оформления сделок с имуществом, принадлежащим на праве собственности несовершеннолетним детям";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"Предоставление бесплатного подвоза к общеобразовательным организациям и обратно домой детям, проживающим в отдаленных сельских пунктах";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"Предоставление бесплатного питания отдельным категориям обучающихся и воспитанников в общеобразовательных школах";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"Назначение выплаты пособия опекунам или попечителям на содержание ребенка-сироты (детей-сирот) и ребенка (детей), оставшегося без попечения родителей".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поставновления возложить на заместителя акима области Муканова Серика Мейрхановича.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Алматинской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Мусаханов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"11" мая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153</w:t>
            </w:r>
          </w:p>
        </w:tc>
      </w:tr>
    </w:tbl>
    <w:bookmarkStart w:name="z13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справок по опеке и попечительству"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в редакции постановления акимата Алматинской области от 12.09.2014 </w:t>
      </w:r>
      <w:r>
        <w:rPr>
          <w:rFonts w:ascii="Times New Roman"/>
          <w:b w:val="false"/>
          <w:i w:val="false"/>
          <w:color w:val="ff0000"/>
          <w:sz w:val="28"/>
        </w:rPr>
        <w:t>N 331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1. Государственная услуга "Выдача справок по опеке и попечительству" (далее – государственная услуга) оказывается отделами образования районов и городов областного значения Алматинской области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Государственная услуга оказывается на основании стандарта государственной услуги "Выдача справок по опеке и попечительству", утвержденному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февраля 2014 года № 115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Форма оказания государственной услуги – электронная (полностью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Результат оказания государственной услуги – справка об опеке и попечительстве над ребенком-сиротой (детьми-сиротами) и ребенком (детьми), оставшимся без попечения родителей, согласно приложению 1 к Стандарту (далее – справка).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услуги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4. Основанием для начала процедуры (действия) по оказанию государственной услуги является обращение услугополучателя с пакетом документов, согласно пункту 9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5. Содержание каждой процедуры (действия), входящей в состав процесса оказания государственной услуги, длительность его выполнении: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прием документов, оформление справки, направление руководителю услугодателя для подписания. Результат – оформление справки. Длительность – не более 3 (трех)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выдача результата оказания государственной услуги услугополучателю. Результат – выдача справки. Длительность – не более 2 (двух)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услуги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6. Перечень структурных подразделений,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ответственный исполнитель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приведены в приложении 1 к настоящему регламенту "Справочнике бизнес-процессов оказания государственной услуги".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центром обслуживания</w:t>
      </w:r>
      <w:r>
        <w:br/>
      </w:r>
      <w:r>
        <w:rPr>
          <w:rFonts w:ascii="Times New Roman"/>
          <w:b/>
          <w:i w:val="false"/>
          <w:color w:val="000000"/>
        </w:rPr>
        <w:t>населения и (или) иными услугодателями, а также порядка</w:t>
      </w:r>
      <w:r>
        <w:br/>
      </w:r>
      <w:r>
        <w:rPr>
          <w:rFonts w:ascii="Times New Roman"/>
          <w:b/>
          <w:i w:val="false"/>
          <w:color w:val="000000"/>
        </w:rPr>
        <w:t>использования информационных систем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8. Для получения государственной услуги услугополучатель предоставляет в центр обслуживания населения (далее – центр) необходимые документы, указанные в пункте 9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9. Описание процесса получения результата оказания государственной услуги через центр, его длительность приведены в приложении 2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10. Описание порядка обращения и последовательности процедур (действий) услугодателя и услугополучателя при оказании государственной услуги через веб-портал, "электронного правительства" (далее – портал):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услугополучатель регистрируется на портале, направляет электронное заявление удостоверенное электронной цифровой подписью (далее – ЭЦП) и документы согласно пункту 9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услугополучателю в "личный кабинет" направляется уведомление-отчет о принятии запроса для оказания государственной услуги с указанием даты и времени получения результата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после принятия электронного заявления и документов, порядок действий структурных подразделений услугодателя в процессе оказания государственной услуги осуществляется в соответствии с пунктом 5 настоящего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результат оказания государственной услуги направляется услугополучателю в "личный кабинет" в форме электронного документа, подписанного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 "Выдача справок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опеке и попечительству"</w:t>
            </w:r>
          </w:p>
        </w:tc>
      </w:tr>
    </w:tbl>
    <w:bookmarkStart w:name="z1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939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39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 "Выдача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справок по опеке и попечительству"</w:t>
            </w:r>
          </w:p>
        </w:tc>
      </w:tr>
    </w:tbl>
    <w:bookmarkStart w:name="z6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получения государственной услуги при обращении в центр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62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62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"11" мая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153</w:t>
            </w:r>
          </w:p>
        </w:tc>
      </w:tr>
    </w:tbl>
    <w:bookmarkStart w:name="z3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"Установление опеки или попечительства над ребенком-сиротой</w:t>
      </w:r>
      <w:r>
        <w:br/>
      </w:r>
      <w:r>
        <w:rPr>
          <w:rFonts w:ascii="Times New Roman"/>
          <w:b/>
          <w:i w:val="false"/>
          <w:color w:val="000000"/>
        </w:rPr>
        <w:t>(детьми-сиротами) и ребенком (детьми), оставшимся без попечения</w:t>
      </w:r>
      <w:r>
        <w:br/>
      </w:r>
      <w:r>
        <w:rPr>
          <w:rFonts w:ascii="Times New Roman"/>
          <w:b/>
          <w:i w:val="false"/>
          <w:color w:val="000000"/>
        </w:rPr>
        <w:t>родителей"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в редакции постановления акимата Алматинской области от 12.09.2014 </w:t>
      </w:r>
      <w:r>
        <w:rPr>
          <w:rFonts w:ascii="Times New Roman"/>
          <w:b w:val="false"/>
          <w:i w:val="false"/>
          <w:color w:val="ff0000"/>
          <w:sz w:val="28"/>
        </w:rPr>
        <w:t>N 331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1. Государственная услуга "Установление опеки или попечительства над ребенком-сиротой (детьми-сиротами) и ребенком (детьми), оставшимся без попечения родителей" (далее – государственная услуга) оказывается отделами образования районов и городов областного значения Алматинской области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Государственная услуга оказывается на основании стандарта государственной услуги "Установление опеки или попечительства над ребенком-сиротой (детьми-сиротами) и ребенком (детьми), оставшимся без попечения родителей",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февраля 2014 года № 115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Форма оказания государственной услуги –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Результат оказания государственной услуги – справка об установлении опеки или попечительства над ребенком-сиротой (детьми-сиротами) и ребенком (детьми), оставшимся без попечения родителей по форме согласно приложению 1 к Стандарту (далее – справка), либо мотивированный отказ в оказании государственной услуги в случаях и по основаниям, предусмотренным пунктом 10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услуги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4. Основанием для начала процедуры (действия) по оказанию государственной услуги является обращение услугополучателя с пакетом документов, согласно пункту 9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прием и регистрация документов, выдача расписки о приеме соответствующих документов, направление документов руководителю услугодателя. Результат – регистрация заявления. Длительность – не более 20 (двадцати)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рассмотрение документов и определение ответственного исполнителя услугодателя. Результат – определение ответственного исполнителя услугодателя. Длительность – не более 30 (тридцати)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рассмотрение документов, оформление справки, либо мотивированного отказа в оказании государственной услуги. Результат – оформление справки, либо мотивированного отказа в оказании государственной услуги. Длительность – не более 28 (двадцати восьми)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направление справки либо мотивированного отказа в оказании государственной услуги руководителю услугодателя для подписания. Результат – подписание справки либо мотивированного отказа в оказании государственной услуги. Длительность – не более 20 (двадцати)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выдача результата государственной услуги услугополучателю. Результат – выдача справки либо мотивированного отказа в оказании государственной услуги. Длительность – не более 30 (тридцати)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услуги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специалист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приведены в приложении к настоящему регламенту "Справочнике бизнес-процессов оказания государственной услуги".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центром обслуживания</w:t>
      </w:r>
      <w:r>
        <w:br/>
      </w:r>
      <w:r>
        <w:rPr>
          <w:rFonts w:ascii="Times New Roman"/>
          <w:b/>
          <w:i w:val="false"/>
          <w:color w:val="000000"/>
        </w:rPr>
        <w:t>населения и (или) иными услугодателями, а также порядка</w:t>
      </w:r>
      <w:r>
        <w:br/>
      </w:r>
      <w:r>
        <w:rPr>
          <w:rFonts w:ascii="Times New Roman"/>
          <w:b/>
          <w:i w:val="false"/>
          <w:color w:val="000000"/>
        </w:rPr>
        <w:t>использования информационных систем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8. Описание порядка обращения и последовательности процедур (действий) услугодателя и услугополучателя при оказании государственной услуги через веб – портал "электронного правительства" (далее – портал):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услугополучатель регистрируется на портале, направляет электронное заявление удостоверенное электронной цифровой подписью (далее – ЭЦП) и документы согласно пункту 9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услугополучателю в "личный кабинет" направляется уведомление о принятии запроса для оказания государственной услуги с указанием даты и времени получения результата оказания государственной услуги.;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после принятия электронного заявления и документов, порядок действий структурных подразделений услугодателя в процессе оказания государственной услуги осуществляется в соответствии с пунктом 5 настоящего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результат оказания государственной услуги направляется услугополучателю в "личный кабинет" в форме электронного документа, подписанного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"Установление опеки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попечительства над ребенком-сиротой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(детьми-сиротами) и ребенком (детьми),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оставшимся без попечения родителей"</w:t>
            </w:r>
          </w:p>
        </w:tc>
      </w:tr>
    </w:tbl>
    <w:bookmarkStart w:name="z2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 процессов оказания государственной услуги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54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54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59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9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"11" мая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153</w:t>
            </w:r>
          </w:p>
        </w:tc>
      </w:tr>
    </w:tbl>
    <w:bookmarkStart w:name="z4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 "Выдача справок в единый накопительный</w:t>
      </w:r>
      <w:r>
        <w:br/>
      </w:r>
      <w:r>
        <w:rPr>
          <w:rFonts w:ascii="Times New Roman"/>
          <w:b/>
          <w:i w:val="false"/>
          <w:color w:val="000000"/>
        </w:rPr>
        <w:t>пенсионный фонд и (или) добровольный накопительный пенсионный</w:t>
      </w:r>
      <w:r>
        <w:br/>
      </w:r>
      <w:r>
        <w:rPr>
          <w:rFonts w:ascii="Times New Roman"/>
          <w:b/>
          <w:i w:val="false"/>
          <w:color w:val="000000"/>
        </w:rPr>
        <w:t>фонд, банки, в органы внутренних дел для распоряжения</w:t>
      </w:r>
      <w:r>
        <w:br/>
      </w:r>
      <w:r>
        <w:rPr>
          <w:rFonts w:ascii="Times New Roman"/>
          <w:b/>
          <w:i w:val="false"/>
          <w:color w:val="000000"/>
        </w:rPr>
        <w:t>имуществом несовершеннолетних детей и оформления наследства</w:t>
      </w:r>
      <w:r>
        <w:br/>
      </w:r>
      <w:r>
        <w:rPr>
          <w:rFonts w:ascii="Times New Roman"/>
          <w:b/>
          <w:i w:val="false"/>
          <w:color w:val="000000"/>
        </w:rPr>
        <w:t>несовершеннолетним детям"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в редакции постановления акимата Алматинской области от 12.09.2014 </w:t>
      </w:r>
      <w:r>
        <w:rPr>
          <w:rFonts w:ascii="Times New Roman"/>
          <w:b w:val="false"/>
          <w:i w:val="false"/>
          <w:color w:val="ff0000"/>
          <w:sz w:val="28"/>
        </w:rPr>
        <w:t>N 331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1. Государственная услуга "Выдача справок в единый накопительный пенсионный фонд и (или) добровольный накопительный пенсионный фонд, банки, в органы внутренних дел для распоряжения имуществом несовершеннолетних детей и оформления наследства несовершеннолетним детям" (далее – государственная услуга) оказывается отделами образования районов и городов областного значения Алматинской области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Государственная услуга оказывается на основании стандарта государственной услуги "Выдача справок в единый накопительный пенсионный фонд и (или) добровольный накопительный пенсионный фонд, банки, в органы внутренних дел для распоряжения имуществом несовершеннолетних детей и оформления наследства несовершеннолетним детям",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февраля 2014 года № 115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Форма оказания государственной услуги –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Результат оказания государственной услуги – справки в единый накопительный пенсионный фонд и (или) добровольный накопительный пенсионный фонд, банки, в органы внутренних дел для оформления наследства несовершеннолетним детям, справок в органы внутренних дел для распоряжения имуществом несовершеннолетних детей, справок в банки для распоряжения имуществом несовершеннолетних детей, согласно приложениям 1, 2, 3 Стандарта (далее – справка).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услуги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4. Основанием для начала процедуры (действия) по оказанию государственной услуги является обращение услугополучателя с пакетом документов, согласно пункту 9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прием и регистрация документов, направление документов руководителю услугодателя. Результат – регистрация заявления. Длительность – не более 15 (пятнадцати)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рассмотрение документов и определение ответственного исполнителя. Результат – определение ответственного исполнителя услугодателя. Длительность – не более 20 (двадцати)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рассмотрение документов, оформление справки, направление на подпись руководителю услугодателя. Результат – оформление справки. Длительность –не более 3 (трех)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подписание справки руководителем услугодателя. Результат – подписание справки. Длительность – не более 15 (пятнадцати)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выдача результата государственной услуги. Результат – выдача справки. Длительность – не более 15 (пятнадцати)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услуги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специалист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приведены в приложении 1 настоящего регламента "Справочнике бизнес-процессов оказания государственной услуги".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центром обслуживания</w:t>
      </w:r>
      <w:r>
        <w:br/>
      </w:r>
      <w:r>
        <w:rPr>
          <w:rFonts w:ascii="Times New Roman"/>
          <w:b/>
          <w:i w:val="false"/>
          <w:color w:val="000000"/>
        </w:rPr>
        <w:t>населения и (или) иными услугодателями, а также порядка</w:t>
      </w:r>
      <w:r>
        <w:br/>
      </w:r>
      <w:r>
        <w:rPr>
          <w:rFonts w:ascii="Times New Roman"/>
          <w:b/>
          <w:i w:val="false"/>
          <w:color w:val="000000"/>
        </w:rPr>
        <w:t>использования информационных систем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8. Для получения государственной услуги услугополучатель предоставляет в центр обслуживания населения (далее – центр) необходимые документы, указанные в пункте 9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9. Описание процесса получения результата оказания государственной услуги через центр, его длительность приведены в приложении 2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10. Описание порядка обращения и последовательности процедур (действий) услугодателя и услугополучателя при оказании государственной услуги через веб – портал "электронного правительства" (далее – портал):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услугополучатель регистрируется на портале, направляет электронное заявление удостоверенное электронной цифровой подписью (далее – ЭЦП) и документы согласно пункту 9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услугополучателю в "личный кабинет" направляется уведомление-отчет о принятии запроса об оказании государственной услуги с указанием даты и времени получения результата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после принятия электронного заявления и документов, порядок действий структурных подразделений услугодателя в процессе оказания государственной услуги осуществляется в соответствии с пунктом 5 настоящего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результат оказания государственной услуги направляется услугополучателю в "личный кабинет" в форме электронного документа, подписанного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справок в единый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накопительный пенсионный фонд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добровольный накопительный пенсионный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фонд, банки, в органы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распоряжения имуществом несовершеннолетних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детей и оформления наследства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несовершеннолетним детям"</w:t>
            </w:r>
          </w:p>
        </w:tc>
      </w:tr>
    </w:tbl>
    <w:bookmarkStart w:name="z33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22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72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2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справок в единый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накопительный пенсионный фонд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добровольный накопительный пенсионный фонд,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банки, в органы внутренних дел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распоряжения имуществом несовершеннолетних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детей и оформления наследства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несовершеннолетним детям"</w:t>
            </w:r>
          </w:p>
        </w:tc>
      </w:tr>
    </w:tbl>
    <w:bookmarkStart w:name="z35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получения государственной услуги при обращении в центр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24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24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"11" мая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153</w:t>
            </w:r>
          </w:p>
        </w:tc>
      </w:tr>
    </w:tbl>
    <w:bookmarkStart w:name="z61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справок органов, осуществляющих функции по опеке или</w:t>
      </w:r>
      <w:r>
        <w:br/>
      </w:r>
      <w:r>
        <w:rPr>
          <w:rFonts w:ascii="Times New Roman"/>
          <w:b/>
          <w:i w:val="false"/>
          <w:color w:val="000000"/>
        </w:rPr>
        <w:t>попечительству, для оформления сделок с имуществом,</w:t>
      </w:r>
      <w:r>
        <w:br/>
      </w:r>
      <w:r>
        <w:rPr>
          <w:rFonts w:ascii="Times New Roman"/>
          <w:b/>
          <w:i w:val="false"/>
          <w:color w:val="000000"/>
        </w:rPr>
        <w:t>принадлежащим на праве собственности несовершеннолетним детям"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в редакции постановления акимата Алматинской области от 12.09.2014 </w:t>
      </w:r>
      <w:r>
        <w:rPr>
          <w:rFonts w:ascii="Times New Roman"/>
          <w:b w:val="false"/>
          <w:i w:val="false"/>
          <w:color w:val="ff0000"/>
          <w:sz w:val="28"/>
        </w:rPr>
        <w:t>N 331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1. Государственная услуга "Выдача справок органов, осуществляющих функции по опеке или попечительству, для оформления сделок с имуществом, принадлежащим на праве собственности несовершеннолетним детям" (далее – государственная услуга) оказывается отделами образования районов и городов областного значения Алматинской области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Государственная услуга оказывается на основании стандарта государственной услуги "Выдача справок органов, осуществляющих функции по опеке или попечительству, для оформления сделок с имуществом, принадлежащим на праве собственности несовершеннолетним детям",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февраля 2014 года № 115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Форма оказания государственной услуги –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Результат оказания государственной услуги – справка органов, осуществляющих функции по опеки или попечительству, для оформления сделок с имуществом, принадлежащим на праве собственности несовершеннолетним детям, выдаваемая по месту нахождения недвижимого имущества, по форме согласно приложению 1 к Стандарту (далее – справка), либо мотивированный ответ об отказе в оказании государственной услуги в случаях и по основаниям, предусмотренным пунктом 10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услуги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4. Основанием для начала процедуры (действия) по оказанию государственной услуги является обращение услугополучателя с пакетом документов, согласно пункту 9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прием и регистрация документов, направление документов руководителю услугодателя. Результат – регистрация заявления. Длительность – не более 15 (пятнадцати)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рассмотрение документов и определение ответственного исполнителя услугодателя. Результат – определение ответственного исполнителя услугодателя. Длительность – не более 15 (пятнадцати)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рассмотрение документов, оформление справки, либо мотивированного ответа об отказе в оказании государственной услуги. Результат - подписание справки либо мотивированного ответа об отказе в оказании государственной услуги. Длительность – в течение 3 (трех)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выдача результата государственной услуги услугополучателю. Результат – выдача справки. Длительность – не более 15 (пятнадцати)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услуги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специалист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приведены в приложении 1 настоящего регламента "Справочнике бизнес-процессов оказания государственной услуги".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центром обслуживания</w:t>
      </w:r>
      <w:r>
        <w:br/>
      </w:r>
      <w:r>
        <w:rPr>
          <w:rFonts w:ascii="Times New Roman"/>
          <w:b/>
          <w:i w:val="false"/>
          <w:color w:val="000000"/>
        </w:rPr>
        <w:t>населения и (или) иными услугодателями, а также порядка</w:t>
      </w:r>
      <w:r>
        <w:br/>
      </w:r>
      <w:r>
        <w:rPr>
          <w:rFonts w:ascii="Times New Roman"/>
          <w:b/>
          <w:i w:val="false"/>
          <w:color w:val="000000"/>
        </w:rPr>
        <w:t>использования информационных систем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8. Для получения государственной услуги услугополучатель представляет в центр обслуживания населения необходимые документы, указанные в пункте 9 Стандарта (далее – центр).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9. Описание процесса получения результата оказания государтсвенной услуги через центр, его длительность приведены в приложении 2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10. Описание порядка обращения и последовательности процедур (действий) услугодателя и услугополучателя при оказании государственной услуги через веб – портал "электронного правительства" (далее – портал):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услугополучатель регистрируется на портале, направляет электронное заявление удостоверенное электронной цифровой подписью (далее – ЭЦП) и документы согласно пункту 9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услугополучателю в "личный кабинет" направляется уведомление отчет о принятии запроса об оказании государственной услуги с указанием даты и времени получения результата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после принятия электронного заявления и документов, порядок действий структурных подразделений услугодателя в процессе оказания государственной услуги осуществляется в соответствии с пунктом 5 настоящего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результат оказания государственной услуги направляется услугополучателю в "личный кабинет" в форме электронного документа, подписанного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 "Выдача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справок органов, осуществляющих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функции по опеке или попечительству,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оформления сделок с имуществом,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принадлежащим на праве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несовершеннолетним детям"</w:t>
            </w:r>
          </w:p>
        </w:tc>
      </w:tr>
    </w:tbl>
    <w:bookmarkStart w:name="z4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64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64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88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8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 "Выдача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справок органов, осуществляющих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функции по опеке или попечительству,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оформления сделок с имуществом,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принадлежащим на праве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несовершеннолетним детям"</w:t>
            </w:r>
          </w:p>
        </w:tc>
      </w:tr>
    </w:tbl>
    <w:bookmarkStart w:name="z45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получения государственной услуги при обращении в центр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95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95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"11" мая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153</w:t>
            </w:r>
          </w:p>
        </w:tc>
      </w:tr>
    </w:tbl>
    <w:bookmarkStart w:name="z78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"Предоставление бесплатного подвоза к общеобразовательным</w:t>
      </w:r>
      <w:r>
        <w:br/>
      </w:r>
      <w:r>
        <w:rPr>
          <w:rFonts w:ascii="Times New Roman"/>
          <w:b/>
          <w:i w:val="false"/>
          <w:color w:val="000000"/>
        </w:rPr>
        <w:t>организациям и обратно домой детям, проживающим в отдаленных</w:t>
      </w:r>
      <w:r>
        <w:br/>
      </w:r>
      <w:r>
        <w:rPr>
          <w:rFonts w:ascii="Times New Roman"/>
          <w:b/>
          <w:i w:val="false"/>
          <w:color w:val="000000"/>
        </w:rPr>
        <w:t>сельских пунктах"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в редакции постановления акимата Алматинской области от 12.09.2014 </w:t>
      </w:r>
      <w:r>
        <w:rPr>
          <w:rFonts w:ascii="Times New Roman"/>
          <w:b w:val="false"/>
          <w:i w:val="false"/>
          <w:color w:val="ff0000"/>
          <w:sz w:val="28"/>
        </w:rPr>
        <w:t>N 331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1. Государственная услуга "Предоставление бесплатного подвоза к общеобразовательным организациям и обратно домой детям, проживающим в отдаленных сельских пунктах" (далее – государственная услуга) оказывается аппаратом акима поселка, села, сельского округа Алматинской области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Государственная услуга оказывается на основании стандарта государственной услуги "Предоставление бесплатного подвоза к общеобразовательным организациям и обратно домой детям, проживающим в отдаленных сельских пунктах",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февраля 2014 года № 115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Форма оказания государственной услуги –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Результат оказания государственной услуги – справка об обеспечении бесплатным подвозом к общеобразовательной организации образования и обратно домой по форме, согласно приложению 1 к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услуги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4. Основанием для начала процедуры (действия) по оказанию государственной услуги является обращение услугополучателя (или его законного представителя) с пакетом документов, согласно пункту 9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прием и регистрация документов, выдача расписки о получении документов согласно приложению 4 Стандарта, направление руководителю услугодателя. Результат – регистрация заявления. Длительность – не более 20 (двадцати)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рассмотрение документов, определение ответственного исполнителя услугодателя. Результат – определение ответственного исполнителя. Длительность – не более 20 (двадцати)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рассмотрение представленных документов, оформление справки и направление на подпись руководителю услугодателя. Результат – подписание справки. Длительность – не более 3 (трех)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подписание результата государственной услуги руководителем услугодателя. Результат – подписание справки. Длительность – не более 20 (двадцати)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выдача результата оказания государственной услуги услугополучателю. Результат – выдача справки. Длительность – не более 20 (двадцати)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услуги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работник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7. Описание последовательности процедур (действий) между структурными подразделениями (работниками) с указанием длительности каждой процедуры (действий) приведены в приложении настоящего регламента "Справочнике бизнес-процессов оказания государственной услуги".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 "Предоставление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бесплатного подвоза к общеобразовательным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организациям и обратно домой детям,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проживающим в отдаленных сельских пунктах"</w:t>
            </w:r>
          </w:p>
        </w:tc>
      </w:tr>
    </w:tbl>
    <w:bookmarkStart w:name="z50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83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83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"11" мая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153</w:t>
            </w:r>
          </w:p>
        </w:tc>
      </w:tr>
    </w:tbl>
    <w:bookmarkStart w:name="z85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"Предоставление бесплатного питания отдельным категориям</w:t>
      </w:r>
      <w:r>
        <w:br/>
      </w:r>
      <w:r>
        <w:rPr>
          <w:rFonts w:ascii="Times New Roman"/>
          <w:b/>
          <w:i w:val="false"/>
          <w:color w:val="000000"/>
        </w:rPr>
        <w:t>обучающихся и воспитанников в общеобразовательных школах"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в редакции постановления акимата Алматинской области от 12.09.2014 </w:t>
      </w:r>
      <w:r>
        <w:rPr>
          <w:rFonts w:ascii="Times New Roman"/>
          <w:b w:val="false"/>
          <w:i w:val="false"/>
          <w:color w:val="ff0000"/>
          <w:sz w:val="28"/>
        </w:rPr>
        <w:t>N 331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1. Государственной услуга "Предоставление бесплатного питания отдельным категориям обучающихся и воспитанников в общеобразовательных школах" (далее – государственная услуга) оказывается отделами образования районов и городов областного значения Алматинской области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Государственная услуга оказывается на основании стандарта государственной услуги "Предоставление бесплатного питания отдельным категориям обучающихся и воспитанников в общеобразовательных школах",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февраля 2014 года № 115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Форма оказания государственной услуги –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Результат оказания государственной услуги – справка о предоставлении бесплатного питания в общеобразовательной школе, согласно приложению 1 к Стандарту (далее – справка).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услуги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4. Основанием для начала процедуры (действия) по оказанию государственной услуги является обращение услугополучателя с пакетом документов, согласно пункту 9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прием и регистрация документов, выдача расписки о получении документов, направление документов руководителю услугодателя. Результат – регистрация заявления. Длительность – не более 20 (двадцати)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рассмотрение документов и определение ответственного исполнителя услугодателя. Результат – определение ответственного исполнителя. Длительность – не более 20 (двадцати)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рассмотрение документов и оформление справки, направление руководителю услугодателя на подписание. Результат – оформление справки. Длительность – не более 3 (трех)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подписание справки руководителем услугодателя. Результат – подписание справки. Длительность – не более 20 (двадцати)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выдача результата государственной услуги услугополучателю. Результат – выдача справки. Длительность – не более 20 (двадцати)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услуги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специалист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приведены в приложении к настоящему регламенту "Справочнике бизнес-процессов оказания государственной услуги".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центром обслуживания</w:t>
      </w:r>
      <w:r>
        <w:br/>
      </w:r>
      <w:r>
        <w:rPr>
          <w:rFonts w:ascii="Times New Roman"/>
          <w:b/>
          <w:i w:val="false"/>
          <w:color w:val="000000"/>
        </w:rPr>
        <w:t>населения (или) иными услугодателями, а также порядка</w:t>
      </w:r>
      <w:r>
        <w:br/>
      </w:r>
      <w:r>
        <w:rPr>
          <w:rFonts w:ascii="Times New Roman"/>
          <w:b/>
          <w:i w:val="false"/>
          <w:color w:val="000000"/>
        </w:rPr>
        <w:t>использования информационных систем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8. Описание порядка обращения и последовательности процедур (действий) услугодателя и услугополучателя при оказании государственной услуги через веб – портал "электронного правительства" (далее – портал):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услугополучатель регистрируется на портале, направляет электронное заявление удостоверенное электронной цифровой подписью (далее – ЭЦП) и документы согласно пункту 9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услугополучателю в "личный кабинет" направляется уведомление-отчет о принятии запроса для оказания государственной услуги с указанием даты и времени получения результата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после принятия электронного заявления и документов, порядок действий структурных подразделений услугодателя в процессе оказания государственной услуги осуществляется в соответствии с пунктом 5 настоящего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результат оказания государственной услуги направляется услугополучателю в "личный кабинет" в форме электронного документа, подписанного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 "Предоставление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бесплатного питания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категориям обучающихся и воспитанников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общеобразовательных школах"</w:t>
            </w:r>
          </w:p>
        </w:tc>
      </w:tr>
    </w:tbl>
    <w:bookmarkStart w:name="z56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81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81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"11" мая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153</w:t>
            </w:r>
          </w:p>
        </w:tc>
      </w:tr>
    </w:tbl>
    <w:bookmarkStart w:name="z97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"Назначение выплаты пособия опекунам или попечителям на</w:t>
      </w:r>
      <w:r>
        <w:br/>
      </w:r>
      <w:r>
        <w:rPr>
          <w:rFonts w:ascii="Times New Roman"/>
          <w:b/>
          <w:i w:val="false"/>
          <w:color w:val="000000"/>
        </w:rPr>
        <w:t>содержание ребенка-сироты (детей-сирот) и ребенка (детей),</w:t>
      </w:r>
      <w:r>
        <w:br/>
      </w:r>
      <w:r>
        <w:rPr>
          <w:rFonts w:ascii="Times New Roman"/>
          <w:b/>
          <w:i w:val="false"/>
          <w:color w:val="000000"/>
        </w:rPr>
        <w:t>оставшегося без попечения родителей"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в редакции постановления акимата Алматинской области от 12.09.2014 </w:t>
      </w:r>
      <w:r>
        <w:rPr>
          <w:rFonts w:ascii="Times New Roman"/>
          <w:b w:val="false"/>
          <w:i w:val="false"/>
          <w:color w:val="ff0000"/>
          <w:sz w:val="28"/>
        </w:rPr>
        <w:t>N 331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1. Государственная услуга "Назначение выплаты пособия опекунам или попечителям на содержание ребенка-сироты (детей-сирот) и ребенка (детей), оставшегося без попечения родителей" (далее – государственная услуга) оказывается отделами образования районов и городов областного значения Алматинской области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Государственная услуга оказывается на основании стандарта государственной услуги "Назначение выплаты пособия опекунам или попечителям на содержание ребенка-сироты (детей-сирот) и ребенкка (детей), оставшегося без попечения родителей",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февраля 2014 года № 115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Форма оказания государственной услуги –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Результат оказания государственной услуги – решение о назначении пособия опекунам или попечителям на содержание ребенка-сироты (детей-сирот) и ребенка (детей), оставшегося без попечения родителей (далее – решение) по форме согласно приложению 1 к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услуги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4. Основанием для начала процедуры (действия) по оказанию государственной услуги является обращение услугополучателя (или его законного представителя) с пакетом документов, согласно пункту 9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5. Содержание каждой процедуры (действия), входящей в состав процесса оказания государственной услуги, длительность его выполнении: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прием и регистрация документов, выдача расписки о приеме соответствующих документов, направление документов руководителю услугодателя. Результат – регистрация заявления. Длительность – не более 20 (двадцати)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рассмотрение документов, определение ответственного исполнителя услугодателя. Результат – определение ответственного исполнителя. Длительность – не более 20 (тридцати)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проверка документов на соответствие предъявляемым требованиям, оформление решения и направление руководителю услугодателя для подписания. Результат – оформление решения. Длительность – не более 8 (восьми)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подписание решения руководителем услугодателя. Результат – подписание решения. Длительность – не более 20 (двадцати)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выдача результата оказания государственной услуги услугополучателю. Результат – выдача решения. Длительность – не более 20 (двадцати)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услуги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6. Перечень структурных подразделений,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специалист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приведены в приложении к настоящему регламенту "Справочнике бизнес-процессов оказания государственной услуги".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"Назначение выплаты пособия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опекунам или попечителям на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ребенка-сироты (детей-сирот)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ребенка (детей), оставшегося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попечения родителей"</w:t>
            </w:r>
          </w:p>
        </w:tc>
      </w:tr>
    </w:tbl>
    <w:bookmarkStart w:name="z63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81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81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header.xml" Type="http://schemas.openxmlformats.org/officeDocument/2006/relationships/header" Id="rId1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