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77bb" w14:textId="89f7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подаче воды сельскохозяйственным товаропроизводителям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02 июня 2014 года № 2-6. Зарегистрировано Департаментом юстиции Алматинской области 11 июня 2014 года № 2746. Утратило силу решением акима Алматинской области от 18 мая 2015 года № 5-5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Алматинской области от 18.05.2015 </w:t>
      </w:r>
      <w:r>
        <w:rPr>
          <w:rFonts w:ascii="Times New Roman"/>
          <w:b w:val="false"/>
          <w:i w:val="false"/>
          <w:color w:val="ff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4 апреля 2006 года № 237 "Об утверждении Правил субсидирования стоимости услуг по подаче воды сельскохозяйственным товаропроизводителям",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объем субсидий стоимости услуг по подаче воды сельскохозяйственным товаропроизводителям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(Кошкимбаев А.Ж.) произвести субсидирование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"Об определении объема субсидий по подаче воды сельскохозяйственным товаропроизводителям на 2013 год" от 4 марта 2013 года № 3-3 (зарегистрированного в Реестре государственной регистрации нормативных правовых актов № 2337, опубликованного в областной газете "Жетысу" от 18 апреля 2013 года № 46-47 и в газете "Огни Алатау" от 18 апреля 2013 года № 46-47).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объема субсидий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 на 2014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2014 года № 2-6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951"/>
        <w:gridCol w:w="4010"/>
        <w:gridCol w:w="5711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млн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