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6ef7" w14:textId="27b6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Кауылжырского сельского округа от 11 июня 2009 года № 14 "О присвоении наименования улицам"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Кауылжырского сельского округа Шалкарского района Актюбинской области от 18 ноября 2014 года № 33. Зарегистрировано Департаментом юстиции Актюбинской области 05 декабря 2014 года № 4089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правонарушений», аким Кауылжырского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акима Кауылжырского сельского округа от 11 июня 2009 года № 14 «О присвоении наименования улицам» (зарегистрировано в реестре государственной регистрации нормативно-правовых актов за № 3-13-113, опубликованное 29 июля 2009 года в районной газете «Шалқар»)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преамбулу указанного решения слова «и постановление Правительства Республики Казахстан от 21 января 2005 года № 45 «О концепции государственной ономастической работы в Республике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на государственном языке слово «селолық» заменить словом «ауылдық».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Кауылжырского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Кобыландин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