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d111c" w14:textId="a5d11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Хромтауского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Хромтауского района Актюбинской области от 24 февраля 2014 года № 161. Зарегистрировано Департаментом юстиции Актюбинской области 27 марта 2014 года № 3830. Утратило силу решением маслихата Хромтауского района Актюбинской области от 08 июня 2016 года № 30</w:t>
      </w:r>
    </w:p>
    <w:p>
      <w:pPr>
        <w:spacing w:after="0"/>
        <w:ind w:left="0"/>
        <w:jc w:val="left"/>
      </w:pPr>
      <w:r>
        <w:rPr>
          <w:rFonts w:ascii="Times New Roman"/>
          <w:b w:val="false"/>
          <w:i w:val="false"/>
          <w:color w:val="ff0000"/>
          <w:sz w:val="28"/>
        </w:rPr>
        <w:t xml:space="preserve">      Сноска. Утратило силу решением маслихата Хромтауского района Актюбинской области от 08.06.2016 </w:t>
      </w:r>
      <w:r>
        <w:rPr>
          <w:rFonts w:ascii="Times New Roman"/>
          <w:b w:val="false"/>
          <w:i w:val="false"/>
          <w:color w:val="ff0000"/>
          <w:sz w:val="28"/>
        </w:rPr>
        <w:t>№ 30</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Хромтауский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Хромтауского районного маслихата.</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 районного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маслихата</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Н.Карагулов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Д.Мулдашев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Хромтауского районного маслихата</w:t>
            </w:r>
            <w:r>
              <w:br/>
            </w:r>
            <w:r>
              <w:rPr>
                <w:rFonts w:ascii="Times New Roman"/>
                <w:b w:val="false"/>
                <w:i w:val="false"/>
                <w:color w:val="000000"/>
                <w:sz w:val="20"/>
              </w:rPr>
              <w:t>от 24 февраля 2014 года № 161</w:t>
            </w:r>
          </w:p>
        </w:tc>
      </w:tr>
    </w:tbl>
    <w:p>
      <w:pPr>
        <w:spacing w:after="0"/>
        <w:ind w:left="0"/>
        <w:jc w:val="left"/>
      </w:pPr>
      <w:r>
        <w:rPr>
          <w:rFonts w:ascii="Times New Roman"/>
          <w:b/>
          <w:i w:val="false"/>
          <w:color w:val="000000"/>
        </w:rPr>
        <w:t xml:space="preserve"> Регламент</w:t>
      </w:r>
      <w:r>
        <w:br/>
      </w:r>
      <w:r>
        <w:rPr>
          <w:rFonts w:ascii="Times New Roman"/>
          <w:b/>
          <w:i w:val="false"/>
          <w:color w:val="000000"/>
        </w:rPr>
        <w:t>Хромтауского районного маслихата</w:t>
      </w:r>
    </w:p>
    <w:p>
      <w:pPr>
        <w:spacing w:after="0"/>
        <w:ind w:left="0"/>
        <w:jc w:val="left"/>
      </w:pPr>
      <w:r>
        <w:rPr>
          <w:rFonts w:ascii="Times New Roman"/>
          <w:b w:val="false"/>
          <w:i w:val="false"/>
          <w:color w:val="000000"/>
          <w:sz w:val="28"/>
        </w:rPr>
        <w:t>      1. Общие положения</w:t>
      </w:r>
      <w:r>
        <w:br/>
      </w:r>
      <w:r>
        <w:rPr>
          <w:rFonts w:ascii="Times New Roman"/>
          <w:b w:val="false"/>
          <w:i w:val="false"/>
          <w:color w:val="000000"/>
          <w:sz w:val="28"/>
        </w:rPr>
        <w:t>
      </w:t>
      </w:r>
      <w:r>
        <w:rPr>
          <w:rFonts w:ascii="Times New Roman"/>
          <w:b w:val="false"/>
          <w:i w:val="false"/>
          <w:color w:val="000000"/>
          <w:sz w:val="28"/>
        </w:rPr>
        <w:t xml:space="preserve">1. Настоящий Регламент Хромтауского районного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(далее – Закон), Типовых правил маслихата, утвержденного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и устанавливает порядок проведения сессий районного маслихата, внесения и рассмотрения на них вопросов, заслушивания отчетов об их деятельности, отчетов о проделанной работе районного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районном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 xml:space="preserve">2. Районный маслихат (местный представительный орган) - </w:t>
      </w:r>
      <w:r>
        <w:rPr>
          <w:rFonts w:ascii="Times New Roman"/>
          <w:b w:val="false"/>
          <w:i w:val="false"/>
          <w:color w:val="000000"/>
          <w:sz w:val="28"/>
        </w:rPr>
        <w:t>выборный орган</w:t>
      </w:r>
      <w:r>
        <w:rPr>
          <w:rFonts w:ascii="Times New Roman"/>
          <w:b w:val="false"/>
          <w:i w:val="false"/>
          <w:color w:val="000000"/>
          <w:sz w:val="28"/>
        </w:rPr>
        <w:t xml:space="preserve">, избираемый населением района, выражающий волю населения и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определяющий меры, необходимые для ее реализации, и контролирующий их осуществление. Районный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Порядок проведения сессии районного маслихата</w:t>
      </w:r>
      <w:r>
        <w:br/>
      </w:r>
      <w:r>
        <w:rPr>
          <w:rFonts w:ascii="Times New Roman"/>
          <w:b w:val="false"/>
          <w:i w:val="false"/>
          <w:color w:val="000000"/>
          <w:sz w:val="28"/>
        </w:rPr>
        <w:t>
      2.1. Сессии районного маслихата</w:t>
      </w:r>
      <w:r>
        <w:br/>
      </w: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районного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районным маслихатом, но не превышающий пятнадцати календарных дней. Продолжительность сессии определяется районным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районного маслихата, принимаемому по предложению председателя сессии районного маслихата или одной трети от числа депутатов, присутствующих на сессии районного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районного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районного маслихата по предложению не менее одной трети от числа депутатов, избранных в районный маслихат, а также акима района.</w:t>
      </w:r>
      <w:r>
        <w:br/>
      </w:r>
      <w:r>
        <w:rPr>
          <w:rFonts w:ascii="Times New Roman"/>
          <w:b w:val="false"/>
          <w:i w:val="false"/>
          <w:color w:val="000000"/>
          <w:sz w:val="28"/>
        </w:rPr>
        <w:t>
      Внеочередная сессия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районного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районного маслихата, на время осуществления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w:t>
      </w:r>
      <w:r>
        <w:rPr>
          <w:rFonts w:ascii="Times New Roman"/>
          <w:b w:val="false"/>
          <w:i w:val="false"/>
          <w:color w:val="000000"/>
          <w:sz w:val="28"/>
        </w:rPr>
        <w:t>средней заработной платы</w:t>
      </w:r>
      <w:r>
        <w:rPr>
          <w:rFonts w:ascii="Times New Roman"/>
          <w:b w:val="false"/>
          <w:i w:val="false"/>
          <w:color w:val="000000"/>
          <w:sz w:val="28"/>
        </w:rPr>
        <w:t xml:space="preserve">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w:t>
      </w:r>
      <w:r>
        <w:rPr>
          <w:rFonts w:ascii="Times New Roman"/>
          <w:b w:val="false"/>
          <w:i w:val="false"/>
          <w:color w:val="000000"/>
          <w:sz w:val="28"/>
        </w:rPr>
        <w:t>командировочных расходов</w:t>
      </w:r>
      <w:r>
        <w:rPr>
          <w:rFonts w:ascii="Times New Roman"/>
          <w:b w:val="false"/>
          <w:i w:val="false"/>
          <w:color w:val="000000"/>
          <w:sz w:val="28"/>
        </w:rPr>
        <w:t xml:space="preserve">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районного маслихата, постоянными комиссиями и иными органами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районный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районного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районного маслихата, на сессии районного маслихата приглашаются акимы района, города, сел и сельских округов,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районного маслихата, отводятся специальные места в зале заседаний. Не допускаются вмешательство приглашенных лиц в работу сессии районного маслихата, проявление одобрения или неодобрения решений сессии районного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районного маслихата проводятся в определенное районным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районного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Вопросы докладчикам подаются в письменном или устном виде. Письменные вопросы подаются председателю сессии и оглашаются на заседании районного маслихата.</w:t>
      </w:r>
      <w:r>
        <w:br/>
      </w:r>
      <w:r>
        <w:rPr>
          <w:rFonts w:ascii="Times New Roman"/>
          <w:b w:val="false"/>
          <w:i w:val="false"/>
          <w:color w:val="000000"/>
          <w:sz w:val="28"/>
        </w:rPr>
        <w:t>
      </w:t>
      </w:r>
      <w:r>
        <w:rPr>
          <w:rFonts w:ascii="Times New Roman"/>
          <w:b/>
          <w:i w:val="false"/>
          <w:color w:val="000000"/>
          <w:sz w:val="28"/>
        </w:rPr>
        <w:t xml:space="preserve">2.2. </w:t>
      </w:r>
      <w:r>
        <w:rPr>
          <w:rFonts w:ascii="Times New Roman"/>
          <w:b w:val="false"/>
          <w:i w:val="false"/>
          <w:color w:val="000000"/>
          <w:sz w:val="28"/>
        </w:rPr>
        <w:t>Порядок принятия актов районного маслихата</w:t>
      </w:r>
      <w:r>
        <w:br/>
      </w:r>
      <w:r>
        <w:rPr>
          <w:rFonts w:ascii="Times New Roman"/>
          <w:b w:val="false"/>
          <w:i w:val="false"/>
          <w:color w:val="000000"/>
          <w:sz w:val="28"/>
        </w:rPr>
        <w:t>
      </w:t>
      </w:r>
      <w:r>
        <w:rPr>
          <w:rFonts w:ascii="Times New Roman"/>
          <w:b w:val="false"/>
          <w:i w:val="false"/>
          <w:color w:val="000000"/>
          <w:sz w:val="28"/>
        </w:rPr>
        <w:t xml:space="preserve">18. Районный маслихат по вопросам своей компетенции принимает решения большинством голосов от общего числа депутатов маслихата, если иное не установлено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 Одновременно одной из постоянных комиссий могут быть поручены подготовка заключения по проекту акта районного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комиссии. В работе рабочей группы может принимать участие любой депутат.</w:t>
      </w:r>
      <w:r>
        <w:br/>
      </w:r>
      <w:r>
        <w:rPr>
          <w:rFonts w:ascii="Times New Roman"/>
          <w:b w:val="false"/>
          <w:i w:val="false"/>
          <w:color w:val="000000"/>
          <w:sz w:val="28"/>
        </w:rPr>
        <w:t xml:space="preserve">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по представлению районного акимата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 xml:space="preserve">20. Решения районного маслихата, имеющие общеобязательное значение, касающиеся прав, свобод и обязанностей граждан, подлежат </w:t>
      </w:r>
      <w:r>
        <w:rPr>
          <w:rFonts w:ascii="Times New Roman"/>
          <w:b w:val="false"/>
          <w:i w:val="false"/>
          <w:color w:val="000000"/>
          <w:sz w:val="28"/>
        </w:rPr>
        <w:t>государственной регистрации</w:t>
      </w:r>
      <w:r>
        <w:rPr>
          <w:rFonts w:ascii="Times New Roman"/>
          <w:b w:val="false"/>
          <w:i w:val="false"/>
          <w:color w:val="000000"/>
          <w:sz w:val="28"/>
        </w:rPr>
        <w:t xml:space="preserve"> в Департменте юстиции Актюбинской области и </w:t>
      </w:r>
      <w:r>
        <w:rPr>
          <w:rFonts w:ascii="Times New Roman"/>
          <w:b w:val="false"/>
          <w:i w:val="false"/>
          <w:color w:val="000000"/>
          <w:sz w:val="28"/>
        </w:rPr>
        <w:t>опубликованию</w:t>
      </w:r>
      <w:r>
        <w:rPr>
          <w:rFonts w:ascii="Times New Roman"/>
          <w:b w:val="false"/>
          <w:i w:val="false"/>
          <w:color w:val="000000"/>
          <w:sz w:val="28"/>
        </w:rPr>
        <w:t xml:space="preserve">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районного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районного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районного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xml:space="preserve">
      Изменения в решения районного маслихата вносятся в порядке, </w:t>
      </w:r>
      <w:r>
        <w:rPr>
          <w:rFonts w:ascii="Times New Roman"/>
          <w:b w:val="false"/>
          <w:i w:val="false"/>
          <w:color w:val="000000"/>
          <w:sz w:val="28"/>
        </w:rPr>
        <w:t>установленном</w:t>
      </w:r>
      <w:r>
        <w:rPr>
          <w:rFonts w:ascii="Times New Roman"/>
          <w:b w:val="false"/>
          <w:i w:val="false"/>
          <w:color w:val="000000"/>
          <w:sz w:val="28"/>
        </w:rPr>
        <w:t xml:space="preserve">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xml:space="preserve">27.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маслихат за три недели до очередной сессии на рассмотрение </w:t>
      </w:r>
      <w:r>
        <w:rPr>
          <w:rFonts w:ascii="Times New Roman"/>
          <w:b w:val="false"/>
          <w:i w:val="false"/>
          <w:color w:val="000000"/>
          <w:sz w:val="28"/>
        </w:rPr>
        <w:t>постоянных комиссий</w:t>
      </w:r>
      <w:r>
        <w:rPr>
          <w:rFonts w:ascii="Times New Roman"/>
          <w:b w:val="false"/>
          <w:i w:val="false"/>
          <w:color w:val="000000"/>
          <w:sz w:val="28"/>
        </w:rPr>
        <w:t xml:space="preserve"> маслихата.</w:t>
      </w:r>
      <w:r>
        <w:br/>
      </w:r>
      <w:r>
        <w:rPr>
          <w:rFonts w:ascii="Times New Roman"/>
          <w:b w:val="false"/>
          <w:i w:val="false"/>
          <w:color w:val="000000"/>
          <w:sz w:val="28"/>
        </w:rPr>
        <w:t>
      </w:t>
      </w:r>
      <w:r>
        <w:rPr>
          <w:rFonts w:ascii="Times New Roman"/>
          <w:b w:val="false"/>
          <w:i w:val="false"/>
          <w:color w:val="000000"/>
          <w:sz w:val="28"/>
        </w:rPr>
        <w:t>28. Проект бюджета соответствующей территории рассматривается в постоянных комиссиях районного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временной рабочей группы вырабатывают предложения по проекту бюджета соответствующей территории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r>
        <w:br/>
      </w:r>
      <w:r>
        <w:rPr>
          <w:rFonts w:ascii="Times New Roman"/>
          <w:b w:val="false"/>
          <w:i w:val="false"/>
          <w:color w:val="000000"/>
          <w:sz w:val="28"/>
        </w:rPr>
        <w:t>
      Отдел экономики и бюджетного планирования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Бюджет района утверждается районным маслихатом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 xml:space="preserve">29. При внесении на очередную сессию районного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w:t>
      </w:r>
      <w:r>
        <w:rPr>
          <w:rFonts w:ascii="Times New Roman"/>
          <w:b w:val="false"/>
          <w:i w:val="false"/>
          <w:color w:val="000000"/>
          <w:sz w:val="28"/>
        </w:rPr>
        <w:t>бюджетным законодательством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30. При уточнении бюджета района на внеочередной сессии районного маслихата в течение двух дней со дня принятия решения о еҰ созыве проводится работа по рассмотрению проекта бюджета в постоянных комиссиях. </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Порядок заслушивания отчетов</w:t>
      </w:r>
      <w:r>
        <w:br/>
      </w:r>
      <w:r>
        <w:rPr>
          <w:rFonts w:ascii="Times New Roman"/>
          <w:b w:val="false"/>
          <w:i w:val="false"/>
          <w:color w:val="000000"/>
          <w:sz w:val="28"/>
        </w:rPr>
        <w:t>
      </w:t>
      </w:r>
      <w:r>
        <w:rPr>
          <w:rFonts w:ascii="Times New Roman"/>
          <w:b w:val="false"/>
          <w:i w:val="false"/>
          <w:color w:val="000000"/>
          <w:sz w:val="28"/>
        </w:rPr>
        <w:t>31. Районный маслихат осуществляет контроль за исполнением местного бюджета, программ развития территорий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районным маслихатом представленных районным акимом отчетов об исполнении планов, экономических и социальных программ развития территорий, местного бюджета является основанием для рассмотрения районным маслихатом вопроса о выражении недоверия районному акиму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районного маслихата.</w:t>
      </w:r>
      <w:r>
        <w:br/>
      </w:r>
      <w:r>
        <w:rPr>
          <w:rFonts w:ascii="Times New Roman"/>
          <w:b w:val="false"/>
          <w:i w:val="false"/>
          <w:color w:val="000000"/>
          <w:sz w:val="28"/>
        </w:rPr>
        <w:t>
      Секретарь районного маслихата не реже одного раза в год на очередных сессиях районного маслихата отчитывается о проделанной работе по организации деятельности районного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районного маслихата.</w:t>
      </w:r>
      <w:r>
        <w:br/>
      </w:r>
      <w:r>
        <w:rPr>
          <w:rFonts w:ascii="Times New Roman"/>
          <w:b w:val="false"/>
          <w:i w:val="false"/>
          <w:color w:val="000000"/>
          <w:sz w:val="28"/>
        </w:rPr>
        <w:t xml:space="preserve">
      Председатели сессии районного маслихата, постоянных комиссий маслихата не реже одного раза в год на очередных сессиях районного маслихата отчитываются о выполнении возложенных функций и полномочий. </w:t>
      </w:r>
      <w:r>
        <w:br/>
      </w:r>
      <w:r>
        <w:rPr>
          <w:rFonts w:ascii="Times New Roman"/>
          <w:b w:val="false"/>
          <w:i w:val="false"/>
          <w:color w:val="000000"/>
          <w:sz w:val="28"/>
        </w:rPr>
        <w:t>
      </w:t>
      </w:r>
      <w:r>
        <w:rPr>
          <w:rFonts w:ascii="Times New Roman"/>
          <w:b w:val="false"/>
          <w:i w:val="false"/>
          <w:color w:val="000000"/>
          <w:sz w:val="28"/>
        </w:rPr>
        <w:t>34. Отчет ревизионной комиссии области об исполнении бюджета рассматриваются районным маслихатом ежегодно.</w:t>
      </w:r>
      <w:r>
        <w:br/>
      </w:r>
      <w:r>
        <w:rPr>
          <w:rFonts w:ascii="Times New Roman"/>
          <w:b w:val="false"/>
          <w:i w:val="false"/>
          <w:color w:val="000000"/>
          <w:sz w:val="28"/>
        </w:rPr>
        <w:t>
      </w:t>
      </w:r>
      <w:r>
        <w:rPr>
          <w:rFonts w:ascii="Times New Roman"/>
          <w:b w:val="false"/>
          <w:i w:val="false"/>
          <w:color w:val="000000"/>
          <w:sz w:val="28"/>
        </w:rPr>
        <w:t>35. Районного маслихат не реже одного раза в год отчитывается перед населением о проделанной работе районного маслихата, деятельности его постоянных комиссий.</w:t>
      </w:r>
      <w:r>
        <w:br/>
      </w:r>
      <w:r>
        <w:rPr>
          <w:rFonts w:ascii="Times New Roman"/>
          <w:b w:val="false"/>
          <w:i w:val="false"/>
          <w:color w:val="000000"/>
          <w:sz w:val="28"/>
        </w:rPr>
        <w:t xml:space="preserve">
      Отчет районного маслихата представляется населению городов, сел, сельских округов на </w:t>
      </w:r>
      <w:r>
        <w:rPr>
          <w:rFonts w:ascii="Times New Roman"/>
          <w:b w:val="false"/>
          <w:i w:val="false"/>
          <w:color w:val="000000"/>
          <w:sz w:val="28"/>
        </w:rPr>
        <w:t>сходах местного сообщества</w:t>
      </w:r>
      <w:r>
        <w:rPr>
          <w:rFonts w:ascii="Times New Roman"/>
          <w:b w:val="false"/>
          <w:i w:val="false"/>
          <w:color w:val="000000"/>
          <w:sz w:val="28"/>
        </w:rPr>
        <w:t xml:space="preserve">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Порядок рассмотрения запросов депутатов</w:t>
      </w:r>
      <w:r>
        <w:br/>
      </w: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района и должностным лицам районных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Районный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районного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района, не могут быть связаны с осуществлением уголовного преследования.</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Должностные лица, постоянные комиссии районного маслихата, депутатские объединения районного маслихата</w:t>
      </w:r>
      <w:r>
        <w:br/>
      </w:r>
      <w:r>
        <w:rPr>
          <w:rFonts w:ascii="Times New Roman"/>
          <w:b w:val="false"/>
          <w:i w:val="false"/>
          <w:color w:val="000000"/>
          <w:sz w:val="28"/>
        </w:rPr>
        <w:t>
      5.1. Председатель сессии районного маслихата</w:t>
      </w:r>
      <w:r>
        <w:br/>
      </w: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xml:space="preserve">
      Депутат районного маслихата не может быть избран председателем сессии районного маслихата более двух раз в течение календарного года. </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xml:space="preserve">
      3) ведет заседания сессии районного маслихата, обеспечивает соблюдение регламента районного маслихата; </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43. 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w:t>
      </w:r>
      <w:r>
        <w:br/>
      </w:r>
      <w:r>
        <w:rPr>
          <w:rFonts w:ascii="Times New Roman"/>
          <w:b w:val="false"/>
          <w:i w:val="false"/>
          <w:color w:val="000000"/>
          <w:sz w:val="28"/>
        </w:rPr>
        <w:t>
      </w:t>
      </w:r>
      <w:r>
        <w:rPr>
          <w:rFonts w:ascii="Times New Roman"/>
          <w:b/>
          <w:i w:val="false"/>
          <w:color w:val="000000"/>
          <w:sz w:val="28"/>
        </w:rPr>
        <w:t xml:space="preserve">5.2. </w:t>
      </w:r>
      <w:r>
        <w:rPr>
          <w:rFonts w:ascii="Times New Roman"/>
          <w:b w:val="false"/>
          <w:i w:val="false"/>
          <w:color w:val="000000"/>
          <w:sz w:val="28"/>
        </w:rPr>
        <w:t>Секретарь районного маслихата</w:t>
      </w:r>
      <w:r>
        <w:br/>
      </w: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районного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праве состоять в постоянных комиссиях маслихата. При досрочном прекращении полномочий секретаря районного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r>
        <w:br/>
      </w:r>
      <w:r>
        <w:rPr>
          <w:rFonts w:ascii="Times New Roman"/>
          <w:b w:val="false"/>
          <w:i w:val="false"/>
          <w:color w:val="000000"/>
          <w:sz w:val="28"/>
        </w:rPr>
        <w:t>
      </w:t>
      </w:r>
      <w:r>
        <w:rPr>
          <w:rFonts w:ascii="Times New Roman"/>
          <w:b/>
          <w:i w:val="false"/>
          <w:color w:val="000000"/>
          <w:sz w:val="28"/>
        </w:rPr>
        <w:t xml:space="preserve">5.3. </w:t>
      </w:r>
      <w:r>
        <w:rPr>
          <w:rFonts w:ascii="Times New Roman"/>
          <w:b w:val="false"/>
          <w:i w:val="false"/>
          <w:color w:val="000000"/>
          <w:sz w:val="28"/>
        </w:rPr>
        <w:t>Постоянные и временные комиссии районного маслихата</w:t>
      </w:r>
      <w:r>
        <w:br/>
      </w: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районным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районным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маслихатов выдвигаются на заседании постоянных комиссий. Число кандидатур не ограничивается. Обсуждение на заседании районного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районного маслихата,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районным маслихатом либо секретарем районного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районного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w:t>
      </w:r>
      <w:r>
        <w:br/>
      </w:r>
      <w:r>
        <w:rPr>
          <w:rFonts w:ascii="Times New Roman"/>
          <w:b w:val="false"/>
          <w:i w:val="false"/>
          <w:color w:val="000000"/>
          <w:sz w:val="28"/>
        </w:rPr>
        <w:t>
      </w:t>
      </w:r>
      <w:r>
        <w:rPr>
          <w:rFonts w:ascii="Times New Roman"/>
          <w:b/>
          <w:i w:val="false"/>
          <w:color w:val="000000"/>
          <w:sz w:val="28"/>
        </w:rPr>
        <w:t xml:space="preserve">5.4 </w:t>
      </w:r>
      <w:r>
        <w:rPr>
          <w:rFonts w:ascii="Times New Roman"/>
          <w:b w:val="false"/>
          <w:i w:val="false"/>
          <w:color w:val="000000"/>
          <w:sz w:val="28"/>
        </w:rPr>
        <w:t>Редакционная и счетная комиссия районного маслихата</w:t>
      </w:r>
      <w:r>
        <w:br/>
      </w: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r>
        <w:rPr>
          <w:rFonts w:ascii="Times New Roman"/>
          <w:b/>
          <w:i w:val="false"/>
          <w:color w:val="000000"/>
          <w:sz w:val="28"/>
        </w:rPr>
        <w:t xml:space="preserve">5.5 </w:t>
      </w:r>
      <w:r>
        <w:rPr>
          <w:rFonts w:ascii="Times New Roman"/>
          <w:b w:val="false"/>
          <w:i w:val="false"/>
          <w:color w:val="000000"/>
          <w:sz w:val="28"/>
        </w:rPr>
        <w:t>Депутатские объединения в районном маслихате</w:t>
      </w:r>
      <w:r>
        <w:br/>
      </w:r>
      <w:r>
        <w:rPr>
          <w:rFonts w:ascii="Times New Roman"/>
          <w:b w:val="false"/>
          <w:i w:val="false"/>
          <w:color w:val="000000"/>
          <w:sz w:val="28"/>
        </w:rPr>
        <w:t>
      </w:t>
      </w:r>
      <w:r>
        <w:rPr>
          <w:rFonts w:ascii="Times New Roman"/>
          <w:b w:val="false"/>
          <w:i w:val="false"/>
          <w:color w:val="000000"/>
          <w:sz w:val="28"/>
        </w:rPr>
        <w:t xml:space="preserve">55. Депутаты маслихата могут создавать депутатские объединения в виде фракций </w:t>
      </w:r>
      <w:r>
        <w:rPr>
          <w:rFonts w:ascii="Times New Roman"/>
          <w:b w:val="false"/>
          <w:i w:val="false"/>
          <w:color w:val="000000"/>
          <w:sz w:val="28"/>
        </w:rPr>
        <w:t>политических партий</w:t>
      </w:r>
      <w:r>
        <w:rPr>
          <w:rFonts w:ascii="Times New Roman"/>
          <w:b w:val="false"/>
          <w:i w:val="false"/>
          <w:color w:val="000000"/>
          <w:sz w:val="28"/>
        </w:rPr>
        <w:t xml:space="preserve"> и иных </w:t>
      </w:r>
      <w:r>
        <w:rPr>
          <w:rFonts w:ascii="Times New Roman"/>
          <w:b w:val="false"/>
          <w:i w:val="false"/>
          <w:color w:val="000000"/>
          <w:sz w:val="28"/>
        </w:rPr>
        <w:t>общественных объединений</w:t>
      </w:r>
      <w:r>
        <w:rPr>
          <w:rFonts w:ascii="Times New Roman"/>
          <w:b w:val="false"/>
          <w:i w:val="false"/>
          <w:color w:val="000000"/>
          <w:sz w:val="28"/>
        </w:rPr>
        <w:t>,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районного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районного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районным маслихатом;</w:t>
      </w:r>
      <w:r>
        <w:br/>
      </w:r>
      <w:r>
        <w:rPr>
          <w:rFonts w:ascii="Times New Roman"/>
          <w:b w:val="false"/>
          <w:i w:val="false"/>
          <w:color w:val="000000"/>
          <w:sz w:val="28"/>
        </w:rPr>
        <w:t>
      3) предлагать поправки к проектам решений районного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w:t>
      </w:r>
      <w:r>
        <w:br/>
      </w:r>
      <w:r>
        <w:rPr>
          <w:rFonts w:ascii="Times New Roman"/>
          <w:b w:val="false"/>
          <w:i w:val="false"/>
          <w:color w:val="000000"/>
          <w:sz w:val="28"/>
        </w:rPr>
        <w:t>
      </w:t>
      </w:r>
      <w:r>
        <w:rPr>
          <w:rFonts w:ascii="Times New Roman"/>
          <w:b/>
          <w:i w:val="false"/>
          <w:color w:val="000000"/>
          <w:sz w:val="28"/>
        </w:rPr>
        <w:t xml:space="preserve">6. </w:t>
      </w:r>
      <w:r>
        <w:rPr>
          <w:rFonts w:ascii="Times New Roman"/>
          <w:b w:val="false"/>
          <w:i w:val="false"/>
          <w:color w:val="000000"/>
          <w:sz w:val="28"/>
        </w:rPr>
        <w:t>Депутатская этика</w:t>
      </w:r>
      <w:r>
        <w:br/>
      </w:r>
      <w:r>
        <w:rPr>
          <w:rFonts w:ascii="Times New Roman"/>
          <w:b w:val="false"/>
          <w:i w:val="false"/>
          <w:color w:val="000000"/>
          <w:sz w:val="28"/>
        </w:rPr>
        <w:t>
      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районного маслихата, комиссий районного маслихата;</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районного маслихата и других лиц;</w:t>
      </w:r>
      <w:r>
        <w:br/>
      </w:r>
      <w:r>
        <w:rPr>
          <w:rFonts w:ascii="Times New Roman"/>
          <w:b w:val="false"/>
          <w:i w:val="false"/>
          <w:color w:val="000000"/>
          <w:sz w:val="28"/>
        </w:rPr>
        <w:t xml:space="preserve">
      3) не должны призывать к незаконным и насильственным действиям; </w:t>
      </w:r>
      <w:r>
        <w:br/>
      </w:r>
      <w:r>
        <w:rPr>
          <w:rFonts w:ascii="Times New Roman"/>
          <w:b w:val="false"/>
          <w:i w:val="false"/>
          <w:color w:val="000000"/>
          <w:sz w:val="28"/>
        </w:rPr>
        <w:t>
      4) не должны препятствовать нормальной работе районного маслихата, постоянных комиссий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i w:val="false"/>
          <w:color w:val="000000"/>
          <w:sz w:val="28"/>
        </w:rPr>
        <w:t xml:space="preserve">7. </w:t>
      </w:r>
      <w:r>
        <w:rPr>
          <w:rFonts w:ascii="Times New Roman"/>
          <w:b w:val="false"/>
          <w:i w:val="false"/>
          <w:color w:val="000000"/>
          <w:sz w:val="28"/>
        </w:rPr>
        <w:t>Организация работы аппарата районного маслихата</w:t>
      </w:r>
      <w:r>
        <w:br/>
      </w: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xml:space="preserve">
      Аппарат районного маслихата является </w:t>
      </w:r>
      <w:r>
        <w:rPr>
          <w:rFonts w:ascii="Times New Roman"/>
          <w:b w:val="false"/>
          <w:i w:val="false"/>
          <w:color w:val="000000"/>
          <w:sz w:val="28"/>
        </w:rPr>
        <w:t>государственным учреждением</w:t>
      </w:r>
      <w:r>
        <w:rPr>
          <w:rFonts w:ascii="Times New Roman"/>
          <w:b w:val="false"/>
          <w:i w:val="false"/>
          <w:color w:val="000000"/>
          <w:sz w:val="28"/>
        </w:rPr>
        <w:t>, содержащимся за счет местного бюджета.</w:t>
      </w:r>
      <w:r>
        <w:br/>
      </w:r>
      <w:r>
        <w:rPr>
          <w:rFonts w:ascii="Times New Roman"/>
          <w:b w:val="false"/>
          <w:i w:val="false"/>
          <w:color w:val="000000"/>
          <w:sz w:val="28"/>
        </w:rPr>
        <w:t>
      Положение об аппарате районного маслихата утверждается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 xml:space="preserve">67. Деятельность </w:t>
      </w:r>
      <w:r>
        <w:rPr>
          <w:rFonts w:ascii="Times New Roman"/>
          <w:b w:val="false"/>
          <w:i w:val="false"/>
          <w:color w:val="000000"/>
          <w:sz w:val="28"/>
        </w:rPr>
        <w:t>государственных служащих</w:t>
      </w:r>
      <w:r>
        <w:rPr>
          <w:rFonts w:ascii="Times New Roman"/>
          <w:b w:val="false"/>
          <w:i w:val="false"/>
          <w:color w:val="000000"/>
          <w:sz w:val="28"/>
        </w:rPr>
        <w:t xml:space="preserve"> аппарата районного маслихата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