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f3c5d" w14:textId="7af3c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повышенных на двадцать пять процентов должностных окладов и тарифных ставок специалистам в области здравоохранения, социального обеспечения, образования, культуры, спорта и ветеринарии, являющимися гражданскими служащими и работающими в сельской местности по Уилскому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Уилского районного маслихата Актюбинской области от 7 августа 2014 года № 190. Зарегистрировано Департаментом юстиции Актюбинской области 2 сентября 2014 года № 4016. Утратило силу решением маслихата Уилского района Актюбинской области от 13 июня 2017 года № 106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решением маслихата Уилского района Актюбинской области от 13.06.2017 </w:t>
      </w:r>
      <w:r>
        <w:rPr>
          <w:rFonts w:ascii="Times New Roman"/>
          <w:b w:val="false"/>
          <w:i w:val="false"/>
          <w:color w:val="ff0000"/>
          <w:sz w:val="28"/>
        </w:rPr>
        <w:t>№ 106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 и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238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15 мая 2007 года, Уилский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Установить специалистам в области здравоохранения, социального обеспечения, образования, культуры, спорта и ветеринарии, являющимся гражданскими служащими и работающим в сельских населенных пунктах, а также указанным специалистам, работающим в государственных организациях, финансируемых из районного бюджета, повышенные не менее чем на двадцать пять процентов оклады и тарифные ставки по сравнению со ставками специалистов, занимающихся этими видами деятельности в городских условиях.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– в редакции решения маслихата Уилского района Актюбинской области от 06.08.2015 </w:t>
      </w:r>
      <w:r>
        <w:rPr>
          <w:rFonts w:ascii="Times New Roman"/>
          <w:b w:val="false"/>
          <w:i w:val="false"/>
          <w:color w:val="ff0000"/>
          <w:sz w:val="28"/>
        </w:rPr>
        <w:t>№ 256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Председатель сессии 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Жакып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Секретарь 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Бисекенов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