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7f28" w14:textId="56c7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25 декабря 2013 года № 127 "О бюджете Мугалжарского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14 апреля 2014 года № 152. Зарегистрировано Департаментом юстиции Актюбинской области 28 апреля 2014 года № 3849.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 127 "О бюджете Мугалжарского района на 2014-2016 годы" (зарегистрированное в Реестре государственной регистрации нормативных правовых актов за № 3734, опубликованное 20 января 2014 года в газете "Мугалжар"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"12 067 934" заменить цифрами "12 410 588";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"3 161 717" заменить цифрами "3 504 371";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"12 056 141,4" заменить цифрами "12 241 808,4";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"92 291,5" заменить цифрами "249 278,5";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"92 291,5" заменить цифрами "249 278,5"."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2014 -2016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"546 840" заменить цифрами "732 507"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государственных пособий на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оказание социальной защиты и помощи населению";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А.Достанова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6088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12 241 808,4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15"/>
        <w:gridCol w:w="3085"/>
        <w:gridCol w:w="1809"/>
        <w:gridCol w:w="1491"/>
        <w:gridCol w:w="1491"/>
        <w:gridCol w:w="1704"/>
        <w:gridCol w:w="159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3"/>
        <w:gridCol w:w="2781"/>
        <w:gridCol w:w="1559"/>
        <w:gridCol w:w="2921"/>
        <w:gridCol w:w="2115"/>
        <w:gridCol w:w="175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