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b854" w14:textId="4b9b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Мартукского района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23 декабря 2014 года № 150. Зарегистрировано Департаментом юстиции Актюбинской области 16 января 2015 года № 4153. Срок действия решения - до 1 января 2018 года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2014 года "О республиканском бюджете на 2015-2017 годы"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                                          3 106 248,6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                        476 557,0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                        2 259,7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      16 500,0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                        2 610 931,9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                                          3 125 152,4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                  61 907,8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                              76 287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                        14 379,2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      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                 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                        - 80 811,6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                  80 811,6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Мартукского районного маслихата Актюбинской области от 10.03.2015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10.06.2015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31.07.2015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30.10.2015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 на 2015 год распределение общей суммы поступлений от налогов в бюджет района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не облагаемых у источника выплаты, по индивидуальному подоходному налогу с доходов иностранных граждан, облагаемых у источника выплаты, по индивидуальному подоходному налогу с доходов иностранных граждан, не облагаемых у источника выплаты зачисляются полностью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в доход районного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2015-2017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2015-2017 годы" с 1 января 2015 года установлен: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21 364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1 982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21 364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2015-2017 годы" установлена: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выплата с 1 января 2015 года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бюджетов, в размере 10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1 июля 2015 года оплата труда работникам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бюджетов, в связи с внедрением новой модели системы оплаты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Предусмотреть в районном бюджете на 2015 год объемы субвенций, передаваемых из областного бюджета в сумме 2 278 784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Учесть в районном бюджете на 2015 год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– 5 000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защиты и помощи населению – 3 000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проведение мероприятий, посвященных семидесятилетию Победы в Великой Отечественной войне – 11 316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– 151 944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уровня оплаты труда административных государственных служащих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31 268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–49 460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специалистов агропромышленного комплекса" - 1 141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специалистов регистрации актов гражданского состояния" - 1 105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установка дорожных знаков и указателей в местах расположений организаций, ориентированных на обслуживание инвалидов" - 70,9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Мартукского районного маслихата Актюбинской области от 10.06.2015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30.10.2015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Предусмотреть в районном бюджете на 2015 год целевые текущие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2 837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генеральных планов, совмещенных с проектом детальной планировки, проектов детальной планировки и проектов застройки населенных пунктов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возмещение (до 50%) стоимости сельскохозяйственных животных (крупного и мелкого рогатого скота) больных бруцеллезом, направляемых на санитарный убой – 6 663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ребенка (детей), переданного патронатным воспитателям – 2 294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районной детско-юношеской спортивной школы – 40 173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сельских населенных пунктов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занятости 2020" – 716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 и (или) обустройство инженерно-коммуникационной инфраструктуры - 10 699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– 14 461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Мартукского районного маслихата Актюбинской области от 10.03.2015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10.06.2015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31.07.2015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30.10.2015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9-1. Учесть в районном бюджете предоставление трансфертов органам местного самоуправления в сумме 2 217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маслихата Мартукского района Актюбинской области от 30.10.2015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Утвердить резерв местного исполнительного органа района на 2015 год в сумме 250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Мартукского районного маслихата Актюбинской области от 10.03.2015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30.10.2015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Утвердить перечень бюджетных программ, не подлежащих секвестру в процессе исполнения районного бюджета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Утвердить перечень бюджетных программ сельских округов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Настоящее решение вводится в действие с 1 января 2015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23 декабря 2014 года № 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Мартукского районного маслихата Актюбинской области от 30.10.2015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3 106 248,6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476 557,0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2 610 931,9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2 610 931,9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2 610 931,9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8"/>
        <w:gridCol w:w="1178"/>
        <w:gridCol w:w="5325"/>
        <w:gridCol w:w="31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3 125 152,4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предпринимательства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2 261 199,3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254 151,0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254 151,0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1 935 426,3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1 892 123,3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1 790 285,3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71 622,0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162 622,9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14 383,9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 городов районного (областного) значения, поселков и иных сельских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61 907,8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2863"/>
        <w:gridCol w:w="5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14 379,2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14 379,2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14 379,2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794"/>
        <w:gridCol w:w="1674"/>
        <w:gridCol w:w="1675"/>
        <w:gridCol w:w="3195"/>
        <w:gridCol w:w="37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-80 811,6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80 811,6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50"/>
        <w:gridCol w:w="1386"/>
        <w:gridCol w:w="1386"/>
        <w:gridCol w:w="5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76 287,0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76 287,0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893"/>
        <w:gridCol w:w="1884"/>
        <w:gridCol w:w="1884"/>
        <w:gridCol w:w="2385"/>
        <w:gridCol w:w="3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3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14 390,6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14 390,6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14 390,6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14 379,2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недоиспользованных бюджетных кредитов, выданных из местного бюджета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343"/>
        <w:gridCol w:w="1717"/>
        <w:gridCol w:w="58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18 915,2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18 915,2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23 декабря 2014 года № 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Мартукского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2 868 695,0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458 291,0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185 031,0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185 031,0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2 350 945,0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2 350 945,0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2 350 945,0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846"/>
        <w:gridCol w:w="2"/>
        <w:gridCol w:w="1149"/>
        <w:gridCol w:w="2"/>
        <w:gridCol w:w="1149"/>
        <w:gridCol w:w="5191"/>
        <w:gridCol w:w="311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2 868 695,0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265 578,0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226 793,0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73 260,0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140 299,0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139 106,0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предпринимательства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2 081 220,0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210 571,0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210 571,0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210 571,0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1 793 237,0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1 793 237,0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1 696 290,0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96 947,0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75 807,0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141 643,0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127 085,0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127 085,0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38 741,0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46 509,0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14 141,0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5 406,0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139 952,0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22 219,0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21 871,0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8 026,0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89 069,0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районого значения, сельских округов, поселков, сел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52 429,0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52 429,0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42 623,0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41 396,0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30 242,0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-9 624,0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Класc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23 декабря 2014 года № 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Мартукского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2 922 913,0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464 177,0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2 400 763,0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2 400 763,0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2 400 763,0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46"/>
        <w:gridCol w:w="1149"/>
        <w:gridCol w:w="1149"/>
        <w:gridCol w:w="5193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2 922 913,0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141 193,0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предпринимательства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2 113 472,0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1 817 391,0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1 817 391,0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1 719 828,0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97 563,0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149 616,0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93 902,0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районого значения, сельских округов, поселков, сел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23 декабря 2014 года. № 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местных бюджетных программ, не подлежащих секвестру в процессе исполнения местного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23 декабря 2014 года № 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 акима района в городе, города районного значения, поселка, села, сельского округа"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Мартукского районного маслихата Актюбинской области от 30.10.2015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960"/>
        <w:gridCol w:w="1969"/>
        <w:gridCol w:w="2101"/>
        <w:gridCol w:w="493"/>
        <w:gridCol w:w="1270"/>
        <w:gridCol w:w="1007"/>
        <w:gridCol w:w="1007"/>
      </w:tblGrid>
      <w:tr>
        <w:trPr/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с\о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с\о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с\о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с\о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с\о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с\о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с\о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с\о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Сарыжарский с\о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с\о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с\о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Яйсанский с\о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с\о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2776"/>
        <w:gridCol w:w="1594"/>
        <w:gridCol w:w="2629"/>
        <w:gridCol w:w="1456"/>
        <w:gridCol w:w="399"/>
        <w:gridCol w:w="386"/>
        <w:gridCol w:w="387"/>
        <w:gridCol w:w="1029"/>
        <w:gridCol w:w="1245"/>
      </w:tblGrid>
      <w:tr>
        <w:trPr/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с\о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с\о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с\о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11247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с\о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с\о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с\о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37255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с\о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с\о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Сарыжарский с\о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16555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с\о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с\о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Яйсанский с\о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с\о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