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200f" w14:textId="7a82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31 января 2014 года № 43. Зарегистрировано Департаментом юстиции Актюбинской области 28 февраля 2014 года № 3784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Мартукского района  Актюбинской области от 31.12.2014 № 05-3046).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количество рабочих мест,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«Мартукский районный отдел занятости и социальных программ» (Г. Алматбаева)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Кузембаеву Б.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43 от 31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количество рабочих мест, размеры оплаты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329"/>
        <w:gridCol w:w="1186"/>
        <w:gridCol w:w="1879"/>
        <w:gridCol w:w="1183"/>
        <w:gridCol w:w="2401"/>
        <w:gridCol w:w="488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(проекты)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Танирберген»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«Дороги»,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милосердия»,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«Спасатель»,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работы»,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«Память»,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«Консультант»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района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ГУ«Отдел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«Питомник»,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«Консультант»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инспектура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зернокормовой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работы»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«Народно-Демократи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партия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Мартукскому району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филиал РГП на праве хозяйственного ведения «Республиканская ветеринария лаборатория»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«Сельскохозяйственные работы»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