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9ad7" w14:textId="5a99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28 мая 2014 года № 107. Зарегистрировано Департаментом юстиции Актюбинской области 16 июня 2014 года № 3948.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Н. Кызбергенова.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Иргизского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К. КОСАЯКОВ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мая 2014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от 28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7411"/>
      </w:tblGrid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воспитательной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профильному обучению;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мастерской;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по начальной военной 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лагеря;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методист, методист;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организатор;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мастер, мастер производственной учебы;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диетическая сестра;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кабинетом;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организаций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8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специалистов культуры: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фольклора;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культурно досуговой днятельности;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кружка.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ветеринарии: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организаций ветеринарии;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главного врача;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поликлиникой, отделениями, кабинетами, аптеками;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всех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 всех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жиректора по учебной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преподаватель.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