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66a0" w14:textId="7eb6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Байганинского районного акимата Актюбинской области от 1 апреля 2014 года № 94. Зарегистрировано Департаментом юстиции Актюбинской области 10 апреля 2014 года № 3840. Утратило силу в связи с истечением срока применения – (письмо акима Байганинского района Актюбинской области от 12 января 2015 года № 02-58)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в связи с истечением срока применения – (письмо акима Байганинского района Актюбинской области от 12.01.2015 № 02-58).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управлений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16 февраля 2012 года № 561-IV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2014 года № 768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2014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2014 года № 285 «О реализации Указа Президента Республики Казахстан от 14 марта 2014 года № 768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2014 года»,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Организовать и обеспечить проведение призыва граждан на срочную воинскую службу в возрасте от восемнадцати до двадцати семи лет, не имеющих права на отсрочку или освобождение от призыва, для комплектования Вооруженных Сил в апреле-июне и октябре-декабре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Расходы, в связи с выполнением мероприятий по проведению призыва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коммунальному казенному предприятию «Байганинская районная центральная больница»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Байганинскому районному отделу внутренних дел (по согласованию)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"Байганинский районный отдел по делам обороны" (Кулниязов А.) представить информацию о результатах призыва акиму района к 5 июля 2014 года и к 5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Ш.Спановой и начальника государственного учреждения "Байганинский районный отдел по делам обороны" А.Кулниязову.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его регистрации в органах юстиции,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Байганинского района: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