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948b2" w14:textId="2d948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в Алгинском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Алгинского района Актюбинской области от 19 февраля 2014 года № 137. Зарегистрировано Департаментом юстиции Актюбинской области 26 марта 2014 года № 3827. Утратило силу решением Алгинского районного маслихата Актюбинской области от 25 февраля 2022 года № 140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Алгинского районного маслихата Актюбинской области от 25.02.2022 </w:t>
      </w:r>
      <w:r>
        <w:rPr>
          <w:rFonts w:ascii="Times New Roman"/>
          <w:b w:val="false"/>
          <w:i w:val="false"/>
          <w:color w:val="ff0000"/>
          <w:sz w:val="28"/>
        </w:rPr>
        <w:t>№ 140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№148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№1106 "Об утверждении Типовых правил проведения раздельных сходов местного сообщества" Алгинский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в Алгинском районе.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Кенжегарин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Кайрушев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 Алгинского районного маслихата от 19 февраля 2014 года № 137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в Алгинском районе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Правила – в редакции решения Алгинского районного маслихата Актюбинской области от 24.12.2018 № 220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в Алгинском районе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города районного значения, сельских округов, улицы, многоквартирного жилого дома.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села, улицы, многоквартирного жилого дома (далее - раздельный сход) на территории города районного значения, сел и сельских округов Алгинского района, созывается и проводится с целью избрания представителей для участия в сходе местного сообщества.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следующие понятия: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самоуправление - деятельность, осуществляемая населением непосредственно, а также через маслихаты и другие органы местного самоуправления, направленная на самостоятельное решение вопросов местного значения под свою ответственность;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местное сообщество -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вопросы местного значения - вопросы деятельности соответствующей административно-территориальной единицы регулирование которых связано с обеспечением прав и законных интересов большинства жителей соответствующей административно-территориальной единицы;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Полномочия раздельного схода местного сообщества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Участники раздельного схода принимают решения по вопросам, внесенным в его повестку: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внесение предложений маслихату района, акимам района и сельских округов, органам местного самоуправления по вопросам местного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заслушивание и обсуждение отчетов акимов по вопросам осуществления ими функций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заслушивание и обсуждение отчетов маслихата о проделанной работе маслихата района, деятельности его постоянных комиссий;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иные вопросы местного значения, определенные сходом местного сообщества.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проведения раздельных сходов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созывается акимом города районного значения, села, сельского округа.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раздельных сходов допускается при наличии положительного решения акима района на проведение схода местного сообщества.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и обсуждаемых вопросах население местного сообщества оповещается не позднее чем за десять календарных дней до дня его проведения через средства массовой информации или иными способами.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в пределах села, улицы, многоквартирного жилого дома организуется акимом города районного значения, села и сельского округа.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проводится регистрация присутствующих жителей соответствующего села, улицы, многоквартирного жилого дома, имеющих право в нем участвовать.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открывается акимом города районного значения, сельского округа или уполномоченным им лицом.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являются аким города районного значения, сельского округа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участия в сходе местного сообщества участниками раздельного схода выдвигаются кандидатуры представителей жителей села, улицы, многоквартирного жилого дома, в возрасте старше 18 лет, дееспособные, не имеющие судимости в количественном составе на 100 жителей 1 человек.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села, улицы, многоквартирного жилого дома, для участия в сходе местного сообщества определяется на основе принципа равного представительства.</w:t>
      </w:r>
    </w:p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ведется протокол, который подписывается председателем и секретарем и передается в аппарат акима города районного значения и сельских округов.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Раздельный сход местного сообщества считается состоявшимся при участии в нем не менее десяти процентов членов местного сообщества.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проведения сходов местного сообщества с участием представителей сход местного сообщества считается состоявшимся при участии в нем не менее половины от общего количества избранных представителей на раздельных сходах местного сообщества жителей села, улицы, многоквартирного жилого дома.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Решение схода местного сообщества</w:t>
      </w:r>
    </w:p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Решение схода местного сообщества считается принятым, если за него проголосовало более половины участников схода местного сообщества.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Акимы города районного значения и сельского округа вправе выразить несогласие с решением раздельного схода местного сообщества, которое разрешается путем повторного обсуждения вопросов, вызвавших такое несогласие.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акимов города районного значения и сельского округа, вопрос разрешается вышестоящим акимом после его предварительного обсуждения на заседании маслихата района.</w:t>
      </w:r>
    </w:p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Решения, принятые на раздельном сходе местного сообщества, распространяются через средства массовой информации или иными способами.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по итогам решения раздельного схода местного сообщества акимы города районного значения, сельского округа принимают решение.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Заключительное положение</w:t>
      </w:r>
    </w:p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 проведении раздельного схода членам местного сообщества необходимо соблюдать общественный порядок.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