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5f82" w14:textId="0485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10 декабря 2014 года № 35. Зарегистрировано Департаментом юстиции Актюбинской области 25 декабря 2014 года № 4121. Утратило силу решением акима Айтекебийского района Актюбинской области от 22 июля 2016 года № 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Айтекебийского района Актюбинской области от 22.07.2016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и обеспечить проведение приписки к призывному участку государственного учреждения "Отдел по делам обороны Айтекебийского района Актюбинской области" граждан мужского пола 1998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Айтекебийского района, в период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Начальнику государственного учреждения "Отдел по делам обороны Айтекебийского района Актюбинской области"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заместителя акима района З.Булековой.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