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15c0" w14:textId="56a1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Актобе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23 декабря 2014 года № 282. Зарегистрировано Департаментом юстиции Актюбинской области 20 января 2015 года № 4170. Утратило силу решением маслихата города Актобе Актюбинской области от 15 января 2016 года № 417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15.01.2016 № 417.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95-IV,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города Актобе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39 955 578,2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23 193 549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2 344 330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2 078 256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12 339 443,2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43 373 926,1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3 588 698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3 588 698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240 316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240 316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- 7 247 361,9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7 247 361,9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8 987 441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1 913 256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173 176,9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Актобе Актюбинской области от 04.03.2015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06.04.2015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10.06.2015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06.08.2015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09.11.2015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Зачислять полностью в доход бюджета города Актобе поступления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исключением, предусмотренным подпунктами 1, 2 пункта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Принять к сведению, что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"Об областном бюджете на 2015-2017 годы" городу Актобе установлено распределение общей суммы поступлений от налогов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 индивидуальному подоходному налогу с доходов, облагаемых у источника выплаты 28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 социальному налогу 28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бюджет города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2017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2017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Предусмотреть в городском бюджете на 2015 год бюджетных изъятий в областной бюджет в сумме - 6 634 823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Предусмотреть в городском бюджете на 2015 год поступления текущих трансфертов в областной бюджет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 в общей сумме – 51 181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маслихата города Актобе Актюбинской области от 06.04.2015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годы" установлено, с 1 января 2015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Минимальный размер заработной платы – 21 364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1982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величина прожиточного минимума для исчисления размеров базовых социальных выплат – 21 364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 годы"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выплату с 1 января 2015 года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бюджетов, в размере 10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 1 июля 2015 года оплату труда работникам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бюджетов, в связи с внедрением новой модели системы оплаты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Учесть в городском бюджете на 2015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защиты и помощи населению - 98 915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мероприятий, посвященных семидесятилетию Победы в Великой Отечественной войне - 163 425,8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из республиканского бюджета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- 733 128,1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895 452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– 230 508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начального, основного среднего и общего среднего образования – 85 470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 – 2 416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агропромышленного комплекса – 5 505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штатной численности отделов регистрации актов гражданского состояния – 8 609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определяются на основании постановления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города Актобе Актюбинской области от 06.04.2015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10.06.2015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06.08.2015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09.11.2015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9-1. Учесть в городском бюджете на 2015 год, поступление целевых текущих трансфертов из Национального фонда Республики Казахстан в общей сумме 214 773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подпунктом 9-1 в соответствии с решением маслихата города Актобе Актюбинской области от 06.04.2015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с изменением, внесенным решением маслихата города Актобе Актюбинской области от 09.11.2015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Учесть в городском бюджете на 2015 год поступление кредитов и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реконструкция объектов образования – 378 201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реконструкция жилья коммунального жилищного фонда – 3 265 855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434 180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– 90 341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358 263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маслихата города Актобе Актюбинской области от 06.04.2015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10-1. Учесть в городском бюджета на 2015 год, поступление кредитов и целевых трансфертов на развитие из Национального фонда Республики Казахстан в общей сумме 6 088 698,0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подпунктом 10-1 в соответствии с решением маслихата города Актобе Актюбинской области от 06.04.2015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Учесть в городском бюджете на 2015 год поступление целевых текущих трансфертов, на развитие и кредитов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3 884,6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генеральных планов совмещенных с проектом детальной планировки, проектов детальной планировки и проектов застройки населенных пунктов – 37 907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(улиц города) и улиц населенных пунктов – 1 525 072,2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возмещение (до 50%) стоимости сельскохозяйственных животных (крупного и мелкого рогатого скота) больных бруцеллезом, направляемых на санитарный убой – 2 164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районных и городских неспециализированных детско-юношеских спортивных школ – 49 844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обследование психического здоровья детей и подростков и оказание психолого-медико-педагогической консультативной помощи населению – 45 581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ребенка (детей), переданного патронатным воспитателям –19 699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реконструкция объектов образования – 1 030 737,4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реконструкция жилья коммунального жилищного фонда – 1 531 825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242 871,8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– 27 585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176 118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271 028,4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города и населенных пунктов - 250 048,5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- 930 331,9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подведомственных государственных учреждений и организаций - 7 445,7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маслихата города Актобе Актюбинской области от 04.03.2015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10.06.2015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06.08.2015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09.11.2015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Утвердить резерв местного исполнительного органа города Актобе на 2015 год в сумме - 524 058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Утвердить перечень городских бюджетных программ, не подлежащих секвестру в процессе исполнения бюджета города Актобе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Утвердить на 2015 год перечень бюджетных программ по аппаратам акимов района в городе, города районного значения, поселка, cела,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14-1. Утвердить на 2015 год распределение сумм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14-1 в соответствии с решением маслихата города Актобе Актюбинской области от 09.11.2015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Настоящее решение вводится в действие с 1 января 2015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Шинтасова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 №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Актобе Актюбинской области от 09.11.2015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39 955 578,2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23 193 549,0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6 603 807,0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4 813 531,0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456 067,0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1 332 409,0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6 117 703,0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5 431 066,0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435 937,0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2 344 330,0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2 267 944,0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2 267 944,0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2 078 256,0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12 339 443,2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12 339 443,2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12 339 443,2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868"/>
        <w:gridCol w:w="1179"/>
        <w:gridCol w:w="1179"/>
        <w:gridCol w:w="4700"/>
        <w:gridCol w:w="35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43 373 926,1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751 193,2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499 938,9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327 190,8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312 396,8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139 183,1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134 563,1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222 932,9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153 210,7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79 096,1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68 995,2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68 291,3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345 834,7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345 834,7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293 503,7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293 503,7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15 835 325,4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3 267 292,4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3 121 242,4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1 928 314,4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1 192 928,0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9 367 525,2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9 296 152,2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8 729 498,2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566 654,0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3 200 507,8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539 401,6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33 713,4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131 148,4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166 712,8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2 661 106,2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2 661 106,2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1 433 662,7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1 331 248,8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1 274 114,5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704 245,9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87 750,9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127 482,9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160 642,8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81 543,9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81 012,1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14 975,1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11 652 598,2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8 367 025,5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8 349 741,7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7 305 180,0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1 044 561,7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1 134 757,2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35 285,4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1 099 471,8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280 185,4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701 360,4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сельских населенных пунктах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2 150 815,5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1 889 403,9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524 662,6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579 034,2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652 039,0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130 758,1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256 294,6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 и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256 294,6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837 827,2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508 295,0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459 710,0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459 710,0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204 044,2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204 044,2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77 010,2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91 904,2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51 932,2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49 332,2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33 583,8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121 803,1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70 533,1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65 180,1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35 757,1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167 694,0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167 694,0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5 203 434,7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4 728 226,7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4 727 736,7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1 079 250,8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1 252 806,9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2 395 679,0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475 208,0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475 208,0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475 208,0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238 316,9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211 791,9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61 122,8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61 122,8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150 669,1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150 669,1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6 773 352,0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6 773 352,0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6 773 352,0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11 187,6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6 634 823,0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46 071,3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33 089,1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специализированных уполномоченных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-7 247 361,9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7 247 361,9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 №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города Актобе Актюбинской области от 09.11.2015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37 515 957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25 364 190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7 153 738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5 284 197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1 427 798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6 588 871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5 867 690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698 581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698 581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9 774 170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находяшегося в государстенной собственности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9 688 476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9 688 476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2 207 597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2 207 597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868"/>
        <w:gridCol w:w="1179"/>
        <w:gridCol w:w="1179"/>
        <w:gridCol w:w="4700"/>
        <w:gridCol w:w="35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39 024 248,0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605 554,0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453 925,0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275 151,0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267 958,0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144 323,0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139 447,0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116 699,0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12 923 539,9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2 033 911,0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2 033 911,0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2 033 911,0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8 287 260,0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8 287 260,0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7 763 801,0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523 459,0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2 602 368,9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213 246,0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2 389 122,9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2 389 122,9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1 080 118,0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1 006 771,0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1 006 771,0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683 537,0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96 903,0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5 651 073,9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1 757 779,0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1 739 522,0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1 540 430,0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199 092,0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2 014 884,0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1 985 081,0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1 152 835,0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716 419,0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сельских населенных пунктах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115 827,0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1 878 410,9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1 808 877,0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458 618,0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684 003,0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651 692,0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69 533,9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 и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69 533,9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754 105,0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480 093,0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480 093,0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480 093,0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3 061 126,2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3 061 126,2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3 061 126,2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964 948,0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2 068 200,2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778 088,0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9 202,0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751 355,0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706 167,0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706 167,0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13 686 073,0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13 686 073,0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13 686 073,0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13 150 557,0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535 516,0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-1 508 291,0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1 508 291,0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1 508 291,0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1 508 291,0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1 508 291,0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1 508 291,0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 №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28 606 107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28 099 432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7 783 913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5 801 183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1 509 030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6 950 023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6 194 162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740 496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740 496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находяшегося в государстенной собственности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28 606 107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10 688 064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2 071 546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2 071 546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2 071 546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8 392 787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8 392 787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7 865 709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527 078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гражданам Казахстана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1 006 803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1 006 803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670 516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8 816 799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6 849 410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6 830 660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6 830 660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1 935 499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1 935 499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731 884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800 163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4 897 687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4 897 687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4 897 687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1 032 495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3 865 192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617 310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535 516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535 516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535 516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535 516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 №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городского бюджета, не подлежащих секвестру в процессе исполнения городского бюджета на 2015-2017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Актобе №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 районного значения, поселка, села, сельского округа в разрезе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города Актобе Актюбинской области от 09.11.2015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2297"/>
        <w:gridCol w:w="1822"/>
        <w:gridCol w:w="1823"/>
        <w:gridCol w:w="1823"/>
        <w:gridCol w:w="1823"/>
        <w:gridCol w:w="20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Благодар-ный сельский округ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Саздинс- кий сельский округ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сельский округ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Курайлинс -кий сельский округ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Каргалинс-кий сельский округ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Ниаменование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90 446,6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43 930,5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79 499,6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71 645,0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140 621,7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29 847,5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27 070,6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26 817,0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38 341,0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29 224,0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42 627,0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35 858,0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7 199,0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915,5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8 272,5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27 488,0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13 422,6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14 460,0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8 956,0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маслихата города Актобе Актюбинской области от 09.11.2015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5890"/>
        <w:gridCol w:w="52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5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Ниаменование 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Благодарный сельский округ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2 768,9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Саздинский сельский округ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1 370,4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сельский округ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12 810,9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Курайлинский сельский округ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1 499,6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сельский округ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14 639,3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33 089,1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