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ed705" w14:textId="56ed7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создания местными исполнительными органами пожарных постов, их материально-технического оснащения в населенных пунктах, в которых отсутствуют подразделения государственной противопожарной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30 октября 2014 года № 746. Зарегистрирован в Министерстве юстиции Республики Казахстан 5 декабря 2014 года № 9928.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приказа Министра по чрезвычайным ситуациям РК от 21.08.2025 </w:t>
      </w:r>
      <w:r>
        <w:rPr>
          <w:rFonts w:ascii="Times New Roman"/>
          <w:b w:val="false"/>
          <w:i w:val="false"/>
          <w:color w:val="ff0000"/>
          <w:sz w:val="28"/>
        </w:rPr>
        <w:t>№ 347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25.08.2025).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 Закона Республики Казахстан "О гражданской защите"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Министра по чрезвычайным ситуациям РК от 21.08.2025 </w:t>
      </w:r>
      <w:r>
        <w:rPr>
          <w:rFonts w:ascii="Times New Roman"/>
          <w:b w:val="false"/>
          <w:i w:val="false"/>
          <w:color w:val="000000"/>
          <w:sz w:val="28"/>
        </w:rPr>
        <w:t>№ 347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25.08.2025).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создания местными исполнительными органами пунктов пожаротушения, их материально-технического оснащения в населенных пунктах, в которых отсутствуют подразделения государственной противопожарной службы.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Сноска. Пункт 1 – в редакции приказа Министра по чрезвычайным ситуациям РК от 21.08.2025 </w:t>
      </w:r>
      <w:r>
        <w:rPr>
          <w:rFonts w:ascii="Times New Roman"/>
          <w:b w:val="false"/>
          <w:i w:val="false"/>
          <w:color w:val="000000"/>
          <w:sz w:val="28"/>
        </w:rPr>
        <w:t>№ 347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25.08.2025).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чрезвычайным ситуациям Министерства внутренних дел Республики Казахстан (Петров В.В.)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приказа, его направление на официальное опубликование в периодических печатных изданиях и в информационно-правовой системе "Әдiлет";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внутренних дел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внутренних дел Республики Казахстан Божко В.К.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генерал-лейтенант полиции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Касымов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2014 года № 746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создания местными исполнительными органами пунктов пожаротушения, их материально-технического оснащения в населенных пунктах, в которых отсутствуют подразделения государственной противопожарной службы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– в редакции приказа Министра по чрезвычайным ситуациям РК от 21.08.2025 </w:t>
      </w:r>
      <w:r>
        <w:rPr>
          <w:rFonts w:ascii="Times New Roman"/>
          <w:b w:val="false"/>
          <w:i w:val="false"/>
          <w:color w:val="ff0000"/>
          <w:sz w:val="28"/>
        </w:rPr>
        <w:t>№ 347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25.08.2025).</w:t>
      </w:r>
    </w:p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определяют порядок создания местными исполнительными органами пунктов пожаротушения, их материально-технического оснащения и функционирования в населенных пунктах, в которых отсутствуют подразделения государственной противопожарной службы.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Пункты пожаротушения создаются местными исполнительными органами в населенных пунктах, в которых отсутствуют подразделения государственной противопожарной службы в зданиях с наличием помещений для дежурной смены, пожарного автомобиля, обеспеченных телефонной связью, электроэнергией, отоплением и водоснабжением.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Создание пунктов пожаротушения на соответствующих административных территориях, организация их материально-технического оснащения осуществляется по решению акима за счет и в пределах средств, предусмотренных местным бюджетом на соответствующий финансовый год.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Пункты пожаротушения оснащаются пожарным автомобилем, укомплектованным минимальным количеством пожарно-технического вооружения согласно приложению к настоящим Правилам.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Пожарный автомобиль обеспечивается горюче-смазочными материалами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августа 2009 года № 1210 "Об утверждении норм расходов горюче-смазочных материалов для государственных органов Республики Казахстан и расходов на содержание автотранспорта".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функционирования пунктов пожаротушения привлекаются добровольные пожарные, а также работники в соответствии с трудовым законодательством.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создания местными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 пожаротушения,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материально-технического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оснащения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пунктах, в которых отсутствуют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противопожарной службы</w:t>
            </w:r>
          </w:p>
        </w:tc>
      </w:tr>
    </w:tbl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Минимальный перечень пожарно-технического вооружения на пожарный автомобиль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оборудования и снаряжения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 всасывающий, длиной 4 м, диаметром 125 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 всасывающий, длиной 4 м, диаметром 75 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 напорный, латексный для работы от гидранта, длиной 4-5 м, диаметром 77 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 напорный, латексный, длиной 20 м, диаметром 66 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 напорный, латексный, длиной 20 м, диаметром 51 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Сетка для всасывающего рукава СВ-125, с веревкой длиной 12 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Разветвление 3-ходовое РТ-70 (РТ-80)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Водосборник рукавный ВС-125 с заглушками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Колонка пожарная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Ствол РСК-50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Ствол лафетный переносной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Генератор пены средней кратности ГПС-600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 поперечная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Лестница-палка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Багор металлический длиной 2,5 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Топор плотницкий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Крюк пожарный легкий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Лопата штыковая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Пила-ножовка по дереву в деревянном футляре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инструментов для резки электропроводов,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с диэлектрической рукояткой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диэлектрические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боты диэлектрические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коврик диэлектрический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Электрический групповой фонарь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инструментов для технического обслуживания автомобиля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радиостанция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Сигнально-громкоговорящее устройство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боевой одежды пожарного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Носимая пожарная мотопомпа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Опрыскиватель водный-ранцевый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Воздуходувы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Хлопушки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аварийно-спасательного инструмента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Радиостанция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